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9197" w14:textId="bd19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поселка Жаксыкылыш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Жаксыкылыш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83 543,1 тысяч тенге;</w:t>
      </w:r>
    </w:p>
    <w:bookmarkEnd w:id="2"/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23 938 тысяч тенге;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 тысяч тенге;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59 282,1 тысяч тенге;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84 555,4 тысяч тенге;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- 1 012,3 тысяч тенге;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1 012,3 тысяч тенге;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1 012,3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от "26" декабря 2023 года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от "26" декабря 2023 года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от "26." декабря 2023 года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