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f176" w14:textId="2a9f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Аральского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17 августа 2023 года № 73. Отменено решением Аральского районного маслихата Кызылординской области от 18 декабря 2025 года № 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Аральского районного маслихата Кызылординской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Аральского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согласно Типовой методике оценки деятельности административных государственных служащих корпуса "Б" утвержденный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номером 16299) (далее –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Аральского районного маслихата" (далее – служащие корпуса "Б").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 /государственного органа или служащий корпуса "Б";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8"/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методике.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0"/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методике.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3"/>
    <w:bookmarkStart w:name="z13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методике.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методике.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8"/>
    <w:bookmarkStart w:name="z14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49"/>
    <w:bookmarkStart w:name="z16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5"/>
    <w:bookmarkStart w:name="z17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Аральского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___________________________ (фамилия, инициалы) дата _______________________ подпись ___________________</w:t>
            </w:r>
          </w:p>
        </w:tc>
      </w:tr>
    </w:tbl>
    <w:bookmarkStart w:name="z20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аппарата маслихата (государственного органа) _________________________________________________ год (период, на который составляется индивидуальный план)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 Должность служащего:_____________________________________________ Наименование структурного подразделения служащего: ___________________________________________________________________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 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 ного планирования вытекает 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 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 чный резуль 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Аральского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(Ф.И.О., должность оцениваемого лица) _________________________________________________ (оцениваемый период)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 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 сумма оценок по КЦИ деленная на количество КЦИ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итоговой оценки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__________________________________ (фамилия, инициалы) дата __________________________________ подпись __________________________________ Оценивающее лицо _____________________________________ (фамилия, инициалы) дата _________________________________ подпись _____________________________________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Аральского 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8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2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Аральского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7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98"/>
    <w:bookmarkStart w:name="z23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 Ф.И.О. оценивающего служащего (руководителя структурного подразделения/государственного органа) __________________________ В целях оценки деятельности административных государственных служащих корпуса "Б"(далее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средней итоговой оценки Обоснование к выставленной оценке ___________________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Аральского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руководителя аппарата маслихата методом 360</w:t>
      </w:r>
    </w:p>
    <w:bookmarkEnd w:id="202"/>
    <w:bookmarkStart w:name="z24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аппарата ____________________ Уважаемый респондент! В целях оценки деятельности административных государственных служащих корпуса "Б"(далее – оценка) предлагаем Вам оценить своих коллег методом 360.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Аральского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2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09"/>
    <w:bookmarkStart w:name="z26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 Уважаемый респондент! В целях оценки деятельности административных государственных служащих корпуса "Б"(далее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Аральского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7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руководителя аппарата маслихата)</w:t>
      </w:r>
    </w:p>
    <w:bookmarkEnd w:id="217"/>
    <w:bookmarkStart w:name="z27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Ф.И.О.руководителя аппарата маслихата _______________________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 Результаты оценки: _______________________________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Аральского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9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22"/>
    <w:bookmarkStart w:name="z29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9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 Результаты оценки: ______________________________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Аральского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___________________________ (фамилия, инициалы) дата _______________________ подпись ___________________</w:t>
            </w:r>
          </w:p>
        </w:tc>
      </w:tr>
    </w:tbl>
    <w:bookmarkStart w:name="z301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226"/>
    <w:bookmarkStart w:name="z30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год (период, на который составляется индивидуальный план) Фамилия, имя, отчество (при его наличии) служащего: ______________________ Должность служащего: _________________________________________________ Наименование структурного подразделения служащего: _____________________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 Служащий ____________________________ (фамилия, инициалы) дата ________________________ подпись ____________________</w:t>
      </w:r>
    </w:p>
    <w:bookmarkEnd w:id="228"/>
    <w:bookmarkStart w:name="z30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руководитель ____________________________ (фамилия, инициалы) дата ________________ подпись _____________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Аральского 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 (фамилия, инициалы) дата ______________________ подпись __________________</w:t>
            </w:r>
          </w:p>
        </w:tc>
      </w:tr>
    </w:tbl>
    <w:bookmarkStart w:name="z313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30"/>
    <w:bookmarkStart w:name="z31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(Ф.И.О., должность оцениваемого лица) ____________________________________ (оцениваемый период)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33"/>
    <w:bookmarkStart w:name="z31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____________________________ (фамилия, инициалы) дата _________________________ подпись ______________________</w:t>
      </w:r>
    </w:p>
    <w:bookmarkEnd w:id="234"/>
    <w:bookmarkStart w:name="z31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руководитель ______________________________ (фамилия, инициалы) дата __________________________ подпись _________________________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Аральского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Уполномоченное лицо ________________________ (фамилия, инициалы) дата ____________________ подпись _________________</w:t>
            </w:r>
          </w:p>
        </w:tc>
      </w:tr>
    </w:tbl>
    <w:bookmarkStart w:name="z327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</w:t>
      </w:r>
    </w:p>
    <w:bookmarkEnd w:id="236"/>
    <w:bookmarkStart w:name="z32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по оценке ___________________________________________________________ (наименование государственного органа) __________________________________________________________ (оцениваемый период год) Результаты оценки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 Проверено: Секретарь Комиссии: ________________________ Дата: ___________ (фамилия, инициалы, подпись) Председатель Комиссии: _____________________ Дата: ___________ (фамилия, инициалы, подпись) Член Комиссии: ____________________________ Дата: ____________ (фамилия, инициалы, подпись)</w:t>
      </w:r>
    </w:p>
    <w:bookmarkEnd w:id="2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