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3d0a7" w14:textId="a23d0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культуры и спорта Республики Казахстан от 16 августа 2022 года № 240 "О распределении государственного образовательного заказа на подготовку специалистов с высшим и послевузовским образованием, а также с техническим и профессиональным, послесредним образованием в организациях образования в области культуры, спорта и туризма, финансируемых из республиканского бюджета на 2022-2023 учебный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5 июля 2023 года № 172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культуры и спорта Республики Казахстан от 16 августа 2022 года № 240 "О распределении государственного образовательного заказа на подготовку специалистов с высшим и послевузовским образованием, а также с техническим и профессиональным, послесредним образованием в организациях образования в области культуры, спорта и туризма, финансируемых из республиканского бюджета на 2022-2023 учебный год" (зарегистрирован в Реестре государственной регистрации нормативных правовых актов за № 29154)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 распределении государственного образовательного заказа на подготовку кадров с высшим и послевузовским образованием, а также техническим и профессиональным, послесредним образованием в организациях образования в области культуры, спорта и туризма, финансируемых из республиканского бюджета на 2022-2023 учебный год";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23-7)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культуре", подпунктом 61)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физической культуре и спорте" и </w:t>
      </w:r>
      <w:r>
        <w:rPr>
          <w:rFonts w:ascii="Times New Roman"/>
          <w:b w:val="false"/>
          <w:i w:val="false"/>
          <w:color w:val="000000"/>
          <w:sz w:val="28"/>
        </w:rPr>
        <w:t>подпунктом 20-8)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"О туристской деятельности в Республике Казахстан", а также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апреля 2021 года № 253 "Об утверждении государственного образовательного заказа на подготовку кадров с высшим и послевузовским образованием, а также техническим и профессиональным, послесредним образованием в организациях образования, финансируемых из республиканского бюджета (за исключением организаций образования, осуществляющих подготовку кадров для Вооруженных Сил Республики Казахстан, других войск и воинских формирований, а также специальных государственных органов), на 2021 – 2022, 2022 – 2023, 2023 – 2024 учебные годы",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Распределить: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государственный образовательный заказ на подготовку кадров с высшим образованием в организациях образования в области культуры и туризма, финансируемых из республиканского бюджета на 2022-2023 учебный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государственный образовательный заказ на подготовку кадров с послевузовским образованием в организациях образования в области культуры, финансируемых из республиканского бюджета на 2022-2023 учебный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государственный образовательный заказ на подготовку кадров с техническим и профессиональным образованием в организациях образования в области культуры, финансируемых из республиканского бюджета на 2022-2023 учебный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государственный образовательный заказ на подготовку кадров с техническим и профессиональным образованием в организациях образования в области спорта, финансируемых из республиканского бюджета на 2022-2023 учебный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приказу.";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"Государственный образовательный заказ на подготовку кадров с высшим образованием в организациях образования в области культуры и туризма, финансируемых из республиканского бюджета на 2022-2023 учебный год";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1. Республиканское государственное учреждение "Казахский национальный университет искусств" изложить в следующей редакции: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педагогов музыки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Исполнительское искусство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Музыковедение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Режиссура, арт-менеджмент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Дирижирование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Композиция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Театральное искусство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Аудиовизуальные средства и медиа производство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 искусство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Мода, дизайн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1. Квоты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граждан из числа лиц с инвалидностью первой или второй группы, лиц с инвалидностью с детства, детей с инвалидностью (1%)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ветеранов боевых действий на территории других государств, ветеранов, приравненных по льготам к ветеранам Великой Отечественной войны (0,5%)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лиц казахской национальности, не являющихся гражданами Республики Казахстан (4%)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детей-сирот и детей, оставшихся без попечения родителей, а также граждан Республики Казахстан из числа молодежи, потерявших или оставшихся без попечения родителей до совершеннолетия (1%)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из семей, в которых воспитывается четыре и более несовершеннолетних детей (5%)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из числа неполных семей, имеющих данный статус не менее трех лет (1%)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из семей, воспитывающих детей с инвалидностью с детства, лиц с инвалидностью первой или второй группы 1 (%)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</w:tbl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4. Республиканское государственное предприятие на праве хозяйственного ведения "Казахская национальная академия хореографии" изложить в следующей редакции: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группы образовательных программ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 образовательных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обучение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обучение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 в казахской группе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 в русской группе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 в казахской группе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 в русской группе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Режиссура, арт-менеджмент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Искусствоведение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1. Квоты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граждан из числа лиц с инвалидностью первой или второй группы, лиц с инвалидностью с детства, детей с инвалидностью (1%)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ветеранов боевых действий на территории других государств, ветеранов, приравненных по льготам к ветеранам Великой Отечественной войны (0,5%)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лиц казахской национальности, не являющихся гражданами Республики Казахстан (4%)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детей-сирот и детей, оставшихся без попечения родителей, а также граждан Республики Казахстан из числа молодежи, потерявших или оставшихся без попечения родителей до совершеннолетия (1%)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из семей, в которых воспитывается четыре и более несовершеннолетних детей (5%)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из числа неполных семей, имеющих данный статус не менее трех лет (1%);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из семей, воспитывающих детей с инвалидностью с детства, лиц с инвалидностью первой или второй группы (1%)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</w:tbl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"Государственный образовательный заказ на подготовку кадров с послевузовским образованием в организациях образования в области культуры, финансируемых из республиканского бюджета на 2022-2023 учебный год";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 1. Республиканское государственное учреждение "Казахский национальный университет искусств" раздела 1. Магистратура изложить в следующей редакции: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музыки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Музыковедение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Вокальное искусство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Традиционное музыкальное искусство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Композиция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Дирижирование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Режиссура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Театральное искусство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Искусство эстрады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Аудиовизуальные средства и медиапроизводство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 искусство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Искусствоведение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Арт-менеджмент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</w:tbl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2. Докторантура PhD: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 1. Республиканское государственное учреждение "Казахский национальный университет искусств" изложить в следующей редакции: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музыки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Музыковедение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Искусствоведение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Арт-менеджмент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 2. Республиканское государственное учреждение "Казахская национальная академия искусств имени Темирбека Жургенова" изложить в следующей редакции: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Режиссура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Театральное искусство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 эстрады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Хореография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 искусство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Искусствоведение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 4. Республиканское государственное предприятие на праве хозяйственного ведения "Казахская национальная академия хореографии" изложить в следующей редакции: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Искусствоведение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</w:tbl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"Государственный образовательный заказ на подготовку кадров с техническим и профессиональным образованием в организациях образования в области культуры, финансируемых из республиканского бюджета на 2022-2023 учебный год";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1. Колледж республиканского государственного учреждения "Казахский национальный университет искусств" изложить в следующей редакции: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 и код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 в казахской группе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 в русской группе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9 класса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11 класса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01140200 "Музыкальное образование"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4S01140201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"Учитель музыки дошкольного, начального и основного среднего образования"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02110200 "Звукооператорское мастерство"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4S02110201 "Звукооператор"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02110300 "Графический и мультимедийный дизайн"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4S02110304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"Графический дизайнер"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02130100 "Живопись, скульптура и графика"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4S02130101 "Художник"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02130100 "Живопись, скульптура и графика"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4S02130102 "Художник-иллюстртатор"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02130100 "Живопись, скульптура и графика"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4S02130103 "Художник-скульптор"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02140100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"Декоративно-прикладное искусство и народные промыслы" (по профилям)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4S02140104 "Художник декоративно-прикладного искусства"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02150100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"Инструментальное исполнительство" (по видам инструментов)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4S02150101 "Концертмейстер, преподаватель детской музыкальной школы"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02150100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"Инструментальное исполнительство" (по видам инструментов)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4S02150102 "Артист оркестра (дирижер), преподаватель детской музыкальной школы"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02150100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"Инструментальное исполнительство" (по видам инструментов)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4S02150103 "Артист оркестра народных инструментов (дирижер), преподаватель детской музыкальной школы"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02150100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"Инструментальное исполнительство" (по видам инструментов)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4S02150104 "Артист оркестра эстрадных инструментов (дирижер), преподаватель детской музыкальной школы"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02150200 "Теория музыки"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4S02150201 "Музыковед, преподаватель детской музыкальной школы"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02150300 "Вокальное искусство"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4S02150301 "Артист академического пения, преподаватель детской музыкальной школы"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02150300 "Вокальное искусство"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4S02150302 "Артист традиционного пения,  преподаватель детской музыкальной школы"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02150300 "Вокальное искусство"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4S02150303 "Артист эстрадного пения, преподаватель детской музыкальной школы"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02150400 "Хоровое дирижирование"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4S02150401 "Хормейстер, преподаватель"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02150500 "Актерское искусство"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4S02150501 "Артист драматического театра"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02150800 "Театрально-декорационное искусство" (по профилю)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4S02150805 "Художник-декоратор"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10150100 "Туризм"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4S10150104 "Менеджер туризма"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1. Квоты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граждан из числа лиц с инвалидностью первой или второй группы, лиц с инвалидностью с детства, детей с инвалидностью (1%)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ветеранов боевых действий на территории других государств, ветеранов, приравненных по льготам к ветеранам Великой Отечественной войны (0,5%)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лиц казахской национальности, не являющихся гражданами Республики Казахстан (4%)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детей-сирот и детей, оставшихся без попечения родителей, а также граждан Республики Казахстан из числа молодежи, потерявших или оставшихся без попечения родителей до совершеннолетия (1%)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из семей, в которых воспитывается четыре и более несовершеннолетних детей (5%)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из числа неполных семей, имеющих данный статус не менее трех лет (1%)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из семей, воспитывающих детей с инвалидностью с детства, лиц с инвалидностью первой или второй группы (1%)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</w:tbl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4. Республиканское государственное казенное предприятие "Алматинский колледж декоративно-прикладного искусства имени Орала Тансыкбаева" изложить в следующей редакции: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 и код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 в казахской группе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 в русской группе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9 класса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11 класса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02150800 "Театрально-декорационное искусство" (по профилю)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4S02150805 "Художник-декоратор"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02110300 "Графический и мультимедийный дизайн"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4S02110304 "Графический дизайнер"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02120100 "Дизайн интерьера"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4S02120103 "Дизайнер интерьера"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02120200 "Дизайн одежды"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4S02120203 "Дизайнер одежды"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02130100 "Живопись, скульптура и графика"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4S02130101 "Художник"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02130100 "Живопись, скульптура и графика"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4S02130103 "Художник-скульптор"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02140100 "Декоративно-прикладное искусство и народные промыслы" (по профилям)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4S02140104 "Художник декоративно-прикладного искусства"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1. Квоты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граждан из числа лиц с инвалидностью первой или второй группы, лиц с инвалидностью с детства, детей с инвалидностью (1%)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ветеранов боевых действий на территории других государств, ветеранов, приравненных по льготам к ветеранам Великой Отечественной войны (0,5%)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лиц казахской национальности, не являющихся гражданами Республики Казахстан (4%)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детей-сирот и детей, оставшихся без попечения родителей, а также граждан Республики Казахстан из числа молодежи, потерявших или оставшихся без попечения родителей до совершеннолетия (1%)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из семей, в которых воспитывается четыре и более несовершеннолетних детей (5%)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из числа неполных семей, имеющих данный статус не менее трех лет (1%)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из семей, воспитывающих детей с инвалидностью с детства, лиц с инвалидностью первой или второй группы (1%)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</w:tbl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6. Республиканское государственное казенное предприятие "Республиканский эстрадно-цирковой колледж имени Жусипбека Елебекова" изложить в следующей редакции: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 и код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 в казахской группе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 в русской группе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9 класса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11 класса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02150100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"Инструментальное исполнительство" (по видам инструментов)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4S02150103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"Артист оркестра народных инструментов (дирижер), преподаватель детской музыкальной школы"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02150100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"Инструментальное исполнительство"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 инструментов)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4S02150104 "Артист оркестра эстрадных инструментов (дирижер), преподаватель детской музыкальной школы"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02150300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"Вокальное искусство"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4S02150302 "Артист традиционного пения, преподаватель детской музыкальной школы"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02150300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"Вокальное искусство"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4S02150303 "Артист эстрадного пения, преподаватель детской музыкальной школы"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02150300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"Вокальное искусство"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4S02150304 "Артист хора"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02150700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"Хореографическое искусство"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4S02150702 "Артист ансамбля танца"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02150500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"Актерское искусство"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4S02150501 "Артист драматического театра"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02150600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"Цирковое искусство"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4S02150601 "Артист цирка, преподаватель цирковых жанров"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1. Квоты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граждан из числа лиц с инвалидностью первой или второй группы, лиц с инвалидностью с детства, детей с инвалидностью (1%)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ветеранов боевых действий на территории других государств, ветеранов, приравненных по льготам к ветеранам Великой Отечественной войны (0,5%)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лиц казахской национальности, не являющихся гражданами Республики Казахстан (4%)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детей-сирот и детей, оставшихся без попечения родителей, а также граждан Республики Казахстан из числа молодежи, потерявших или оставшихся без попечения родителей до совершеннолетия (1%)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из семей, в которых воспитывается четыре и более несовершеннолетних детей (5%)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из числа неполных семей, имеющих данный статус не менее трех лет (1%)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из семей, воспитывающих детей с инвалидностью с детства, лиц с инвалидностью первой или второй группы (1%)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</w:tbl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"Государственный образовательный заказ на подготовку кадров с техническим и профессиональным образованием в организациях образования в области спорта, финансируемых из республиканского бюджета на 2022-2023 учебный год".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образовательной и научной деятельности Министерства культуры и спорта Республики Казахстан в установленном законодательством порядке обеспечить: 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включения в Эталонный контрольный банк нормативных правовых актов Республики Казахстан;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трех рабочих дней после введения в действие настоящего приказа размещение его на интернет-ресурсе Министерства культуры и спорта Республики Казахстан.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после дня его первого официального опубликования. </w:t>
      </w:r>
    </w:p>
    <w:bookmarkEnd w:id="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