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92da" w14:textId="ac39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на 2024-2026 годы сельских округов и поселков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декабря 2023 года № 7/80.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Аксу-Аюлинского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543815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505736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558366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14551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943799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72008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870471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948590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4791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С.Сейфуллина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513866 тысяч тенге,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11947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501919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518335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4469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46064 тысяч тенге, в том числе: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42192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3281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68192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1"/>
    <w:bookmarkStart w:name="z5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22128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188072 тысяч тенге, в том числе: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10173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177779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200804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12732 тысяч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76759 тысяч тенге, в том числе: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14042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5048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57569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76759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1"/>
    <w:bookmarkStart w:name="z5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144608 тысяч тенге, в том числе: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1513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143096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147263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2655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Акшокинского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48945 тысяч тенге, в том числе: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3906 тысяч тенге;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45039 тысяч тенге;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51299 тысяч тенге;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2354 тысяч тенге.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Нижние Кайрактинского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148986 тысяч тенге, в том числе: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2402 тысяч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146584 тысяч тенге;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150343 тысяч тенге;</w:t>
      </w:r>
    </w:p>
    <w:bookmarkEnd w:id="134"/>
    <w:bookmarkStart w:name="z5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1357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Талдинского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177718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3259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174459 тысяч тенге;</w:t>
      </w:r>
    </w:p>
    <w:bookmarkEnd w:id="149"/>
    <w:bookmarkStart w:name="z5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177667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949 тысяч тенге.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Успенского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252990 тысяч тенге, в том числе: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6479 тысяч тенге;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246511 тысяч тенге;</w:t>
      </w:r>
    </w:p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254803 тысяч тенге;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1813 тысяч тенге.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Шетского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96557 тысяч тенге, в том числе: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6034 тысяч тенге;</w:t>
      </w:r>
    </w:p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90523 тысяч тенге;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98765 тысяч тенге;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2208 тысяч тенге.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Акойского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92"/>
    <w:bookmarkStart w:name="z5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27951 тысяч тенге, в том числе: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2105 тысяч тенге;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25846 тысяч тенге;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29582 тысяч тенге;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1631 тысяч тенге.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Батыкского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74508 тысяч тенге, в том числе: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828 тысяч тенге;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73680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74747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Босагинского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168526 тысяч тенге, в том числе: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4969 тысяч тенге;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163557 тысяч тенге;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170843 тысяч тенге;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Бурминского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323494 тысяч тенге, в том числе: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2364 тысяч тенге;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321130 тысяч тенге;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326198 тысяч тенге;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2704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имени Карима Мынбаева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46806 тысяч тенге, в том числе: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2585 тысяч тенге;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44221 тысяч тенге;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49825 тысяч тенге;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1"/>
    <w:bookmarkStart w:name="z29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2"/>
    <w:bookmarkStart w:name="z29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3"/>
    <w:bookmarkStart w:name="z29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4"/>
    <w:bookmarkStart w:name="z29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65"/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3019 тысяч тенге.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Кеншокинского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53133 тысяч тенге, в том числе: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8648 тысяч тенге;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44485 тысяч тенге;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55978 тысяч тенге;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80"/>
    <w:bookmarkStart w:name="z5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1"/>
    <w:bookmarkStart w:name="z3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2"/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2845 тысяч тенге.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Кииктинского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104994 тысяч тенге, в том числе: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2386 тысяч тенге;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102608 тысяч тенге;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110930 тысяч тенге;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5"/>
    <w:bookmarkStart w:name="z5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5936 тысяч тенге.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Коктенкольского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126957 тысяч тенге, в том числе: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6858 тысяч тенге;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120099 тысяч тенге;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128208 тысяч тенге;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1251 тысяч тенге.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Красная Поляна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36886 тысяч тенге, в том числе: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9041 тысяч тенге;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27665 тысяч тенге;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39186 тысяч тенге;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1"/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2"/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3"/>
    <w:bookmarkStart w:name="z3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2300 тысяч тенге.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Нураталдинского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31"/>
    <w:bookmarkStart w:name="z37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111494 тысяч тенге, в том числе:</w:t>
      </w:r>
    </w:p>
    <w:bookmarkEnd w:id="332"/>
    <w:bookmarkStart w:name="z3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4138 тысяч тенге;</w:t>
      </w:r>
    </w:p>
    <w:bookmarkEnd w:id="333"/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34"/>
    <w:bookmarkStart w:name="z37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107331 тысяч тенге;</w:t>
      </w:r>
    </w:p>
    <w:bookmarkEnd w:id="335"/>
    <w:bookmarkStart w:name="z37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111609 тысяч тенге;</w:t>
      </w:r>
    </w:p>
    <w:bookmarkEnd w:id="336"/>
    <w:bookmarkStart w:name="z37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7"/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 тысяч тенге.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Ортауского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47"/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78126 тысяч тенге, в том числе: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1829 тысяч тенге;</w:t>
      </w:r>
    </w:p>
    <w:bookmarkEnd w:id="349"/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76297 тысяч тенге;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78126 тысяч тенге;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2"/>
    <w:bookmarkStart w:name="z54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3"/>
    <w:bookmarkStart w:name="z55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4"/>
    <w:bookmarkStart w:name="z55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5"/>
    <w:bookmarkStart w:name="z55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6"/>
    <w:bookmarkStart w:name="z55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7"/>
    <w:bookmarkStart w:name="z55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8"/>
    <w:bookmarkStart w:name="z55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9"/>
    <w:bookmarkStart w:name="z55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0"/>
    <w:bookmarkStart w:name="z55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1"/>
    <w:bookmarkStart w:name="z55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Таглинского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363"/>
    <w:bookmarkStart w:name="z55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44233 тысяч тенге, в том числе:</w:t>
      </w:r>
    </w:p>
    <w:bookmarkEnd w:id="364"/>
    <w:bookmarkStart w:name="z56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2568 тысяч тенге;</w:t>
      </w:r>
    </w:p>
    <w:bookmarkEnd w:id="365"/>
    <w:bookmarkStart w:name="z56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41665 тысяч тенге;</w:t>
      </w:r>
    </w:p>
    <w:bookmarkEnd w:id="366"/>
    <w:bookmarkStart w:name="z56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46053 тысяч тенге;</w:t>
      </w:r>
    </w:p>
    <w:bookmarkEnd w:id="367"/>
    <w:bookmarkStart w:name="z56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8"/>
    <w:bookmarkStart w:name="z56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9"/>
    <w:bookmarkStart w:name="z56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0"/>
    <w:bookmarkStart w:name="z56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1"/>
    <w:bookmarkStart w:name="z56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2"/>
    <w:bookmarkStart w:name="z56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3"/>
    <w:bookmarkStart w:name="z56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4"/>
    <w:bookmarkStart w:name="z57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5"/>
    <w:bookmarkStart w:name="z57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6"/>
    <w:bookmarkStart w:name="z57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7"/>
    <w:bookmarkStart w:name="z57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1820 тысяч тенге.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решения вводится в действие с 1 января 2024 года.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39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2024 год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0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/80</w:t>
            </w:r>
          </w:p>
        </w:tc>
      </w:tr>
    </w:tbl>
    <w:bookmarkStart w:name="z40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2026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0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2024 год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</w:t>
            </w:r>
          </w:p>
        </w:tc>
      </w:tr>
    </w:tbl>
    <w:bookmarkStart w:name="z40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0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2026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2023 года №7/80</w:t>
            </w:r>
          </w:p>
        </w:tc>
      </w:tr>
    </w:tbl>
    <w:bookmarkStart w:name="z41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2024 год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1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</w:t>
            </w:r>
          </w:p>
        </w:tc>
      </w:tr>
    </w:tbl>
    <w:bookmarkStart w:name="z41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2026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2023 года № 7 /80</w:t>
            </w:r>
          </w:p>
        </w:tc>
      </w:tr>
    </w:tbl>
    <w:bookmarkStart w:name="z41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2024 год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18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2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2026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22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2024 год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2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2026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2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2024 год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/80</w:t>
            </w:r>
          </w:p>
        </w:tc>
      </w:tr>
    </w:tbl>
    <w:bookmarkStart w:name="z43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2026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7/80</w:t>
            </w:r>
          </w:p>
        </w:tc>
      </w:tr>
    </w:tbl>
    <w:bookmarkStart w:name="z43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2024 год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3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3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2026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2023 года №7/80</w:t>
            </w:r>
          </w:p>
        </w:tc>
      </w:tr>
    </w:tbl>
    <w:bookmarkStart w:name="z44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2024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4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</w:t>
            </w:r>
          </w:p>
        </w:tc>
      </w:tr>
    </w:tbl>
    <w:bookmarkStart w:name="z444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2026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7/80</w:t>
            </w:r>
          </w:p>
        </w:tc>
      </w:tr>
    </w:tbl>
    <w:bookmarkStart w:name="z44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2024 год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4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5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2026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 /80</w:t>
            </w:r>
          </w:p>
        </w:tc>
      </w:tr>
    </w:tbl>
    <w:bookmarkStart w:name="z45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2024 год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/80</w:t>
            </w:r>
          </w:p>
        </w:tc>
      </w:tr>
    </w:tbl>
    <w:bookmarkStart w:name="z45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/80</w:t>
            </w:r>
          </w:p>
        </w:tc>
      </w:tr>
    </w:tbl>
    <w:bookmarkStart w:name="z45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2026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 /80</w:t>
            </w:r>
          </w:p>
        </w:tc>
      </w:tr>
    </w:tbl>
    <w:bookmarkStart w:name="z45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2024 год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/80</w:t>
            </w:r>
          </w:p>
        </w:tc>
      </w:tr>
    </w:tbl>
    <w:bookmarkStart w:name="z46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</w:t>
            </w:r>
          </w:p>
        </w:tc>
      </w:tr>
    </w:tbl>
    <w:bookmarkStart w:name="z46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2026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6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2024 год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6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6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2026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7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2024 год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2026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7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2024 год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7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</w:t>
            </w:r>
          </w:p>
        </w:tc>
      </w:tr>
    </w:tbl>
    <w:bookmarkStart w:name="z48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2026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№7/80</w:t>
            </w:r>
          </w:p>
        </w:tc>
      </w:tr>
    </w:tbl>
    <w:bookmarkStart w:name="z482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2024 год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8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8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2026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48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2024 год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9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9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2026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49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2024 год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9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49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2026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0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2024 год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0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0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2026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06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2024 год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0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10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2026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1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2024 год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1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1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2026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1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2024 год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2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2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2026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2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2024 год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2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2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2026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3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2024 год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3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3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2026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 /80</w:t>
            </w:r>
          </w:p>
        </w:tc>
      </w:tr>
    </w:tbl>
    <w:bookmarkStart w:name="z53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2024 год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Шетского районного маслихата Карагандинской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3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</w:t>
            </w:r>
          </w:p>
        </w:tc>
      </w:tr>
    </w:tbl>
    <w:bookmarkStart w:name="z54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2026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