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2a062" w14:textId="462a0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Шетского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3 мая 2023 года № 2/18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16299), Шетский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Шетского районного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Шетского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С.Социал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мая 2023 года №2/18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Шетского районного маслихата"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Шетского районного маслихата"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Типовой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- Типовая методика),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(далее - служащие корпуса "Б") государственного учреждения "Аппарат Шетского районного маслихата".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- лицо, по отношению к которому непосредственный руководитель оцениваемого служащего находится в прямом подчинении;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-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-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- административный государственный служащий корпуса "Б" категорий А-1,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-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- руководитель структурного подразделения/государственного органа или служащий корпуса "Б";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- КЦИ) -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- метод оценки, при котором оценка деятельности служащих корпуса "Б" определяется с учетом степени их соответствия параметрам оценки -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360 -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-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- период оценки результатов работы государственного служащего.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- оценка) проводится для определения эффективности и качества их работы посредством единой информационной системы по управлению персоналом (далее -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- не позднее десятого числа месяца, следующего за отчетным кварталом, по методу 360 проводится по итогам года - не позднее десятого числа месяца, следующего за отчетным годом.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- структурное подразделение (лицо), на которое возложено исполнение обязанностей службы управления персоналом (кадровой службой) (далее - служба управления персоналом), в том числе посредством информационной системы.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5"/>
    <w:bookmarkStart w:name="z8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 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7"/>
    <w:bookmarkStart w:name="z9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0"/>
    <w:bookmarkStart w:name="z127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