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f71f" w14:textId="cdef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Трудового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17 ноября 2023 года № 13/129.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Трудового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Трудового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23 декабря 2022 года № 339 "Об утверждении Порядка проведения раздельных сходов местного сообщества и определения количества представителей жителей Трудового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№13/129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Трудового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Трудового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Трудовое, села Степное Трудового сельского округа Осакаровского района Карагандинской области (далее – Трудовой сельский округ).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порядке используются следующие основные понятия: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Трудового сельского округа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Трудового сельского округа Осакаровского района Карагандинской области (далее-аким Трудового сельского округа)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пределах улицы многоквартирных домов раздельные сходы многоквартирного дома не проводятся.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Трудового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Трудового сельского округа.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Трудового сельского округа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Трудового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Трудового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Трудового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Трудового сельского округа для регистрации.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 "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№13/129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Трудовое, села Степное Трудового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улицы села Трудовое, села Степное Трудового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Прииртышская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Приишимская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