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f79c" w14:textId="890f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Озерного сельского округа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ноября 2023 года № 13/127.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Озерного сельского округа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Озерного сельского округа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23 декабря 2022 года № 345 "Об утверждении Порядка проведения раздельных сходов местного сообщества и определения количества представителей жителей Озерного сельского округа Осакаровского района Карагандинской области для участия в сходе местного сообщества".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Озерного сельского округа Осакаровского района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Озерного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Озерное, села Ералы Озерного сельского округа Осакаровского района Карагандинской области (далее –Озерный сельский округ).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порядке используются следующие основные понятия: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улицы, сельского округа в избрании представителей для участия в сходе местного сообщества;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Озерного сельского округа подразделяется на села,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Озерного сельского округа Осакаровского района Карагандинской области (далее-аким Озерного сельского округа)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Озерного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 Озерного сельского округа.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Озерного сельского округа проживающих в селе,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Озерного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Озерного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Озерного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Озерного сельского округа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13/127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Озерное, села Ералы Озерного сельского округа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села Озерное, села Ералы Озерного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улицы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Жастар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Сәкена 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Мұхтара Әуезова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Атамұра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Шаңырақ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