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afc0" w14:textId="7bca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поселка Молодежный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поселка Молодежный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 Молодежный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30 ноября 2022 года № 323 "Об утверждении Порядка проведения раздельных сходов местного сообщества и определения количества представителей жителей поселка Молодежный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поселка Молодежный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поселка Молодежный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поселка Молодежный Осакаровского района Карагандинской области (далее – поселок Молодежный).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поселка,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Молодежный подразделяется на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Молодежный Осакаровского района Карагандинской области (далее-аким поселка Молодежный) созывается и организуется проведение раздельного схода местного сообщества в пределах улиц.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Молодежный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улиц поселка Молодежный.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поселка Молодежный проживающих на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Молодежный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Молодежный,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ведҰтся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поселка Молодежный,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секретарҰм схода в аппарат акима поселка Молодежный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13/126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поселка Молодежный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поселка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Аспандиярова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Иртышская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Графтио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Абдирова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проезд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проезд Шахтеров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Дальняя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Восток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Токубаева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микрарайон Шахтерский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