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f7a1" w14:textId="4dff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Маржанкольского сельского округа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ноября 2023 года № 13/124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Маржанкольского сельского округа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Маржанкольского сельского округа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27 июля 2022 года № 258 "Об утверждении Порядка проведения раздельных сходов местного сообщества и определения количества представителей жителей Маржанкольского сельского округа Осакаровского района Карагандинской области для участия в сходе местного сообщества".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Маржанкольского сельского округа Осакаровского района Карагандинской области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Маржанкольского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Маржанкөл, села Куркопа Маржанкольского сельского округа Осакаровского района Карагандинской области (далее – Маржанкольский сельский округ).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улицы, сельского округа в избрании представителей для участия в сходе местного сообщества;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Маржанкольского сельского округа подразделяется на села, улицы.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Маржанкольского сельского округа Осакаровского района Карагандинской области (далее-аким Маржанкольского сельского округа) созывается и организуется проведение раздельного схода местного сообщества в пределах села, улицы.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Маржанкольского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 Маржанкольского сельского округа.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Маржанкольского сельского округа проживающих в селе, улице.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Маржанкольского сельского округа или уполномоченным им лицом.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Маржанкольского сельского округа или уполномоченное им лицо.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Маржанкольского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Маржанкольского сельского округа для регистрации.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13/124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Маржанкөл, села Куркопа Маржанкольского сельского округа Осакаровского района Карагандинской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села Маржанкөл, села Куркопа Маржанкольского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Абилькаева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Шанырак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