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9cb9" w14:textId="2639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сельского округа Жансары Осакаровского района Карагандинской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17 ноября 2023 года № 13/120.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сельского округа Жансары Осакаровского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сельского округа Жансары Осакаровского района Карагандинской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21 сентября 2022 года № 291 "Об утверждении Порядка проведения раздельных сходов местного сообщества и определения количества представителей жителей сельского округа Жансары Осакаровского района Карагандинской области для участия в сходе местного сообщества".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сельского округа Жансары Осакаровского района Карагандинской области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сельского округа Жансары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Аманконыр, села Жуантобе, села Баскорык, села Кызылтас, села Жансары сельского округа Жансары Осакаровского района Карагандинской области (далее – сельский округ Жансары).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порядке используются следующие основные понятия: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улицы, сельского округа в избрании представителей для участия в сходе местного сообщества;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Жансары подразделяется на села, улицы.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с каждой улицы.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Жансары Осакаровского района Карагандинской области (далее-аким сельского округа Жансары) созывается и организуется проведение раздельного схода местного сообщества в пределах села, улицы.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Жансары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улицы сельского округа Жансары.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сельского округа Жансары проживающих в селе,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Жансары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Жансары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сельского округа Жансары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Осакаровского района Карагандинской области.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Жансары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указывается: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13/120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Аманконыр, села Жуантобе, села Баскорык, села Кызылтас, села Жансары сельского округа Жансары Осакаровского района Карагандинской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села Аманконыр, села Жуантобе, села Баскорык, села Кызылтас, села Жансары сельского округа Жансары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улицы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Аманконыр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Жуантобе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Баскорык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