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d2290" w14:textId="a5d22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Председателя Комитета национальной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7 августа 2023 года № 63/қе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Председателя Комитета национальной безопасности Республики Казахстан, в которые вносятся изменения и дополнения.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кадров Комитета национальной безопасности Республики Казахстан в установленном законодательством порядке: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 течение двадцати календарных дней со дня подписания настоящего приказа направить его копии в электронном виде 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месячный срок известить соответствующие территориальные органы Министерства юстиции Республики Казахстан о внесенных изменениях, указанных в пункте 1 настоящего приказа.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Комитета генерал-лейтенант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национальной безопасности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Комитета национальной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7" августа 2023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63/нс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Председателя Комитета национальной безопасности Республики Казахстан, в которые вносятся изменения и дополнения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6 ноября 2014 года № 369 "Об утверждении Положения о Департаменте Комитета национальной безопасности Республики Казахстан по Алматинской области" (зарегистрирован в Реестре государственной регистрации нормативных правовых актов за № 9886) следующее дополнение: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Алматинской области, утвержденном вышеуказанным приказом: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23-1) следующего содержания: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"23-1) согласование перечня объектов, уязвимых в террористическом отношении, расположенных на территории Алматинской области, разрабатываемый местным исполнительным органом;".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9 декабря 2014 года № 397 "Об утверждении Положения о Департаменте Комитета национальной безопасности Республики Казахстан по Акмолинской области" (зарегистрирован в Реестре государственной регистрации нормативных правовых актов за № 10010) следующие изменения и дополнение: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Акмолинской области, утвержденном вышеуказанным приказом: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Структура и лимит штатной численности Департамента утверждаются Председателем КНБ в соответствии с законодательством Республики Казахстан.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состоит из управлений, отделов, отделений, групп, образующих его структуру. В его состав входят следующие обособленные структурные подразделения: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Щучинское городское управление. Зона обслуживания – Бурабайский, Буландынский районы и район Биржан сал; 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Управление города Косшы. Зона обслуживания – город Косшы, а также Целиноградский, Ерейментауский, Аршалынский и Коргалжынский районы;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Степногорский городской отдел. Зона обслуживания – город Степногорск, поселки Аксу, Бестобе, Заводской, Шантобе, Богенбай, Изобильное, Карабулак, Кырык кудык;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Есильский городской отдел. Зона обслуживания – Есильский, Жаркаинский и Жаксынский районы;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Атбасарский районный отдел. Зона обслуживания – Атбасарский, Астраханский и Егиндыкольский районы;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Аккольский районный отдел. Зона обслуживания – Аккольский и Шортандинский районы;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Зерендинское районное отделение. Зона обслуживания – Зерендинский и Сандыктауский районы.";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Полное наименование государственного органа – республиканское государственное учреждение "Департамент Комитета национальной безопасности Республики Казахстан по Акмолинской области".";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23-1) следующего содержания:</w:t>
      </w:r>
    </w:p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"23-1) согласование перечня объектов, уязвимых в террористическом отношении, расположенных на территории Акмолинской области, разрабатываемый местным исполнительным органом;".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9 апреля 2015 года №22 "Об утверждении Положения о Департаменте Комитета национальной безопасности Республики Казахстан по Костанайской области" (зарегистрирован в Реестре государственной регистрации нормативных правовых актов за № 10771) следующее дополнение: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Костанайской области, утвержденном вышеуказанным приказом: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23-1) следующего содержания:</w:t>
      </w:r>
    </w:p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"23-1) согласование перечня объектов, уязвимых в террористическом отношении, расположенных на территории Костанайской области, разрабатываемый местным исполнительным органом;".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27 апреля 2015 года № 28 "Об утверждении Положения о Департаменте Комитета национальной безопасности Республики Казахстан по Мангистауской области" (зарегистрирован в Реестре государственной регистрации нормативных правовых актов за № 11022) следующее дополнение: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Мангистауской области, утвержденном вышеуказанным приказом: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23-1) следующего содержания:</w:t>
      </w:r>
    </w:p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"23-1) согласование перечня объектов, уязвимых в террористическом отношении, расположенных на территории Мангистауской области, разрабатываемый местным исполнительным органом;".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17 июня 2015 года № 50 "Об утверждении Положения о Департаменте Комитета национальной безопасности Республики Казахстан по Жамбылской области" (зарегистрирован в Реестре государственной регистрации нормативных правовых актов за № 11707) следующее дополнение: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Жамбылской области, утвержденном вышеуказанным приказом: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23-1) следующего содержания:</w:t>
      </w:r>
    </w:p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"23-1) согласование перечня объектов, уязвимых в террористическом отношении, расположенных на территории Жамбылской области, разрабатываемый местным исполнительным органом;".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27 июля 2015 года № 62 "Об утверждении Положения о Департаменте Комитета национальной безопасности Республики Казахстан по Северо-Казахстанской области" (зарегистрирован в Реестре государственной регистрации нормативных правовых актов за № 12002) следующее дополнение: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Северо-Казахстанской области, утвержденном вышеуказанным приказом: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23-1) следующего содержания:</w:t>
      </w:r>
    </w:p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"23-1) согласование перечня объектов, уязвимых в террористическом отношении, расположенных на территории Северо-Казахстанской области, разрабатываемый местным исполнительным органом;".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21 сентября 2015 года № 75 "Об утверждении Положения о Департаменте Комитета национальной безопасности Республики Казахстан по городу Алматы" (зарегистрирован в Реестре государственной регистрации нормативных правовых актов за № 12206) следующее дополнение: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городу Алматы, утвержденном вышеуказанным приказом: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23-1) следующего содержания:</w:t>
      </w:r>
    </w:p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"23-1) согласование перечня объектов, уязвимых в террористическом отношении, расположенных на территории города Алматы, разрабатываемый местным исполнительным органом;".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25 сентября 2015 года № 76 "Об утверждении Положения о Департаменте Комитета национальной безопасности Республики Казахстан по Актюбинской области" (зарегистрирован в Реестре государственной регистрации нормативных правовых актов за № 12212) следующие изменение и дополнение: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Актюбинской области, утвержденном вышеуказанным приказом: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Структура и лимит штатной численности Департамента утверждаются Председателем КНБ в соответствии с законодательством Республики Казахстан.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состоит из управлений, отделов, отделений, групп, образующих его структуру. В его состав входят следующие обособленные структурные подразделения: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Мартукский районный отдел, место дислокации: Актюбинская область, поселок Мартук. Зона обслуживания – Мартукский, Хобдинский и Каргалинский районы;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Мугалжарский районный отдел, место дислокации: Актюбинская область, город Кандыагаш. Зона обслуживания – Мугалжарский район;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Темирский районный отдел, место дислокации: Актюбинская область, сельский округ Шубаркудук. Зона обслуживания – Темирский район;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Шалкарский районный отдел, место дислокации: Актюбинская область, город Шалкар. Зона обслуживания – Шалкарский и Иргизский районы;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Хромтауский районный отдел, место дислокации: Актюбинская область, город Хромтау. Зона обслуживания – Хромтауский и Айтекебийский районы;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Байганинское районное отделение, место дислокации: Актюбинская область, поселок Карауылкелди. Зона обслуживания – Байганинский и Уилский районы.";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23-1) следующего содержания:</w:t>
      </w:r>
    </w:p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"23-1) согласование перечня объектов, уязвимых в террористическом отношении, расположенных на территории Актюбинской области, разрабатываемый местным исполнительным органом;".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6 октября 2015 года № 78 "Об утверждении Положения о Департаменте Комитета национальной безопасности Республики Казахстан по городу Астане" (зарегистрирован в Реестре государственной регистрации нормативных правовых актов за № 12265) следующее изменение и дополнение: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городу Астане, утвержденном вышеуказанным приказом: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Структура и лимит штатной численности Департамента утверждаются Председателем КНБ в соответствии с законодательством Республики Казахстан.</w:t>
      </w:r>
    </w:p>
    <w:bookmarkEnd w:id="51"/>
    <w:bookmarkStart w:name="z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состоит из управлений, отделов, групп, образующих его структуру. В его состав входят следующие обособленные структурные подразделения:</w:t>
      </w:r>
    </w:p>
    <w:bookmarkEnd w:id="52"/>
    <w:bookmarkStart w:name="z7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Алматинский районный отдел. Зона обслуживания – Алматинский район города Астаны;</w:t>
      </w:r>
    </w:p>
    <w:bookmarkEnd w:id="53"/>
    <w:bookmarkStart w:name="z7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Есильский районный отдел. Зона обслуживания – Есильский район города Астаны;</w:t>
      </w:r>
    </w:p>
    <w:bookmarkEnd w:id="54"/>
    <w:bookmarkStart w:name="z7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Сарыаркинский районный отдел. Зона обслуживания – Сарыаркинский район города Астаны;</w:t>
      </w:r>
    </w:p>
    <w:bookmarkEnd w:id="55"/>
    <w:bookmarkStart w:name="z7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Байконурский районный отдел. Зона обслуживания – Байконурский район города Астаны;</w:t>
      </w:r>
    </w:p>
    <w:bookmarkEnd w:id="56"/>
    <w:bookmarkStart w:name="z7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районный отдел Нұра. Зона обслуживания – район Нұра города Астаны.";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23-1) следующего содержания:</w:t>
      </w:r>
    </w:p>
    <w:bookmarkStart w:name="z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"23-1) согласование перечня объектов, уязвимых в террористическом отношении, расположенных на территории города Астаны, разрабатываемый местным исполнительным органом;".</w:t>
      </w:r>
    </w:p>
    <w:bookmarkEnd w:id="58"/>
    <w:bookmarkStart w:name="z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6 октября 2015 года №79 "Об утверждении Положения о Департаменте Комитета национальной безопасности Республики Казахстан по Карагандинской области" (зарегистрирован в Реестре государственной регистрации нормативных правовых актов за № 12261) следующее дополнение:</w:t>
      </w:r>
    </w:p>
    <w:bookmarkEnd w:id="59"/>
    <w:bookmarkStart w:name="z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Карагандинской области, утвержденном вышеуказанным приказом: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23-1) следующего содержания:</w:t>
      </w:r>
    </w:p>
    <w:bookmarkStart w:name="z8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"23-1) согласование перечня объектов, уязвимых в террористическом отношении, расположенных на территории Карагандинской области, разрабатываемый местным исполнительным органом;".</w:t>
      </w:r>
    </w:p>
    <w:bookmarkEnd w:id="61"/>
    <w:bookmarkStart w:name="z8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6 октября 2015 года № 80 "Об утверждении Положения о Департаменте Комитета национальной безопасности Республики Казахстан по Павлодарской области" (зарегистрирован в Реестре государственной регистрации нормативных правовых актов за № 12254) следующее дополнение:</w:t>
      </w:r>
    </w:p>
    <w:bookmarkEnd w:id="62"/>
    <w:bookmarkStart w:name="z8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Павлодарской области, утвержденном вышеуказанным приказом: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23-1) следующего содержания:</w:t>
      </w:r>
    </w:p>
    <w:bookmarkStart w:name="z8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"23-1) согласование перечня объектов, уязвимых в террористическом отношении, расположенных на территории Павлодарской области, разрабатываемый местным исполнительным органом;".</w:t>
      </w:r>
    </w:p>
    <w:bookmarkEnd w:id="64"/>
    <w:bookmarkStart w:name="z8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6 октября 2015 года № 81 "Об утверждении Положения о Департаменте Комитета национальной безопасности Республики Казахстан по Кызылординской области и городу Байконыр" (зарегистрирован в Реестре государственной регистрации нормативных правовых актов за № 12262) следующее дополнение:</w:t>
      </w:r>
    </w:p>
    <w:bookmarkEnd w:id="65"/>
    <w:bookmarkStart w:name="z8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Кызылординской области и городу Байконыр, утвержденном вышеуказанным приказом: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23-1) следующего содержания:</w:t>
      </w:r>
    </w:p>
    <w:bookmarkStart w:name="z9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"23-1) согласование перечня объектов, уязвимых в террористическом отношении, расположенных на территории Кызылординской области и городу Байконыр, разрабатываемый местным исполнительным органом;".</w:t>
      </w:r>
    </w:p>
    <w:bookmarkEnd w:id="67"/>
    <w:bookmarkStart w:name="z9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6 октября 2015 года № 82 "Об утверждении Положения о Департаменте Комитета национальной безопасности Республики Казахстан по Восточно-Казахстанской области" (зарегистрирован в Реестре государственной регистрации нормативных правовых актов за № 12253) следующее дополнение:</w:t>
      </w:r>
    </w:p>
    <w:bookmarkEnd w:id="68"/>
    <w:bookmarkStart w:name="z9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Восточно-Казахстанской области, утвержденном вышеуказанным приказом: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23-1) следующего содержания:</w:t>
      </w:r>
    </w:p>
    <w:bookmarkStart w:name="z9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"23-1) согласование перечня объектов, уязвимых в террористическом отношении, расположенных на территории Восточно-Казахстанской области, разрабатываемый местным исполнительным органом;".</w:t>
      </w:r>
    </w:p>
    <w:bookmarkEnd w:id="70"/>
    <w:bookmarkStart w:name="z9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13 октября 2015 года №84 "Об утверждении Положения о Департаменте Комитета национальной безопасности Республики Казахстан по Западно-Казахстанской области" (зарегистрирован в Реестре государственной регистрации нормативных правовых актов за № 12271) следующее дополнение:</w:t>
      </w:r>
    </w:p>
    <w:bookmarkEnd w:id="71"/>
    <w:bookmarkStart w:name="z9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Западно-Казахстанской области, утвержденном вышеуказанным приказом: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23-1) следующего содержания:</w:t>
      </w:r>
    </w:p>
    <w:bookmarkStart w:name="z9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"23-1) согласование перечня объектов, уязвимых в террористическом отношении, расположенных на территории Западно-Казахстанской области, разрабатываемый местным исполнительным органом;".</w:t>
      </w:r>
    </w:p>
    <w:bookmarkEnd w:id="73"/>
    <w:bookmarkStart w:name="z10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13 октября 2015 года № 85 "Об утверждении Положения о Департаменте Комитета национальной безопасности Республики Казахстан по Атырауской области" (зарегистрирован в Реестре государственной регистрации нормативных правовых актов за № 12279) следующее дополнение:</w:t>
      </w:r>
    </w:p>
    <w:bookmarkEnd w:id="74"/>
    <w:bookmarkStart w:name="z10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Атырауской области, утвержденном вышеуказанным приказом: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23-1) следующего содержания:</w:t>
      </w:r>
    </w:p>
    <w:bookmarkStart w:name="z10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"23-1) согласование перечня объектов, уязвимых в террористическом отношении, расположенных на территории Атырауской области, разрабатываемый местным исполнительным органом;".</w:t>
      </w:r>
    </w:p>
    <w:bookmarkEnd w:id="76"/>
    <w:bookmarkStart w:name="z10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7 августа 2018 года № 64 "Об утверждении положений о территориальных органах Комитета национальной безопасности Республики Казахстан" (зарегистрирован в Реестре государственной регистрации нормативных правовых актов за № 124014) следующие изменения и дополнения:</w:t>
      </w:r>
    </w:p>
    <w:bookmarkEnd w:id="77"/>
    <w:bookmarkStart w:name="z10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Туркестанской области, утвержденном вышеуказанным приказом:</w:t>
      </w:r>
    </w:p>
    <w:bookmarkEnd w:id="78"/>
    <w:bookmarkStart w:name="z10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Структура и лимит штатной численности Департамента утверждаются Председателем КНБ в соответствии с законодательством Республики Казахстан.</w:t>
      </w:r>
    </w:p>
    <w:bookmarkEnd w:id="79"/>
    <w:bookmarkStart w:name="z10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состоит из управлений, отделов, отделений, групп, образующих его структуру. В его состав входят следующие обособленные структурные подразделения:</w:t>
      </w:r>
    </w:p>
    <w:bookmarkEnd w:id="80"/>
    <w:bookmarkStart w:name="z10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Отдел по городу и на железнодорожной станции Арысь. Зона обслуживания – город Арысь, сельские округа Акдала, Байыркум, Дермене, Жидели, Монтайтас, Кожатогай; Байдибекский, Ордабасинский и Отырарский районы;</w:t>
      </w:r>
    </w:p>
    <w:bookmarkEnd w:id="81"/>
    <w:bookmarkStart w:name="z10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Кентауский городской отдел. Зона обслуживания – город Кентау, сельские округа Ачисай, Хантаги, Байылдыр, Карнак;</w:t>
      </w:r>
    </w:p>
    <w:bookmarkEnd w:id="82"/>
    <w:bookmarkStart w:name="z11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Жетысайский районный отдел. Зона обслуживания – Жетысайский район;</w:t>
      </w:r>
    </w:p>
    <w:bookmarkEnd w:id="83"/>
    <w:bookmarkStart w:name="z11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Мактааральский районный отдел. Зона обслуживания – Мактааральский район;</w:t>
      </w:r>
    </w:p>
    <w:bookmarkEnd w:id="84"/>
    <w:bookmarkStart w:name="z11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Сайрамский районный отдел. Зона обслуживания – Сайрамский район;</w:t>
      </w:r>
    </w:p>
    <w:bookmarkEnd w:id="85"/>
    <w:bookmarkStart w:name="z11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Сарыагашский районный отдел. Зона обслуживания – Сарыагашский район;</w:t>
      </w:r>
    </w:p>
    <w:bookmarkEnd w:id="86"/>
    <w:bookmarkStart w:name="z11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Келесский районный отдел. Зона обслуживания – Келесский район;</w:t>
      </w:r>
    </w:p>
    <w:bookmarkEnd w:id="87"/>
    <w:bookmarkStart w:name="z11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Созакский районный отдел. Зона обслуживания – Созакский район;</w:t>
      </w:r>
    </w:p>
    <w:bookmarkEnd w:id="88"/>
    <w:bookmarkStart w:name="z11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Казыгуртское районное отделение. Зона обслуживания – Казыгуртский район;</w:t>
      </w:r>
    </w:p>
    <w:bookmarkEnd w:id="89"/>
    <w:bookmarkStart w:name="z11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Толебийское районное отделение. Зона обслуживания – Толебийский район;</w:t>
      </w:r>
    </w:p>
    <w:bookmarkEnd w:id="90"/>
    <w:bookmarkStart w:name="z11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Тюлькубасское районное отделение. Зона обслуживания – Тюлькубасский район;</w:t>
      </w:r>
    </w:p>
    <w:bookmarkEnd w:id="91"/>
    <w:bookmarkStart w:name="z11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Шардаринское районное отделение. Зона обслуживания – Шардаринский район;</w:t>
      </w:r>
    </w:p>
    <w:bookmarkEnd w:id="92"/>
    <w:bookmarkStart w:name="z12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Сауранский районный отдел. Зона обслуживания – район Сауран.";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23-1) следующего содержания:</w:t>
      </w:r>
    </w:p>
    <w:bookmarkStart w:name="z12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"23-1) согласование перечня объектов, уязвимых в террористическом отношении, расположенных на территории Туркестанской области, разрабатываемый местным исполнительным органом;";</w:t>
      </w:r>
    </w:p>
    <w:bookmarkEnd w:id="94"/>
    <w:bookmarkStart w:name="z12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городу Шымкенту, утвержденном вышеуказанным приказом: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проекта приказа изложить в следующей редакции:</w:t>
      </w:r>
    </w:p>
    <w:bookmarkStart w:name="z12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Структура и лимит штатной численности Департамента утверждаются Председателем КНБ в соответствии с законодательством Республики Казахстан.</w:t>
      </w:r>
    </w:p>
    <w:bookmarkEnd w:id="96"/>
    <w:bookmarkStart w:name="z12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состоит из управлений, отделов, групп, образующих его структуру. В его состав входят следующие обособленные структурные подразделения:</w:t>
      </w:r>
    </w:p>
    <w:bookmarkEnd w:id="97"/>
    <w:bookmarkStart w:name="z12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Аль-Фарабийский районный отдел. Зона обслуживания – Аль-Фарабийский район города Шымкента;</w:t>
      </w:r>
    </w:p>
    <w:bookmarkEnd w:id="98"/>
    <w:bookmarkStart w:name="z12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Абайский районный отдел. Зона обслуживания – Абайский район города Шымкента;</w:t>
      </w:r>
    </w:p>
    <w:bookmarkEnd w:id="99"/>
    <w:bookmarkStart w:name="z12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Енбекшинский районный отдел. Зона обслуживания – Енбекшинский район города Шымкента;</w:t>
      </w:r>
    </w:p>
    <w:bookmarkEnd w:id="100"/>
    <w:bookmarkStart w:name="z13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Каратауский районный отдел. Зона обслуживания – Каратауский район города Шымкента;</w:t>
      </w:r>
    </w:p>
    <w:bookmarkEnd w:id="101"/>
    <w:bookmarkStart w:name="z13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Туранский районный отдел. Зона обслуживания – Туранский район города Шымкента.";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23-1) следующего содержания:</w:t>
      </w:r>
    </w:p>
    <w:bookmarkStart w:name="z13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"23-1) согласование перечня объектов, уязвимых в террористическом отношении, расположенных на территории города Шымкент, разрабатываемый местным исполнительным органом;".</w:t>
      </w:r>
    </w:p>
    <w:bookmarkEnd w:id="103"/>
    <w:bookmarkStart w:name="z13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21 июля 2022 года № 594/нс-па "Об утверждении положений о территориальных органах Комитета национальной безопасности Республики Казахстан" (зарегистрирован в Реестре государственной регистрации нормативных правовых актов за № 12002) следующие дополнения:</w:t>
      </w:r>
    </w:p>
    <w:bookmarkEnd w:id="104"/>
    <w:bookmarkStart w:name="z13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области Абай, утвержденном вышеуказанным приказом: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15 дополнить подпунктом 23-1) следующего содержания:</w:t>
      </w:r>
    </w:p>
    <w:bookmarkStart w:name="z13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"23-1) согласование перечня объектов, уязвимых в террористическом отношении, расположенных на территории области Абай, разрабатываемый местным исполнительным органом;";</w:t>
      </w:r>
    </w:p>
    <w:bookmarkEnd w:id="106"/>
    <w:bookmarkStart w:name="z13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области Жетісу, утвержденном вышеуказанным приказом: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23-1) следующего содержания:</w:t>
      </w:r>
    </w:p>
    <w:bookmarkStart w:name="z14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"23-1) согласование перечня объектов, уязвимых в террористическом отношении, расположенных на территории области Жетісу, разрабатываемый местным исполнительным органом;";</w:t>
      </w:r>
    </w:p>
    <w:bookmarkEnd w:id="108"/>
    <w:bookmarkStart w:name="z14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области Ұлытау, утвержденном вышеуказанным приказом: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23-1) следующего содержания:</w:t>
      </w:r>
    </w:p>
    <w:bookmarkStart w:name="z14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"23-1) согласование перечня объектов, уязвимых в террористическом отношении, расположенных на территории Ұлытауской области, разрабатываемый местным исполнительным органом;".</w:t>
      </w:r>
    </w:p>
    <w:bookmarkEnd w:id="1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