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3f83" w14:textId="9e6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Нуркен Абдировского сельского округа Каркаралинского района Карагандинской области от 13 декабря 2023 года № 5. Отменено решением акима Нуркен Абдировского сельского округа Каркаралинского района Карагандинской области от 29 февраля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Нуркен Абдировского сельского округа Каркаралинского района Карагандинской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 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11 декабря 2023 года №15-4-1/474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Жарлы Нуркен Абдировского сельского округа Каркаралинского района, в связи с возникновением заболевания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Нуркен Абдировского сельского округа Каркаралинского района от 9 ноября 2023 года №3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Н. Абдировского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