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1555" w14:textId="8201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жилищно-коммунального хозяйства, пассажирского транспорта и автомобильных дорог Каркаралинского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25 мая 2023 года № 128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"Отдел жилищно-коммунального хозяйства, пассажирского транспорта и автомобильных дорог Каркаралинского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Каркаралинского района от 28 марта 2018 года № 93 "Об утверждении положения государственного учреждения "Отдел жилищно-коммунального хозяйства, пассажирского транспорта и автомобильных дорог Каркаралинского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жилищно-коммунального хозяйства, пассажирского транспорта и автомобильных дорог Каркаралинского района" в установленном законодательством Республики Казахстан порядке принять все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Каркаралинского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жилищно-коммунального хозяйства, пассажирского транспорта и автомобильных дорог Каркаралинского района"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 и автомобильных дорог Каркаралинского района" является государственным органом Республики Казахстан, осуществляющим руководство в сфере жилищно-коммунального хозяйства, пассажирского транспорта и автомобильных дорог.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жилищно-коммунального хозяйства, пассажирского транспорта и автомобильных дорог Каркаралинского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 и автомобильных дорог Каркаралинского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жилищно-коммунального хозяйства, пассажирского транспорта и автомобильных дорог Каркаралинского района" вступает в гражданско-правовые отношения от собственного лица.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жилищно-коммунального хозяйства, пассажирского транспорта и автомобильных дорог Каркаралинского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жилищно-коммунального хозяйства, пассажирского транспорта и автомобильных дорог Каркаралинского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хозяйства, пассажирского транспорта и автомобильных дорог Каркаралинского района" и другими актами, предусмотренными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жилищно-коммунального хозяйства, пассажирского транспорта и автомобильных дорог Каркаралинского района" утверждаются в соответствии с действующим законодательством.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100800, Республики Казахстан, Карагандинская область, Каркаралинский район, город Каркаралинск, улица А.Бокейханова строение 55.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"Қарқаралы ауданының тұрғын-үй коммуналдық шаруашылық, жолаушылар көлігі және автомобиль жолдары бөлімі" мемлекеттік мекемесі;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"Отдел жилищно-коммунального хозяйства, пассажирского транспорта и автомобильных дорог Каркаралинского района".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"Отдел жилищно-коммунального хозяйства, пассажирского транспорта и автомобильных дорог Каркаралинского района".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жилищно-коммунального хозяйства, пассажирского транспорта и автомобильных дорог Каркаралинского района" осуществляется из местного бюджета.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жилищно-коммунального хозяйства, пассажирского транспорта и автомобильных дорог Каркаралинского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жилищно-коммунального хозяйства, пассажирского транспорта и автомобильных дорог Каркаралинского района".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жилищно-коммунального хозяйства, пассажирского транспорта и автомобильных дорог Каркаралинского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Миссия государственного учреждения "Отдел жилищно-коммунального хозяйства, пассажирского транспорта и автомобильных дорог Каркаралинского района" осуществление государственной политики в сферах пассажирского транспорта, автомобильных дорог, и государственного контроля.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Задачи: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коммунального хозяйства района;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инженерно-коммуникационной инфраструктуры;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пассажирских перевозок;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реконструкции, ремонту и содержанию дорог, местного уровня;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строительство новых, а также расширение, технического перевооружение, модернизацию, реконструкцию, реставрацию и капитальный ремонт существующих строений, зданий, сооружений, инженерных и транспортных коммуникаций;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 стратегического развития энергетического комплекса, жилищно-коммунального хозяйства, водоснабжения, пассажирского транспорта и автомобильных дорог района;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предприятий и организаций коммунального комплекса независимо от форм собственности;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осуществления комплекса работ по обеспечению настойчивой работы механизмов, технологических машин и оборудования, обеспечивающих работу теплоисточников, тепловых, электрических, водопроводных сетей, перевозка пассажиров, удовлетворение потребности населения района в качественных коммунальных услугах;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мероприятий по подготовке к работе в зимних условиях объектов жизнеобеспечения населения, соцкультбыта, на основе определений необходимых объемов работ, источников финансирования, привлечения инвестиций, бюджетного кредитования;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в пределах своей компетенции за соблюдением нормативно-правовых актов по вопросам эксплуатации машин и механизмов, объектов инженерной инфраструктуры и обеспечения потребителей района коммунальными услугами;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 по санитарной очистке и благоустройству территорий населения и района по взаимодействии с местными исполнительными органами, с градообразующими и другими предприятиями, организациями, вместе с тем, учреждениями в соответствии с действующим законодательством Республики Казахстан;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энергосбережения, внедрение энергосберегающих технологий;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мониторинг за работой предприятий пассажирского транспорта, независимо от форм собственности, находящихся а также осуществляющих перевозки на территории района, за выполнением правил перевозок пассажиров и багажа, соблюдением тарифов, выполнением функции, предусмотренных договором;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мероприятий, направленных на обеспечение безопасности дорожного движения;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строительству, ремонту и содержанию инженерных сетей и дорог местного уровня.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Права и обязанности: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от местных исполнительных органов, районных управлений, предприятий организаций, независимо от ведомственной подчиненности и форм собственности информацию, необходимую для выполнения возложенных на государственное учреждение "Отдел жилищно-коммунального хозяйства, пассажирского транспорта и автомобильных дорог Каркаралинского района" функции;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поручать предприятиям и организациям всех форм собственности подготовку материалов по решению отдельных в пределах своей компетенции, выходить с предложениями о привлечении работников других управлений и организаций с согласия их руководителей к осуществлению мероприятий, проводимых государственным учреждением "Отдел жилищно-коммунального хозяйства, пассажирского транспорта и автомобильных дорог Каркаралинского района" в соответствии с возложенными на него функциями;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акима, акимата района и районного маслихата предложения по решению вопросов, относящихся к их компетенции;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соответствующие ведомства предложения, связанные с реализацией задач, решение которых обеспечивается на областном и республиканском уровне;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в пределах своих компетенции методические рекомендации и разъяснения для выполнения органами управления, предприятиями и организациями;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созывать в установленном порядке совещания по вопросам, входящим в его компетенцию, с привлечением руководителей и специалистов органов управления, предприятий, учреждений и организаций;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истцом, ответчиком и третьим лицом в суде по вопросам, относящимся в компетенцию учреждения.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"Отдел жилищно-коммунального хозяйства, пассажирского транспорта и автомобильных дорог Каркаралинского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хозяйства, пассажирского транспорта и автомобильных дорог Каркаралинского района" задач и осуществление им своих функций.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жилищно-коммунального хозяйства, пассажирского транспорта и автомобильных дорог Каркаралинского района" назначается на должность и освобождается от должности акимом Каркаралинского района.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"Отдел жилищно-коммунального хозяйства, пассажирского транспорта и автомобильных дорог Каркаралинского района":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своих полномочий, определяет обязанности и полномочия заведующего сектором, специалиста государственного учреждения "Отдел жилищно-коммунального хозяйства, пассажирского транспорта и автомобильных дорог Каркаралинского района";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законодательством, назначает на должности и освобождает от должности работников государственного учреждения "Отдел жилищно-коммунального хозяйства, пассажирского транспорта и автомобильных дорог Каркаралинского района";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порядке, налагает дисциплинарные взыскания на сотрудников государственного учреждения "Отдел жилищно-коммунального хозяйства, пассажирского транспорта и автомобильных дорог Каркаралинского района";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акты государственного учреждения "Отдел жилищно-коммунального хозяйства, пассажирского транспорта и автомобильных дорог Каркаралинского района";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перспективные планы работы государственного учреждения "Отдел жилищно-коммунального хозяйства, пассажирского транспорта и автомобильных дорог Каркаралинского района";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государственное учреждение "Отдел жилищно-коммунального хозяйства, пассажирского транспорта и автомобильных дорог Каркаралинского района" в государственных органах и организациях, иных организациях.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государственного учреждения "Отдел жилищно-коммунального хозяйства, пассажирского транспорта и автомобильных дорог Каркаралинского района" в период его отсутствия осуществляется лицом, его замещающим в соответствии с действующим законодательством. 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Государственное учреждение "Отдел жилищно-коммунального хозяйства, пассажирского транспорта и автомобильных дорог Каркаралинского района" может иметь на праве оперативного управления обособленное имущество в случаях, предусмотренных законодательством.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учреждения "Отдел жилищно-коммунального хозяйства, пассажирского транспорта и автомобильных дорог Каркаралинского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"Отдел жилищно-коммунального хозяйства, пассажирского транспорта и автомобильных дорог Каркаралинского района" относится к коммунальной собственности.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Государственное учреждение "Отдел жилищно-коммунального хозяйства, пассажирского транспорта и автомобильных дорог Каркаралинского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управление государственного учреждения "Отдел жилищно-коммунального хозяйства, пассажирского транспорта и автомобильных дорог Каркаралинского района" осуществляется в соответствии с законодательством Республики Казахстан. 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