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06c9" w14:textId="4ac0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Умуткерского сельского округа Бухар-Жырауского района Карагандинской области от 3 мая 2023 года № 4-р.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Главного государственного ветеринарно-санитарного инспектора государственного учреждения "Бухар-Жырауская районная территориальная инспекция Комитета ветеринарного контроля и надзора Министерства сельского хозяйства Республики Казахстан" от 02 мая 2023 года №14-02-12/295, исполняющий обязанности акима Умуткерского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эпизоотического лимфонгоита среди лошадей, установить карантин на территории сел Умуткер, Ульга, Тортколь и крестьянского хозяйства "Ержан" Умуткерского сельского округа Бухар-Жырауского района Карагандинской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Умуткерского сельского округа Бухар-Жырауского района Карагандинской области от 20.02.2024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Умуткерского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Рамазанова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