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e99bb" w14:textId="a8e99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Бухар-Жырауского районного маслихата Карагандинской области от 25 апреля 2023 года № 11 "Об утверждении методики оценки деятельности административных государственных служащих корпуса "Б" государственного учреждения "Аппарат Бухар-Жырауского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29 сентября 2023 года № 10. Утратило силу решением Бухар-Жырауского районного маслихата Карагандинской области от 18 декабря 2025 года № 39/14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Бухар-Жырауского районного маслихата Карагандинской области от 18.12.2025 </w:t>
      </w:r>
      <w:r>
        <w:rPr>
          <w:rFonts w:ascii="Times New Roman"/>
          <w:b w:val="false"/>
          <w:i w:val="false"/>
          <w:color w:val="ff0000"/>
          <w:sz w:val="28"/>
        </w:rPr>
        <w:t>№ 39/14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Бухар-Жырауский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Бухар-Жырауского районного маслихата от 25 апреля 2023 года №11 "Об утверждении методики оценки деятельности административных государственных служащих корпуса "Б" государственного учреждения "Аппарат Бухар-Жырауского районного маслихата" следующие изменения и дополнение: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Бухар-Жырауского районного маслихата" утвержденной вышеназванным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Главный специалист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вызова.".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