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95125" w14:textId="6f951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государственных административных служащих корпуса "Б" государственного учреждения "Актогайский районный маслихат"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Карагандинской области от 5 сентября 2023 года № 64. Утратило силу решением Актогайского районного маслихата Карагандинской области от 26 февраля 2026 года № 376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Актогайского районного маслихата Карагандинской области от 26.02.2026 </w:t>
      </w:r>
      <w:r>
        <w:rPr>
          <w:rFonts w:ascii="Times New Roman"/>
          <w:b w:val="false"/>
          <w:i w:val="false"/>
          <w:color w:val="ff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8 февраля 2023 года № 34 "О внесении изменения в приказ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служащих"" Актогайский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методику оценки деятельности административных государственных служащих корпуса "Б" государственного учреждения "Актогайский районный маслихат"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Актогайского районного маслихата Токушева М. Ж.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 от 05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"Актогайский районный маслихат"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"Актогайский районный маслихат"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порядок оценки деятельности административных государственных служащих корпуса "Б"государственного учреждения "Актогайский районный маслихат".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государственного учреждения "Актогайский районный маслихат" утверждается первым руководителям госоргана на основе типовой методики с учетом специфики деятельности районного маслихата.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Е-1, Е-2;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Оценки деятельности административных государственных служащих корпуса "Б" государственного учреждения "Актогайский районный маслихат"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Руководители службы управления персоналом обеспечивают: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0"/>
    <w:bookmarkStart w:name="z9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3"/>
    <w:bookmarkStart w:name="z13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организовывает деятельность калибровочной сессии.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"Актогайский районный маслихат"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53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</w:t>
      </w:r>
    </w:p>
    <w:bookmarkEnd w:id="139"/>
    <w:bookmarkStart w:name="z154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 год </w:t>
      </w:r>
    </w:p>
    <w:bookmarkEnd w:id="140"/>
    <w:bookmarkStart w:name="z155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(период, на который составляется индивидуальный план)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"Актогайский районный маслихат"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2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46"/>
    <w:bookmarkStart w:name="z163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</w:t>
      </w:r>
    </w:p>
    <w:bookmarkEnd w:id="147"/>
    <w:bookmarkStart w:name="z164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(Ф.И.О., должность оцениваемого лица)</w:t>
      </w:r>
    </w:p>
    <w:bookmarkEnd w:id="148"/>
    <w:bookmarkStart w:name="z165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</w:t>
      </w:r>
    </w:p>
    <w:bookmarkEnd w:id="149"/>
    <w:bookmarkStart w:name="z166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период)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Оцениваемое лицо                               Оценивающее лицо 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       ______________________________ 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инициалы)                         (фамилия, инициалы) 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___________________________      дата __________________________ 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       подпись ________________________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"Актогайский районный маслихат"</w:t>
            </w:r>
          </w:p>
        </w:tc>
      </w:tr>
    </w:tbl>
    <w:bookmarkStart w:name="z178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0-0,24Скачать</w:t>
            </w:r>
          </w:p>
        </w:tc>
      </w:tr>
    </w:tbl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"Актогайский районный маслихат"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2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63"/>
    <w:bookmarkStart w:name="z18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64"/>
    <w:bookmarkStart w:name="z18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</w:t>
      </w:r>
    </w:p>
    <w:bookmarkEnd w:id="165"/>
    <w:bookmarkStart w:name="z18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подразделения/государственного органа) __________________________</w:t>
      </w:r>
    </w:p>
    <w:bookmarkEnd w:id="166"/>
    <w:bookmarkStart w:name="z18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bookmarkEnd w:id="167"/>
    <w:bookmarkStart w:name="z18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68"/>
    <w:bookmarkStart w:name="z18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69"/>
    <w:bookmarkStart w:name="z18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bookmarkStart w:name="z19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71"/>
    <w:bookmarkStart w:name="z19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72"/>
    <w:bookmarkStart w:name="z19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73"/>
    <w:bookmarkStart w:name="z19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"Актогайский районный маслихат"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6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175"/>
    <w:bookmarkStart w:name="z19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176"/>
    <w:bookmarkStart w:name="z19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77"/>
    <w:bookmarkStart w:name="z19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78"/>
    <w:bookmarkStart w:name="z20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9"/>
    <w:bookmarkStart w:name="z20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80"/>
    <w:bookmarkStart w:name="z20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81"/>
    <w:bookmarkStart w:name="z20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82"/>
    <w:bookmarkStart w:name="z20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bookmarkStart w:name="z20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84"/>
    <w:bookmarkStart w:name="z20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85"/>
    <w:bookmarkStart w:name="z20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86"/>
    <w:bookmarkStart w:name="z20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87"/>
    <w:bookmarkStart w:name="z20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88"/>
    <w:bookmarkStart w:name="z21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89"/>
    <w:bookmarkStart w:name="z21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"Актогайский районный маслихат"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4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191"/>
    <w:bookmarkStart w:name="z21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192"/>
    <w:bookmarkStart w:name="z21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93"/>
    <w:bookmarkStart w:name="z21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94"/>
    <w:bookmarkStart w:name="z21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95"/>
    <w:bookmarkStart w:name="z21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96"/>
    <w:bookmarkStart w:name="z22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97"/>
    <w:bookmarkStart w:name="z22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98"/>
    <w:bookmarkStart w:name="z22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99"/>
    <w:bookmarkStart w:name="z22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bookmarkStart w:name="z22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01"/>
    <w:bookmarkStart w:name="z22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02"/>
    <w:bookmarkStart w:name="z22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03"/>
    <w:bookmarkStart w:name="z22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04"/>
    <w:bookmarkStart w:name="z22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05"/>
    <w:bookmarkStart w:name="z22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06"/>
    <w:bookmarkStart w:name="z23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"Актогайский районный маслихат"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3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</w:t>
      </w:r>
    </w:p>
    <w:bookmarkEnd w:id="208"/>
    <w:bookmarkStart w:name="z234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(для руководителей структурных подразделений)</w:t>
      </w:r>
    </w:p>
    <w:bookmarkEnd w:id="209"/>
    <w:bookmarkStart w:name="z23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3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11"/>
    <w:bookmarkStart w:name="z23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"Актогайский районный маслихат"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0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</w:t>
      </w:r>
    </w:p>
    <w:bookmarkEnd w:id="213"/>
    <w:bookmarkStart w:name="z241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(для служащих корпуса "Б")</w:t>
      </w:r>
    </w:p>
    <w:bookmarkEnd w:id="214"/>
    <w:bookmarkStart w:name="z24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4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16"/>
    <w:bookmarkStart w:name="z24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