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2315" w14:textId="14a2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Темиртау Карагандинской области от 20 марта 2023 года № 3. Утратило силу решением акима города Темиртау Карагандинской области от 6 марта 2025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Темиртау Карагандинской области от 06.03.2025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на территории города Темиртау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техногенного характера назначить заместителя акима города Темиртау Цай В.М. и поручить провести мероприятия, направленные на ликвидацию чрезвычайной ситуации техногенного характера.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правоотношения возникшие с 13 марта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Темиртау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