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29d6" w14:textId="f592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городу Караганде на 2023-2024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27 июня 2023 года № 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15090),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городу Караганде на 2023-2024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Карагандинского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очередной VIІ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VІIІ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2023 года № 55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городу Караганде на 2023-2024 годы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городу Караганде на 2023 - 2024 годы (далее – план)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№173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за № 11064).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Караганде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1028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4508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08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Караганде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Приемлимые схемы пастбищеоборотов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Условные обозначения: 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0739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Караганде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52197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Караганде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Караганде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Караганде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сезона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сезона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 - начало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 - начало ноября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