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8cb9" w14:textId="42a8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Карагандинской области от 11 апреля 2023 года № 23/06 "Об утверждении Методики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27 июня 2023 года № 43/05. Утратило силу постановлением акимата Карагандинской области от 29 августа 2025 года № 49/05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29.08.2025 </w:t>
      </w:r>
      <w:r>
        <w:rPr>
          <w:rFonts w:ascii="Times New Roman"/>
          <w:b w:val="false"/>
          <w:i w:val="false"/>
          <w:color w:val="ff0000"/>
          <w:sz w:val="28"/>
        </w:rPr>
        <w:t>№ 49/05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01.07.2025).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апреля 2023 года № 23/06 "Об утверждении Методики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области"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области", утвержденной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оцениваемый период – период оценки результатов работы государственного служащего;";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9, 10 и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области.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глава 6 Методики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области, а также приложения 9, 10 и 11 к Методике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 действуют до 31 августа 2023 года.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________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 год</w:t>
      </w:r>
    </w:p>
    <w:bookmarkEnd w:id="69"/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                                     Непосредственный руководитель 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      ____________________________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                        (фамилия, инициалы) 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                  дата ________________________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                   подпись ____________________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________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0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80"/>
    <w:bookmarkStart w:name="z10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</w:p>
    <w:bookmarkEnd w:id="81"/>
    <w:bookmarkStart w:name="z11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(Ф.И.О., должность оцениваемого лица)</w:t>
      </w:r>
    </w:p>
    <w:bookmarkEnd w:id="82"/>
    <w:bookmarkStart w:name="z11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</w:t>
      </w:r>
    </w:p>
    <w:bookmarkEnd w:id="83"/>
    <w:bookmarkStart w:name="z11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                              Непосредственный руководитель 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____________________________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(фамилия, инициалы)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________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12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1"/>
    <w:bookmarkStart w:name="z13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</w:t>
      </w:r>
    </w:p>
    <w:bookmarkEnd w:id="92"/>
    <w:bookmarkStart w:name="z13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93"/>
    <w:bookmarkStart w:name="z13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</w:t>
      </w:r>
    </w:p>
    <w:bookmarkEnd w:id="94"/>
    <w:bookmarkStart w:name="z13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 год)</w:t>
      </w:r>
    </w:p>
    <w:bookmarkEnd w:id="95"/>
    <w:bookmarkStart w:name="z1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97"/>
    <w:bookmarkStart w:name="z13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98"/>
    <w:bookmarkStart w:name="z13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99"/>
    <w:bookmarkStart w:name="z13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00"/>
    <w:bookmarkStart w:name="z13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01"/>
    <w:bookmarkStart w:name="z1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02"/>
    <w:bookmarkStart w:name="z14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03"/>
    <w:bookmarkStart w:name="z14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104"/>
    <w:bookmarkStart w:name="z1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