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6207" w14:textId="e666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14 декабря 2018 года № 514 "Об утверждении предельных тарифов на электрическую энергию"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28 декабря 2023 года № 479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декабря 2018 года № 514 "Об утверждении предельных тарифов на электрическую энергию" (зарегистрирован в Реестре государственной регистрации нормативных правовых актов за № 17956)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Предельные 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электрическую энергию,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энергетики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с 1 января 2024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 479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 № 514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тарифы на электрическую энергию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тенге/кВтч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энергопроизводящих организаций, реализующих электрическую энергию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тарифы на электрическую энергию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