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3080" w14:textId="40e3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декабря 2023 года № 530-НҚ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 (зарегистрирован в Реестре государственной регистрации нормативных правовых актов под № 14390)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сохранности Национального архивного фонда", утвержденный вышеуказанным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530-НҚ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265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"Обеспечение сохранности Национального архивного фонда"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"Обеспечение сохранности Национального архивного фонда" (далее – профессиональный стандарт)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официальное признание ценности освоенных компетенций для рынка труда и дальнейшего образования и обучения, позволяющее осуществлять трудовую деятельность;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тарифно-квалификационный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–национальный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Национальная система квалификаций (далее – НСК)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НСК – Национальная система квалификаций;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НРК – Национальная рамка квалификаций;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ЕТКС – Единый тарифно-квалификационный справочник;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"Обеспечение сохранности Национального архивного фонда".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R91013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R Деятельность библиотек, архивов, музеев и прочая деятельность в области культуры.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группа: 91 Деятельность библиотек, архивов, музеев и прочая деятельность в области культуры.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91.0 Деятельность библиотек и архивов.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подгруппа: 91.01.3 Деятельность архивов.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Подкласс: Деятельность государственных архивов.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профессионального стандарта: установление требований в области профессиональной деятельности, к содержанию, качеству, условиям труда, квалификации и компетенции работников государственных архивов (республиканских, областных, городских и районных), обеспечивающих сохранность документов Национального архивного фонда.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является одним из четырех основных элементов НСК. Учитывает уровни НРК и ОРК в сфере архивного дела. Профессиональный стандарт является рамочным документом, учитывает принцип деятельности государственных архивных учреждений в разрезе уровня архивов (республиканских, областных, городских и районных), служит основой для выработки критериев квалификации сотрудников архивов по уровням соответствия.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служит основанием для планирования повышения фонда заработной платы с учетом повышения категории сотрудников архива и их карьерного продвижения.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состоит из Паспорта и карточек профессий, в которых квалификации работников архива характеризуются в соответствии с 7-ю уровнями ОРК в сфере архивов и НРК (2-8 уровни) в разрезе профессий применен 2-х, 3-х и 4-х уровневая классификация согласно пункту 7 настоящего профессионального стандарта по четырем обобщенным показателям: "знания", "навыки", "умения" и "личностные компетенции".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профессий "Археограф", "Архивист", "Архивариус", "Инженер", "Художник-реставратор архивных документов", "Техник по обслуживанию аппаратов микрофильмирования и копирования" предусмотрены четыре подуровня, означающие специалист без категории c уровнем 4, 5, 6, специалист II категории – 4.1, 5.1, 6.1, специалист I категории – 4.2, 5.2, 6.2, 7.2, специалист высшей категории – 4.3, 5.3, 6.3, 7.3, 8.3.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профессий руководящего состава "Директор", "Заместитель директора", "Главный хранитель фондов", "Руководитель структурного подразделения", "Заместитель руководителя структурного подразделения" применены в соответствии их иерархии уровни 8.5, 7.5, 6.5; 8.4, 7.4, 6.4; 8.3, 7.3, 6.3; 6.2 без присвоения категорий.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– уровень ОРК 8.5, 7.5, 6.5;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– уровень ОРК 8.4, 7.4, 6.4;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хранитель фондов – уровень ОРК 7.3, 6.3;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уровень ОРК 7.3, 6.3;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структурного подразделения – уровень ОРК 7.2, 6.2;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Археограф – уровень ОРК 8.3, 7.3, 7.2, 6.3, 6.2, 6.1, 6;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Архивист – уровень ОРК 7.3, 7.2, 6.3, 6.2, 6.1, 6, 5.3, 5.2, 5.1, 5;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Архивариус – уровень ОРК 6.3, 6.2, 6.1, 6, 5.3, 5.2, 5.1, 5;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архивохранилищем – уровень ОРК 7, 6;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 –уровень ОРК 6.2, 5.1, 5;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Художник-реставратор архивных документов –уровень ОРК 6.3, 6.2, 6.1, 6, 5.3, 5.2, 5.1, 5, 4.3, 4.2, 4.1, 4;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Реставратор архивных документов – уровень ОРК 5, 4, 3;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Реставратор фильмовых материалов – уровень ОРК 5, 4, 3, 2;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Лаборант (средней квалификации) – уровень ОРК 5, 4, 3;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Техник по обслуживанию аппаратов микрофильмирования и копирования – уровень ОРК 5, 4.2, 4.1, 4;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Оператор аппаратов микрофильмирования микрофильмирования и копирования – уровень ОРК 3, 2.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Указу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Выработка стратегических задач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Исследовать, разрабатывать, реализовывать проекты,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текущую ситуацию развития архива, выявлять проблемные вопросы и выработка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дискуссии по вопросам архивного дела,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Исследовать процессы современных информационных технологий и вырабатывать пути их внедрения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процессы повышения квалификации сотрудников архива в сфере IТ-технологий и совершенствовать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информационными системами и современными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работу по разработке методических рекомендаций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архива квалифицированными кадрами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положений структурных подразделений, функциональные обязанности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распределять обязанности заместителей, руководителей и работников структурных подразделений на основе анализа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выявлять риски недостижения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организацию оптимальных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Совершенствовать механизмы и способы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Внедрения методики по совершенствованию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архива, мотивации работников и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 содержания документальных источников, на основе которых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различные научно-практические форумы, конференции по исследованию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научному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научной публикации архивных документов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разработку концепций всех видов научной публикации архивных документов, учебных пособий по истории.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совершенстве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научно-практические форумы, конференции и семинары по пропаганде документальных источников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 Искусство, Социальные науки, Журналистика и информация, 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Указу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стратегических задач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реализовывать проекты, ведущие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текущую ситуацию развития архива, выявлять проблемные вопросы и предлагать пути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Предлагать тематику дискуссий по вопросам архивного дела, пропаганды архивных документов и участвовать в их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Исследовать и прогнозировать результаты инновационной деятельности, осуществлять изменения в сфере архивного дела, руководить сложными производственными и исследовательскими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процессы современных информационных технологий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организацию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архива квалифицированными кадрами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загруженность структурных подразделений и их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выявлять риски недостижения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Способствовать развитию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Применения современных методов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содержание архивных документов, выражать точку зрения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научно-практические конференции и семинары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выявлению и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использования и публикация архивных документов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организацию информационных мероприятий на основе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с печатными и электронными средствами массовой информации по пропаганде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научно-практические конференции, круглые столы, встречи по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методикой составления текстуальных примечаний к документам и применять ее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на практике нормативные правовые акты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Взаимодействовать с издательскими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использования архивных документов,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 и видов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Выработка стратегических задач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Исследовать, разрабатывать, реализовывать проекты, ведущих к получению новых знаний и новых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текущую ситуацию развития архива, выявлять проблемные вопросы и выработка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дискуссиях по архивному делу, а также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информационной безопасности,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архива квалифицированными кадрами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 3.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текущую ситуацию развития архива с выявлением проблемных вопросов и предложением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работу архива и контролировать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работу по использованию архивных документов и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научными исследованиями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организацию работы по усовершенствованию и переработке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Организовывать научно-практические форумы, конференции и семинары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работу по выявлению рисков нарушений требований безопасности труда, санитарно-эпидемиологических норм и принятию мер по их устранению,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планирование эвакуации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оптимальные условия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разработку методических рекомендаций,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  Искусство,  Социальные  науки,  Журналистика  и информация, Право, Бизнес  и управление,  Информационно  коммуникационные 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текущую ситуацию развития архива с выявлением проблемных вопросов и предложением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работу архива и контролировать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использованию архивных документов и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исследования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своевременное усовершенствование и переработку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выявлению рисков нарушений требований безопасности труда, санитарно-эпидемиологических норм и принятию мер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разработку плана эвакуации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разработку методических рекомендаций, технической документации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проблемные вопросов на основе анализа текущей ситуации развития архива и предлагать пути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работу архива и обеспечить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использованию архивных документов и организовать их публикацию.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усовершенствованию и переработке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свой уровень квалификации и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функции, подлежащие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нарушений требований безопасности труда, санитарно-эпидемиологических норм и принимать меры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Реализовать план эвакуации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технико-экономический анализ и экспертизу по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Решать эксплуатационно-технические вопросы, организовать работу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методические рекомендации, техническую документацию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(заведующнго)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работу по реставрации, обеспыливанию, дезинфекции и дезинсекции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Вносить предложения по материально-техническому оснащению архивохранилищ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Организовать работу по реставрации, обеспыливанию, дезинфекции и дезинсекции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Вносить предложения по материально-техническому оснащению архивохранилищ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не менее одного года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без предъявления требований к стажу работы к лицам, завершившим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Главный хранитель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Главный хранитель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"Руководитель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1349-0-005.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внедрению в работу структурного подразделения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информатизации, IТ-технологий,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информатизации и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"Руководитель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дела;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1349-0-005.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внедрению в работу структурного подразделения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информатизации, IТ-технологий,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информатизации и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"Заместитель руководителя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1122-2-002. 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текущую ситуацию развития структурного подразделения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 структурного подразделения,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информатизации и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"Заместитель руководителя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 или на руководящих должностях;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1122-2-002. 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выявлять проблемные вопросы и предлогать пути их решения в соответствии с компетенцией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функций структурного подразделения,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управления документацией,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в сфере информатизации и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шести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картотеку выявленных сведений по архивным фондам, тематические перечни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документальных источников,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по выявлению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Дискутировать по вопросам исследования архивных документов, методики выявления и отбора документов и иным.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научно-практические форумы, конференции по вопросам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концепции видов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исторические, археографические предисловия, научно-справочный аппарат к сборникам, справочникам и иным видам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по вопросам использования и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средствами массовой информации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статьи, проводить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методических рекомендаций по археографии, публикации архивных документов, оформлению экспозиций и выставок, проведению информационных мероприятий и иные.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картотеку выявленных сведений по архивным фондам, тематические перечни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по выявлению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Дискутировать по вопросам исследования архивных документов, методики выявления и отбора документов и иным.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научно-практические форумы, конференции по вопросам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концепции видов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исторические, археографические предисловия, научно-справочный аппарат к сборникам, справочникам и иным видам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по вопросам использования и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средствами массовой информации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статьи, проводить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методических рекомендаций по археографии, публикации архивных документов, оформлению экспозиций и выставок, проведению информационных мероприятий и иные.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картотеку выявленных сведений по архивным фондам, тематические перечни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содержание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методические рекомендации по выявлению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Организовать научно-практические форумы, конференции по вопросам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концепции видов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исторические, археографические предисловия, научно-справочный аппарат к сборникам, справочникам и иным видам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нормативные правовые акты по вопросам использования и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средствами массовой информации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статьи, проводить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методических рекомендаций по археографии, публикации архивных документов, оформлению экспозиций и выставок, проведению информационных мероприятий и иные.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трех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средствами массовой информации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Публиковать статьи, проводить телесюжеты и радиопередачи с использованием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археографии,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научно-исследовательскую работу в области археографии и архивного дела, разрабатывать методические рекомендации по археографии, публикации архивных документов, оформлению экспозиций и выставок, проведению информационных мероприятий и иные.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двух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средствами массовой информации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Публиковать статьи, проводить телесюжеты и радиопередачи с использованием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археографии,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основе исследований и практического опыта разрабатывать методические рекомендации по археографии, публикации архивных документов, оформлению экспозиций и выставок, проведению информационных мероприятий и иные.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одного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статьи, проводить телесюжеты и радиопередачи с использованием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исследовательскую работу в области археографии и архивного дела, использованию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 в сфере архивного дела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исторические, археографические предисловия, научно-справочный аппарат к сборникам, справочникам.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пяти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Генерировать идеи и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отнесения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методикой экспертизы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Совершенствовать методику проведения научной экспертизы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научный подход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научным подходом при определении критериев включения организаций, предприятий в список источников комплектования архива и их исключения.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дискуссии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Генерировать идеи,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идеи, прогнозировать результаты инновационной деятельности архива по вопросам комплектования архивных фондов, экспертизы ценности документов, списка источников комплектования государственного архива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научно-исследовательскую работу и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приема архивных документов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Генерировать идеи,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архивному делу.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Генерировать идеи, прогнозировать результаты инновационной деятельности архива по вопросам обеспечения сохранности документов и вносить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по обеспечению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инициативное информирование о составе и содержании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идеи, прогнозировать результаты инновационной деятельности архива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Генерировать идеи и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отнесения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методикой экспертизы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Совершенствовать методику проведения научной экспертизы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научный подход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научным подходом при определении критериев включения организаций, предприятий в список источников комплектования архива и их исключения.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дискуссии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Генерировать идеи,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идеи, прогнозировать результаты инновационной деятельности архива по вопросам комплектования архивных фондов, экспертизы ценности документов, списка источников комплектования государственного архива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научно-исследовательскую работу и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методикой приема архивных документов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Генерировать идеи,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архивному делу.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Генерировать идеи, прогнозировать результаты инновационной деятельности архива по вопросам обеспечения сохранности документов и вносить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научно-исследовательскую работу по обеспечению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инициативное информирование о составе и содержании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идеи, прогнозировать результаты инновационной деятельности архива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исторические справки к фонду и предисловия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исторические справки к архивным фондам, предисловия к описям дел,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результаты инновационной деятельности архива по вопросам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исследовательскую работу и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 результаты инновационной деятельности архива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исследовательскую работу по обеспечению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результаты инновационной деятельности архива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исторические справки к фонду и предисловия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исторические справки к архивным фондам, предисловия к описям дел,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исследовательскую работу и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исследовательскую работу по обеспечению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бизнес-процессов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для республиканских, областных государственных архивов, государственных архивов городов республиканского значения, столицы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 с применением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исторические справки к фонду и предисловия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 с применением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состав и содержание архивных фондов, на основе которого составлять информационные письма, тематические перечни.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 и перевод архивных документов в цифровой формат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бизнес-процессов по вопросам перевода архивных документов и научно-справочного аппарата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 с применением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 с применением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мероприятия по популяризации архивных документов (школьные уроки, лекции, экскурсии, встречи с общественностью и иные).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 и перевод архивных документов в цифровой формат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трех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 с применением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 с применением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(школьные уроки, лекции, экскурсии, встречи с общественностью).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состав и содержание архивных фондов, на основе которого составлять тематические перечни.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 и перевод архивных документов в цифровой формат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из архивных документов в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двух лет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 с применением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 с применением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(школьные уроки, лекции, экскурсии, встречи с общественностью).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состав и содержание архивных фондов, на основе которого составлять тематические перечни.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 и перевод архивных документов в цифровой формат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из архивных документов в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одного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 с применением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 с применением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(школьные уроки, лекции, экскурсии, встречи с общественностью).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состав и содержание архивных фондов, на основе которого составлять тематические перечни.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 и перевод архивных документов в цифровой формат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из архивных документов в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 с применением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по включению организаций, предприятий в список источников комплектования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списки источников комплектования государственных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 с применением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популяризации архивных документов (школьные уроки, лекции, экскурсии, встречи с общественностью).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состав и содержание архивных фондов, на основе которого составлять тематические перечни.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 и перевод архивных документов в цифровой формат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из архивных документов в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специалисты-профессионалы в области техники, исключая инженеров-электротехников, н.в.д.г.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соответствующей специальности и стаж работы в должности инженера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дело, Сфера обслуживания,Инженерные, обрабатывающие и строительные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инженера II категории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8133-0-026 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 Техник по обслуживанию аппаратов микрофильмирования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оборудования и зданий государственных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эксплуатации здания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эксплуатации здания и оборудования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систем электро-, тепло-, водоснабжения, вентиляционной и противопожарной систем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методических и других документов, технической документации, проведение технико-экономического анализа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экспертизу технической документации, надзор и контроль за состоянием и эксплуатацией оборудования, соблюдением установленных требований, действующих норм, правил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устранять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состоянию систем жизнеобеспечения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пожарной безопасности, технических стандартов и регламентов, регламентирующих требования к коммуникациям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исследования, порядка и условий выполнения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безопасности труда в архиве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соблюдение правил и норм охраны труда, техники безопасности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риски нарушений требований по безопасности труда, санитарно-эпидемиологических норм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эвакуировать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работу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созданию условий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специалисты-профессионалы в области техники, исключая инженеров-электротехников, н.в.д.г.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инженера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 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 Техники-механики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оборудования и зданий государственных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эксплуатации здания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эксплуатации здания и оборудования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систем электро-, тепло-, водоснабжения, вентиляционной и противопожарной систем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методических и других документов, технической документации, проведение технико-экономического анализа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экспертизу технической документации, надзор и контроль за состоянием и эксплуатацией оборудования, соблюдением установленных требований, действующих норм, правил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устранять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состоянию систем жизнеобеспечения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пожарной безопасности, технических стандартов и регламентов, регламентирующих требования к коммуникациям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исследования, порядка и условий выполнения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безопасности труда в архиве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соблюдение правил и норм охраны труда, техники безопасности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риски нарушений требований по безопасности труда, санитарно-эпидемиологических норм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эвакуировать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работу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созданию условий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специалисты-профессионалы в области техники, исключая инженеров-электротехников, н.в.д.г.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 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 Техники-механики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оборудования и зданий государственных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эксплуатации здания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эксплуатации здания и оборудования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систем электро-, тепло-, водоснабжения, вентиляционной и противопожарной систем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методических и других документов, технической документации, проведение технико-экономического анализа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экспертизу технической документации, надзор и контроль за состоянием и эксплуатацией оборудования, соблюдением установленных требований, действующих норм, правил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решать эксплуатационно-технические вопросы, устранять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состоянию систем жизнеобеспечения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созданию условий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безопасности труда в архиве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соблюдение правил и норм охраны труда, техники безопасности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риски нарушений требований по безопасности труда, санитарно-эпидемиологических норм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эвакуировать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работу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созданию условий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без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приказом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разрушений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определять порядок проведения реставрации и обеззараживания особо ценных документов, рукописей, редких книг, оригиналов карт, плакатов, гравюр и других изобразительных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определять порядок проведения реставрации и обеззараживания особо ценных и других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3-5-й разряды по ЕТКС (выпуск 57, глава 3. Тарифно-квалификационные характеристики профессий рабочих по разрядам на реставрационные работы, параграфы 9-11. Реставратор архивных и библиотечных материалов, 3,4,5 разряды, пункты 160-165,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простейших работ по реставрации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реставрирование и обеззараживания архивных документов на бумажной основе, имеющих механические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переплет (подшивку) отреставрированных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подшивки документов, технологию переплета документов и книг, основные виды клеев.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кинодокументов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дефектов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 работ по реставрации кинодокументов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методов, рецептуры и режимов реставрации всех видов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фунгицидную обработку негативов кинодокументов,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кинодокументов.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исходного фильмового материала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описание состояния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причины и характер дефектов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Диагностировать состояние исходных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1 %.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методов, рецептуры и режимов реставрации всех видов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фунгицидную обработку исходных фильмовых материалов,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Самостоятельность и ответственность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120-122. Реставратор фильмовых материалов, пункты 256-261,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черно-белых и цветных негативов изображения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черно-белых и цветных негативов изображения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черно-белых и цветных негативов изображения к ремонту и реставрации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наличие и видов лаковых покрытий основы и фотослоя.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методов, рецептуры и режима реставрации фотослоя и основы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реставрационной обработки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черно-белых и цветных негативов изображения и нанесение защитных покрытий на них, ремонт негативов изображения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описи повреждений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методов, рецептуры и режимов реставрации всех видов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реставрационную и антисептическую обработка негативов на реставрационных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сложный ремонт негатива изображения.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Принципа действия автоматических систем регулирования температуры и влажности режима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Рецептуры растворов для обработки основы различных видов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сушки негативов, состоящих из смешанных сортов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ручной полировки фотослоя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характеристики, конструктивные особенности используемых технических средств, материалов и их свойства.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Самостоятельность и ответственность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 119. Реставратор фильмовых материалов, пункты 254-255,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в организациях образования или обучение на предприятии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фильмокопий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фильмокопий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фильмокопий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фильмокопий.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Склеивать и исправлять склейки на фильмокопиях.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ручную очищать фильмокопии от загрязнений.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Типов и свойств основы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Состава клея, применяемого для различных типов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Требований, предъявляемых к качеству применяемого клея, и правил 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фильмокопий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Заряжать реставрационную машину кинопленкой в соответствии с установленной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Реставрировать фотослой фильмокопий на реставрационной машине под руководством реставратора фильмовых материалов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сопроводительную документацию и рабочие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Устройства и параметров работы реставрационных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соответствующей специальности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Карточка профессии "Лаборант(средней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специальное обучение и стаж работы по специальности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деятельности, направленная на достижение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текущую ситуацию и принимать решение, в пределах своей компетенции, на основе полученных данных анализа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Методологию системного анализа и проектирования профессиональных ситуаций, способы принятия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расчета экономической эффективности внедрения новой техники и прогрессивной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обслуживания и сложный ремонт микрофильмирующего и копирующего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копировальные аппараты в соответствии технических требований (закачка-откачка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Устройства насосов различных систем, вентиляторов с электродвигателями различной мощности,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подключения трехфазных электродвигателей, их фазировки и заземления.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сложного ремонта микрофильмирующего и копирующего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сложного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Устройства насосов различных систем, вентиляторов с электродвигателями различной мощности,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подключения трехфазных электродвигателей, их фазировки и заземления.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без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среднего ремонта микрофильмирующего и копирующего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среднего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насосов различных систем, вентиляторов с электродвигателями различной мощности,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простейшего ремонта микрофильмирующего и копирующего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простейшего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насосов различных систем, вентиляторов с электродвигателями различной мощности,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съемки на микросъемочных и копировальных аппаратах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работы, как всего микрофильмирующего аппарата, так и отдельных его узлов (оригиналодержателя, электрической части аппарата, кассеты).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порядок выполнения экспериментальных работ по микрофильмированию и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Правовых актов, определяющих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микрофильмов.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выполнения экспериментальных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постоянство температуры, непрерывность подачи компенсирующего раствора,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обработки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в организациях образования или обучение на предприятии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съемки на микросъемочных и копировальных аппаратах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на микрофильмирующем аппарате.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Правовых актов, определяющих последовательность и содержание выполняемых операций при ведении съемки на микросъемочных и копировальных аппаратах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выполнения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температуру,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обработки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</w:tbl>
    <w:bookmarkStart w:name="z3319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85"/>
    <w:bookmarkStart w:name="z332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Наименование государственного органа:</w:t>
      </w:r>
    </w:p>
    <w:bookmarkEnd w:id="1086"/>
    <w:bookmarkStart w:name="z332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087"/>
    <w:bookmarkStart w:name="z332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088"/>
    <w:bookmarkStart w:name="z332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Манатова А., +7 (775) 664 42 10, a.manatova@mki.gov.kz.</w:t>
      </w:r>
    </w:p>
    <w:bookmarkEnd w:id="1089"/>
    <w:bookmarkStart w:name="z332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Организации (предприятия) участвующие в разработке:</w:t>
      </w:r>
    </w:p>
    <w:bookmarkEnd w:id="1090"/>
    <w:bookmarkStart w:name="z332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архивов, документации и книжного дела Министерства культуры и информации Республики Казахстан</w:t>
      </w:r>
    </w:p>
    <w:bookmarkEnd w:id="1091"/>
    <w:bookmarkStart w:name="z332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092"/>
    <w:bookmarkStart w:name="z332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Тащанова С. Н., +7 (777) 152 72 65, s.taschanova@mki.gov.kz;</w:t>
      </w:r>
    </w:p>
    <w:bookmarkEnd w:id="1093"/>
    <w:bookmarkStart w:name="z332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Даулетбаева Х. Д., +7 (701) 928 38 47, kh.dauletbayeva@mki.gov.kz;</w:t>
      </w:r>
    </w:p>
    <w:bookmarkEnd w:id="1094"/>
    <w:bookmarkStart w:name="z332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Манатова А., +7 (775) 664 42 10, a.manatova@mki.gov.kz; </w:t>
      </w:r>
    </w:p>
    <w:bookmarkEnd w:id="1095"/>
    <w:bookmarkStart w:name="z333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архив Республики Казахстан</w:t>
      </w:r>
    </w:p>
    <w:bookmarkEnd w:id="1096"/>
    <w:bookmarkStart w:name="z333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097"/>
    <w:bookmarkStart w:name="z333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Мушкенова С. Н., +7 (701) 535 01 18, mushkenova.astana@mail.ru;</w:t>
      </w:r>
    </w:p>
    <w:bookmarkEnd w:id="1098"/>
    <w:bookmarkStart w:name="z333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Булгиева А. К., +7 (702) 290 47 88, Aliya_bulgieva88@mail.ru.</w:t>
      </w:r>
    </w:p>
    <w:bookmarkEnd w:id="1099"/>
    <w:bookmarkStart w:name="z333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Отраслевой совет по профессиональным квалификациям в сфере архивного дела: протокол от 05.10.2023 года №1.</w:t>
      </w:r>
    </w:p>
    <w:bookmarkEnd w:id="1100"/>
    <w:bookmarkStart w:name="z333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Национальный орган по профессиональным квалификациям: заключение от 13 декабря 2023 года.</w:t>
      </w:r>
    </w:p>
    <w:bookmarkEnd w:id="1101"/>
    <w:bookmarkStart w:name="z333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Национальная палата предпринимателей Республики Казахстан "Атамекен": 19.12.2023.</w:t>
      </w:r>
    </w:p>
    <w:bookmarkEnd w:id="1102"/>
    <w:bookmarkStart w:name="z333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Номер версии и год выпуска: версия 4, 2023 г.</w:t>
      </w:r>
    </w:p>
    <w:bookmarkEnd w:id="1103"/>
    <w:bookmarkStart w:name="z333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Дата ориентировочной актуализации: 01.10.2024 г.</w:t>
      </w:r>
    </w:p>
    <w:bookmarkEnd w:id="1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