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3078" w14:textId="d663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органов республиканского государственного учреждения Комитета геологии Министерства промышленности и строительства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геологии Министерства промышленности и строительства Республики Казахстан от 6 октября 2023 года № 95-НҚ.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Положения о Комитете геологии Министерства промышленности и строительства Республики Казахстан, утвержденного Министром промышленности и строительства Республики Казахстан от 03 октября 2023 года № 18,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"Восточно-Казахстанский межрегиональный департамент геологии Комитета геологии Министерства промышленности и строительства Республики Казахстан "Востказнедра"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"Западно-Казахстанский межрегиональный департамент геологии Комитета геологии Министерства промышленности и строительства Республики Казахстан "Запказнедра"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"Северо-Казахстанский межрегиональный департамент геологии Комитета геологии Министерства промышленности и строительства Республики Казахстан "Севказнедра"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"Центрально-Казахстанский межрегиональный департамент геологии Комитета геологии Министерства промышленности и строительства Республики Казахстан "Центрказнедра"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"Южно-Казахстанский межрегиональный департамент геологии Комитета геологии Министерства промышленности и строительства Республики Казахстан "Южказнедра"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геологии Министерства индустрии и инфраструктурного развития Республики Казахстан от 15 марта 2023 года № 11-НҚ "Об утверждении положений территориальных органов республиканского государственного учреждения Комитета геологии Министерства индустрии и инфраструктурного развития Республики Казахстан".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Юридическому управлению Комитета геологии Министерства промышленности и строительства Республики Казахстан в установленном законодательством порядке Республики Казахстан обеспечить: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геологии Министерства промышленности и строительства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подписания, за исключением: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Республиканского государственного учреждения "Восточно-Казахстанский межрегиональный департамент геологии Комитета геологии Министерства промышленности и строительства Республики Казахстан "Востказнедра", которые действуют до 1 января 2024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подпункта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Республиканского государственного учреждения "Западно-Казахстанский межрегиональный департамент геологии Комитета геологии Министерства промышленности и строительства Республики Казахстан "Запказнедра", которые действуют до 1 января 2024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подпункта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Республиканского государственного учреждения "Северо-Казахстанский межрегиональный департамент геологии Комитета геологии Министерства промышленности и строительства Республики Казахстан "Севказнедра", которые действуют до 1 января 2024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подпункта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Республиканского государственного учреждения "Центрально-Казахстанский межрегиональный департамент геологии Комитета геологии Министерства промышленности и строительства Республики Казахстан "Центрказнедра", которые действуют до 1 января 2024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подпункта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Республиканского государственного учреждения "Южно-Казахстанский межрегиональный департамент геологии Комитета геологии Министерства промышленности и строительства Республики Казахстан "Южказнедра", которые действуют до 1 января 2024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республиканского государственного учреждения "Восточно-Казахстанский межрегиональный департамент геологии Комитета геологии Министерства промышленности и строительства Республики Казахстан "Востказнедра"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"Восточно-Казахстанский межрегиональный департамент геологии Комитета геологии Министерства промышленности и строительства Республики Казахстан "Востказнедра" (далее – МД "Востказнедра") является территориальным органом республиканского государственного учреждения "Комитет геологии Министерства промышленности и строительства Республики Казахстан" (далее - Комитет), осуществляющим функции в сферах государственного геологического изучения недр, воспроизводства минерально-сырьевой базы на территории Восточно-Казахстанской области и области Абай.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"Востказнедра" имеет в своей структуре: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Усть-Каменогорскую региональную инспекцию;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Семейскую региональную инспекцию.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МД "Востказнедра" осуществляет свою деятельность в соответствии с Конституцией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"Восточно-Казахстанский межрегиональный департамент геологии Комитета геологии Министерства промышленности и строительства Республики Казахстан "Востказнедра" (далее - Положение).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"Востказнедра"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"Востказнедра" вступает в гражданско-правовые отношения от собственного имени и от имени Комитета, если он уполномочен на это.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"Востказнедра"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"Востказнедра" по вопросам своей компетенции в установленном законодательством порядке издает акты в виде приказов.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"Востказнедра" утверждается Руководителем аппарата Министерства промышленности и строительства Республики Казахстан (далее - Министерство) по согласованию с Министром промышленности и строительства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"Востказнедра": Республика Казахстан, 070004, город Усть-Каменогорск, улица Тохтарова, 35.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"Востказнедра":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"Восточно-Казахстанский межрегиональный департамент геологии Комитета геологии Министерства промышленности и строительства Республики Казахстан "Востказнедра".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"Востказнедра".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"Востказнедра" осуществляется за счет средств республиканского бюджета.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законодательными актами Республики Казахстан МД "Востказнедра"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МД "Востказнедра"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 недр, воспроизводства минерально-сырьевой базы.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и переоформление геологических и горных отводов по общераспространенным полезным ископаемым;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рассмотрение административных дел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"Об административных правонарушениях";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ведение государственного учета действующих объектов размещения техногенных минеральных образований;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осуществлении государственного мониторинга недр, сбора и обобщения геологической информации;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и проведение ликвидации и консервации бесхозных самоизливающихся гидрогеологических и аварийных нефтегазовых скважин;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государственного баланса запасов полезных ископаемых;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раскрытие геологической информации путем ее опубликования или предоставления к ней открытого доступа;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государственной экспертизы запасов участков подземных вод до 1000 кубических метров в сутки;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действовал до 01.01.2024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пункта 5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согласование выдачи разрешения на специальное водопользование на забор и (или) использование подземных вод с лимитами изъятия от пятидесяти кубических метров в сутки, за исключением минеральных подземных вод;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комиссии по подписанию акта ликвидации последствий использования пространства недр;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принятие и передача недропользователю на баланс скважин, технологических единиц;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по совершенствованию проведения государственного контроля;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согласование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определяемых местными исполнительными органами областей территории предназначенных для старательства;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выдача заключения подтверждающее отсутствие на заявленном участке недр ресурсов твердых полезных ископаемых, числящихся на государственном учете и не являющихся общераспространенным полезным ископаемым;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прием на бумажном носителе, для целей обобщения сведений, отчетов,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ископаемых" (далее - Правила), утвержденный приказом Министра по инвестициям и развитию Республики Казахстан от 24 мая 2018 года № 374, за исключением подпункта 4) пункта 4 Правил;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прием на бумажном и электронном носителе отчетов, предусмотренных Правилами "Об утверждении форм отчетов по геологическому изучению недр" (далее - Правила),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31 мая 2018 года № 419 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РК "О недрах и недропользовании";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заявления, предназначенных для лицензий на добычу общераспространенных полезных ископаемых;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территорий, предназначенных для разрешений на разведку и добычу общераспространенных полезных ископаемых;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прием отчетов о добытых полезных ископаемых, предусмотренных пунктом 8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25 мая 2018 года № 392 "Правила представления недропользователями геологических отчетов и отчетов о добытых твердых полезных ископаемых, общераспространенных полезных ископаемых, а также отчета о добытых драгоценных металлах и драгоценных камнях" и пунктами 10 и 24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25 мая 2018 года № 393 "Правил ведения единого кадастра государственного фонда недр и Правил предоставления информации по государственному учету запасов полезных ископаемых государственным органам";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иных полномочий, предусмотренных законами Республики Казахстан, актами Президента Республики Казахстан, Правительства, приказами Министра Республики Казахстан и приказами Комитета геологии.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"Востказнедра":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"Востказнедра" имеет право: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(рабочие и экспертные группы, комиссии, Совет) по курируемым направлениям деятельности МД "Востказнедра";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"Востказнедра" входит: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"Востказнедра" задач и функций;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"Востказнедра";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"Востказнедра";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процедуры государственных закупок в соответствии с Законом Республики Казахстан "О государственных закупках";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соблюдения законов и иных нормативных правовых актов Республики Казахстан.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МД "Востказнедра"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"Востказнедра" осуществляется руководителем, который несет персональную ответственность за выполнение возложенных на МД "Востказнедра" задач и осуществление им своих функций.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"Востказнедра" возглавляет руководитель, назначаемый на должность и освобождаемый от должности Руководителем аппарата Министерства.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Председателем Комитета.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МД "Востказнедра":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"Востказнедра";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"Востказнедра", за исключением своих заместителей;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"Востказнедра", за исключением своих заместителей;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"Востказнедра"в других государственных органах и иных организациях;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"Востказнедра";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"Востказнедра";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"Востказнедра" в период его отсутствия осуществляется лицом, его замещающим в соответствии с приказом установленного порядка.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МД "Востказнедра" определяет обязанности и полномочия своих заместителей, руководителей структурных подразделений и работников МД "Востказнедра".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делопроизводство МД "Востказнедра" осуществляется в централизованном порядке в соответствующем подразделении Министерства промышленности и строительства Республики Казахстан.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Заместители руководителя МД "Востказнедра":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"Востказнедра" в пределах своих полномочий;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иные функции, возложенные них Председателем Комитета. </w:t>
      </w:r>
    </w:p>
    <w:bookmarkEnd w:id="115"/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МД "Востказнедра"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МД "Востказнедра" имеет на праве оперативного управления обособленное имущество. Имущество МД "Востказнедра"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"Востказнедра".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МД "Востказнедра", относится к республиканской собственности.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МД "Востказнедра"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119"/>
    <w:bookmarkStart w:name="z1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МД "Востказнедра"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МД "Востказнедра" осуществляется в соответствии с законодательством Республики Казахстан.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"Западно-Казахстанский межрегиональный департамент геологии Комитета геологии Министерства промышленности и строительства Республики Казахстан "Запказнедра"</w:t>
      </w:r>
    </w:p>
    <w:bookmarkEnd w:id="122"/>
    <w:bookmarkStart w:name="z1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"Западно-Казахстанский межрегиональный департамент геологии Комитета геологии Министерства промышленности и строительства Республики Казахстан "Запказнедра" (далее - МД "Запказнедра") является территориальным органом республиканского государственного учреждения "Комитет геологии Министерства промышленности и строительства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 на территориях Атырауской, Мангистауской, Актюбинской и Западно-Казахстанской областей".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"Запказнедра" имеет в своей структуре: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Актюбинскую региональную инспекцию;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Атыраускую региональную инспекцию;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Западно-Казахстанскую региональную инспекцию;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Мангистаускую региональную инспекцию.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МД "Запказнедра" осуществляет свою деятельность в соответствии с Конституцией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"Западно-Казахстанский межрегиональный департамент геологии Комитета геологии Министерства промышленности и строительства Республики Казахстан "Запказнедра" (далее – Положение).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"Запказнедра"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"Запказнедра" вступает в гражданско-правовые отношения от собственного имени и от имени Комитета, если он уполномочен на это.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"Запказнедра"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"Запказнедра" по вопросам своей компетенции в установленном законодательством порядке издает акты в виде приказов.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"Запказнедра" утверждается Руководителем аппарата Министерства промышленности и строительства Республики Казахстан (далее - Министерство) по согласованию с Министром промышленности и строительства Республики Казахстан.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"Запказнедра": Республика Казахстан, 030020, город Актобе, район Астана, ул. Ш. Калдаякова, 5 "б".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"Запказнедра":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"Западно-Казахстанский межрегиональный департамент геологии Комитета геологии Министерства промышленности и строительства Республики Казахстан "Запказнедра".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"Запказнедра".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"Запказнедра" осуществляется за счет средств республиканского бюджета.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законодательными актами Республики Казахстан МД "Запказнедра"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141"/>
    <w:bookmarkStart w:name="z15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МД "Запказнедра"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 недр, воспроизводства минерально-сырьевой базы.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и переоформление геологических и горных отводов по общераспространенным полезным ископаемым;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рассмотрение административных дел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"Об административных правонарушениях";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ведение государственного учета действующих объектов размещения техногенных минеральных образований;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осуществлении государственного мониторинга недр, сбора и обобщения геологической информации;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и проведение ликвидации и консервации бесхозных самоизливающихся гидрогеологических и аварийных нефтегазовых скважин;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государственного баланса запасов полезных ископаемых;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раскрытие геологической информации путем ее опубликования или предоставления к ней открытого доступа;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государственной экспертизы запасов участков подземных вод до 1000 кубических метров в сутки;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действовал до 01.01.2024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пункта 5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согласование выдачи разрешения на специальное водопользование на забор и (или) использование подземных вод с лимитами изъятия от пятидесяти кубических метров в сутки, за исключением минеральных подземных вод;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комиссии по подписанию акта ликвидации последствий использования пространства недр;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принятие и передача недропользователю на баланс скважин, технологических единиц;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по совершенствованию проведения государственного контроля;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согласование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определяемых местными исполнительными органами областей территории предназначенных для старательства;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выдача заключения подтверждающее отсутствие на заявленном участке недр ресурсов твердых полезных ископаемых, числящихся на государственном учете и не являющихся общераспространенным полезным ископаемым; 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прием на бумажном носителе, для целей обобщения сведений, отчетов,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ископаемых" (далее - Правила), утвержденный приказом Министра по инвестициям и развитию Республики Казахстан от 24 мая 2018 года № 374, за исключением подпункта 4) пункта 4 Правил;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прием на бумажном и электронном носителе отчетов, предусмотренных Правилами "Об утверждении форм отчетов по геологическому изучению недр" (далее - Правила),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31 мая 2018 года № 419 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РК "О недрах и недропользовании";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заявления, предназначенных для лицензий на добычу общераспространенных полезных ископаемых;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территорий, предназначенных для разрешений на разведку и добычу общераспространенных полезных ископаемых;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прием отчетов о добытых полезных ископаемых,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и.о. Министра по инвестициям и развитию Республики Казахстан от 25 мая 2018 года № 392 "Правила представления недропользователями геологических отчетов и отчетов о добытых твердых полезных ископаемых, общераспространенных полезных ископаемых, а также отчета о добытых драгоценных металлах и драгоценных камнях" и пунктами 10 и 24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25 мая 2018 года № 393 "Правил ведения единого кадастра государственного фонда недр и Правил предоставления информации по государственному учету запасов полезных ископаемых государственным органам";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иных полномочий, предусмотренных законами Республики Казахстан, актами Президента Республики Казахстан, Правительства, приказами Министра Республики Казахстан и приказами Комитета геологии.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"Запказнедра":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"Запказнедра" имеет право: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(рабочие и экспертные группы, комиссии, Совет) по курируемым направлениям деятельности МД "Запказнедра";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"Запказнедра" входит: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"Запказнедра" задач и функций;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"Запказнедра";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"Запказнедра";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процедуры государственных закупок в соответствии с Законом Республики Казахстан "О государственных закупках";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соблюдения законов и иных нормативных правовых актов Республики Казахстан.</w:t>
      </w:r>
    </w:p>
    <w:bookmarkEnd w:id="202"/>
    <w:bookmarkStart w:name="z21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МД "Запказнедра"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"Запказнедра" осуществляется руководителем, который несет персональную ответственность за выполнение возложенных на МД "Запказнедра" задач и осуществление им своих функций.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"Запказнедра" возглавляет руководитель, назначаемый на должность и освобождаемый от должности Руководителем аппарата Министерства.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Председателя Комитета.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МД "Запказнедра":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"Запказнедра";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"Запказнедра", за исключением своих заместителей;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"Запказнедра", за исключением своих заместителей;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"Запказнедра" в других государственных органах и иных организациях;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"Запказнедра";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"Запказнедра";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"Запказнедра" в период его отсутствия осуществляется лицом, его замещающим в соответствии с приказом установленного порядка.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МД "Запказнедра" определяет обязанности и полномочия своих заместителей, руководителей структурных подразделений и работников МД "Запказнедра".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делопроизводство МД "Запказнедра" осуществляется в централизованном порядке в соответствующем подразделении Министерства промышленности и строительства Республики Казахстан.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Заместители руководителя МД "Запказнедра":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"Запказнедра" в пределах своих полномочий;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них Председателем Комитета.</w:t>
      </w:r>
    </w:p>
    <w:bookmarkEnd w:id="220"/>
    <w:bookmarkStart w:name="z230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МД "Запказнедра"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МД "Запказнедра" имеет на праве оперативного управления обособленное имущество. Имущество МД "Запказнедра"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"Запказнедра".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МД "Запказнедра", относится к республиканской собственности.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МД "Запказнедра"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224"/>
    <w:bookmarkStart w:name="z23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МД "Запказнедра"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МД "Запказнедра" осуществляется в соответствии с законодательством Республики Казахстан.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23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"Северо-Казахстанский межрегиональный департамент геологии Комитета геологии Министерства промышленности и строительства Республики Казахстан "Севказнедра"</w:t>
      </w:r>
    </w:p>
    <w:bookmarkEnd w:id="227"/>
    <w:bookmarkStart w:name="z238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Глава1. Общие положения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"Северо-Казахстанский межрегиональный департамент геологии Комитета геологии Министерства промышленности и строительства Республики Казахстан "Севказнедра" (далее - МД "Севказнедра") является территориальным органом республиканского государственного учреждения "Комитет геологии Министерства промышленности и строительства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 на территориях Костанайской, Акмолинской и Северо-Казахстанской областей.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"Севказнедра" имеет в своей структуре: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Костанайскую региональную инспекцию;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Северо-Казахстанскую региональную инспекцию;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Акмолинскую региональную инспекцию.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МД "Севказнедра" осуществляет свою деятельность в соответствии с Конституцией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"Северо-Казахстанский межрегиональный департамент геологии Комитета геологии Министерства промышленности и строительства Республики Казахстан "Севказнедра" (далее – Положение).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"Севказнедра"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"Севказнедра" вступает в гражданско-правовые отношения от собственного имени и от имени Комитета, если он уполномочен на это.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"Севказнедра"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"Севказнедра" по вопросам своей компетенции в установленном законодательством порядке издает акты в виде приказов.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"Севказнедра" утверждается Руководителем аппарата Министерства промышленности и строительства Республики Казахстан (далее - Министерство) по согласованию с Министром промышленности и строительства Республики Казахстан.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"Севказнедра": Республика Казахстан, 020000, город Кокшетау, улица Сатпаева, 1, корпус "Б".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"Севказнедра":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"Северо-Казахстанский межрегиональный департамент геологии Комитета геологии Министерства промышленности и строительства Республики Казахстан "Севказнедра".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"Севказнедра".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"Севказнедра" осуществляется за счет средств республиканского бюджета.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законодательными актами Республики Казахстан МД "Севказнедра"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245"/>
    <w:bookmarkStart w:name="z256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МД "Севказнедра"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 недр, воспроизводства минерально-сырьевой базы.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и переоформление геологических и горных отводов по общераспространенным полезным ископаемым;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рассмотрение административных дел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"Об административных правонарушениях";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ведение государственного учета действующих объектов размещения техногенных минеральных образований;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осуществлении государственного мониторинга недр, сбора и обобщения геологической информации;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и проведение ликвидации и консервации бесхозных самоизливающихся гидрогеологических и аварийных нефтегазовых скважин;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государственного баланса запасов полезных ископаемых;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раскрытие геологической информации путем ее опубликования или предоставления к ней открытого доступа;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государственной экспертизы запасов участков подземных вод до 1000 кубических метров в сутки;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22) действовал до 01.01.2024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пункта 5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согласование выдачи разрешения на специальное водопользование на забор и (или) использование подземных вод с лимитами изъятия от пятидесяти кубических метров в сутки, за исключением минеральных подземных вод;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комиссии по подписанию акта ликвидации последствий использования пространства недр;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принятие и передача недропользователю на баланс скважин, технологических единиц;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по совершенствованию проведения государственного контроля;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согласование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определяемых местными исполнительными органами областей территории предназначенных для старательства;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выдача заключения подтверждающее отсутствие на заявленном участке недр ресурсов твердых полезных ископаемых, числящихся на государственном учете и не являющихся общераспространенным полезным ископаемым; 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прием на бумажном носителе, для целей обобщения сведений, отчетов,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ископаемых" (далее - Правила), утвержденный приказом Министра по инвестициям и развитию Республики Казахстан от 24 мая 2018 года № 374, за исключением подпункта 4) пункта 4 Правил;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прием на бумажном и электронном носителе отчетов, предусмотренных Правилами "Об утверждении форм отчетов по геологическому изучению недр" (далее - Правила),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31 мая 2018 года № 419 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РК "О недрах и недропользовании";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заявления, предназначенных для лицензий на добычу общераспространенных полезных ископаемых;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территорий, предназначенных для разрешений на разведку и добычу общераспространенных полезных ископаемых;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прием отчетов о добытых полезных ископаемых, предусмотренных пунктом 8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25 мая 2018 года № 392 "Правила представления недропользователями геологических отчетов и отчетов о добытых твердых полезных ископаемых, общераспространенных полезных ископаемых, а также отчета о добытых драгоценных металлах и драгоценных камнях" и пунктами 10 и 24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25 мая 2018 года № 393 "Правил ведения единого кадастра государственного фонда недр и Правил предоставления информации по государственному учету запасов полезных ископаемых государственным органам";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иных полномочий, предусмотренных законами Республики Казахстан, актами Президента Республики Казахстан, Правительства, приказами Министра Республики Казахстан и приказами Комитета геологии.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"Севказнедра":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"Севказнедра" имеет право: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(рабочие и экспертные группы, комиссии, Совет) по курируемым направлениям деятельности МД "Севказнедра";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"Севказнедра" входит:</w:t>
      </w:r>
    </w:p>
    <w:bookmarkEnd w:id="298"/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"Севказнедра" задач и функций;</w:t>
      </w:r>
    </w:p>
    <w:bookmarkEnd w:id="299"/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300"/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"Севказнедра";</w:t>
      </w:r>
    </w:p>
    <w:bookmarkEnd w:id="301"/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302"/>
    <w:bookmarkStart w:name="z3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"Севказнедра";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процедуры государственных закупок в соответствии с Законом Республики Казахстан "О государственных закупках";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соблюдения законов и иных нормативных правовых актов Республики Казахстан.</w:t>
      </w:r>
    </w:p>
    <w:bookmarkEnd w:id="306"/>
    <w:bookmarkStart w:name="z318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МД "Севказнедра"</w:t>
      </w:r>
    </w:p>
    <w:bookmarkEnd w:id="307"/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"Севказнедра" осуществляется руководителем, который несет персональную ответственность за выполнение возложенных на МД "Севказнедра" задач и осуществление им своих функций.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"Севказнедра" возглавляет руководитель, назначаемый на должность и освобождаемый от должности Руководителем аппарата Министерства.</w:t>
      </w:r>
    </w:p>
    <w:bookmarkEnd w:id="309"/>
    <w:bookmarkStart w:name="z3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Председателем Комитета.</w:t>
      </w:r>
    </w:p>
    <w:bookmarkEnd w:id="310"/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МД "Севказнедра":</w:t>
      </w:r>
    </w:p>
    <w:bookmarkEnd w:id="311"/>
    <w:bookmarkStart w:name="z3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"Севказнедра";</w:t>
      </w:r>
    </w:p>
    <w:bookmarkEnd w:id="312"/>
    <w:bookmarkStart w:name="z3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"Севказнедра", за исключением своих заместителей;</w:t>
      </w:r>
    </w:p>
    <w:bookmarkEnd w:id="313"/>
    <w:bookmarkStart w:name="z3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"Севказнедра", за исключением своих заместителей;</w:t>
      </w:r>
    </w:p>
    <w:bookmarkEnd w:id="314"/>
    <w:bookmarkStart w:name="z32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"Севказнедра" в других государственных органах и иных организациях;</w:t>
      </w:r>
    </w:p>
    <w:bookmarkEnd w:id="315"/>
    <w:bookmarkStart w:name="z3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"Севказнедра";</w:t>
      </w:r>
    </w:p>
    <w:bookmarkEnd w:id="316"/>
    <w:bookmarkStart w:name="z3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"Севказнедра";</w:t>
      </w:r>
    </w:p>
    <w:bookmarkEnd w:id="317"/>
    <w:bookmarkStart w:name="z3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318"/>
    <w:bookmarkStart w:name="z3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"Севказнедра" в период его отсутствия осуществляется лицом, его замещающим в соответствии с приказом установленного порядка.</w:t>
      </w:r>
    </w:p>
    <w:bookmarkEnd w:id="319"/>
    <w:bookmarkStart w:name="z3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МД "Севказнедра" определяет обязанности и полномочия своих заместителей, руководителей структурных подразделений и работников МД "Севказнедра".</w:t>
      </w:r>
    </w:p>
    <w:bookmarkEnd w:id="320"/>
    <w:bookmarkStart w:name="z33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делопроизводство МД "Севказнедра" осуществляется в централизованном порядке в соответствующем подразделении Министерства промышленности и строительства Республики Казахстан.</w:t>
      </w:r>
    </w:p>
    <w:bookmarkEnd w:id="321"/>
    <w:bookmarkStart w:name="z3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Заместители руководителя МД "Севказнедра":</w:t>
      </w:r>
    </w:p>
    <w:bookmarkEnd w:id="322"/>
    <w:bookmarkStart w:name="z3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"Севказнедра" в пределах своих полномочий;</w:t>
      </w:r>
    </w:p>
    <w:bookmarkEnd w:id="323"/>
    <w:bookmarkStart w:name="z3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них Председателем Комитета.</w:t>
      </w:r>
    </w:p>
    <w:bookmarkEnd w:id="324"/>
    <w:bookmarkStart w:name="z336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МД "Севказнедра"</w:t>
      </w:r>
    </w:p>
    <w:bookmarkEnd w:id="325"/>
    <w:bookmarkStart w:name="z3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МД "Севказнедра" имеет на праве оперативного управления обособленное имущество. Имущество МД "Севказнедра"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"Севказнедра".</w:t>
      </w:r>
    </w:p>
    <w:bookmarkEnd w:id="326"/>
    <w:bookmarkStart w:name="z3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МД "Севказнедра", относится к республиканской собственности.</w:t>
      </w:r>
    </w:p>
    <w:bookmarkEnd w:id="327"/>
    <w:bookmarkStart w:name="z3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МД "Севказнедра"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328"/>
    <w:bookmarkStart w:name="z340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МД "Севказнедра"</w:t>
      </w:r>
    </w:p>
    <w:bookmarkEnd w:id="329"/>
    <w:bookmarkStart w:name="z3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МД "Севказнедра" осуществляется в соответствии с законодательством Республики Казахстан.</w:t>
      </w:r>
    </w:p>
    <w:bookmarkEnd w:id="3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343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"Центрально-Казахстанский межрегиональный департамент геологии Комитета геологии Министерства промышленности и строительства Республики Казахстан "Центрказнедра"</w:t>
      </w:r>
    </w:p>
    <w:bookmarkEnd w:id="331"/>
    <w:bookmarkStart w:name="z344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Глава1. Общие положения</w:t>
      </w:r>
    </w:p>
    <w:bookmarkEnd w:id="332"/>
    <w:bookmarkStart w:name="z3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"Центрально-Казахстанский межрегиональный департамент геологии Комитета геологии Министерства промышленности и строительства Республики Казахстан "Центрказнедра" (далее - МД "Центрказнедра") является территориальным органом республиканского государственного учреждения "Комитет геологии Министерства промышленности и строительства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 на территориях Павлодарской, Улытауской и Карагандинской областей.</w:t>
      </w:r>
    </w:p>
    <w:bookmarkEnd w:id="333"/>
    <w:bookmarkStart w:name="z3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"Центрказнедра" имеет в своей структуре:</w:t>
      </w:r>
    </w:p>
    <w:bookmarkEnd w:id="334"/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Карагандинскую региональную инспекцию;</w:t>
      </w:r>
    </w:p>
    <w:bookmarkEnd w:id="335"/>
    <w:bookmarkStart w:name="z3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Улытаускую региональную инспекцию;</w:t>
      </w:r>
    </w:p>
    <w:bookmarkEnd w:id="336"/>
    <w:bookmarkStart w:name="z3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Павлодарскую региональную инспекцию.</w:t>
      </w:r>
    </w:p>
    <w:bookmarkEnd w:id="337"/>
    <w:bookmarkStart w:name="z35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МД "Центрказнедра" осуществляет свою деятельность в соответствии с Конституцией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"Центрально-Казахстанский межрегиональный департамент геологии Комитета геологии Министерства промышленности и строительства Республики Казахстан "Центрказнедра" (далее - Положение).</w:t>
      </w:r>
    </w:p>
    <w:bookmarkEnd w:id="338"/>
    <w:bookmarkStart w:name="z35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"Центрказнедра"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339"/>
    <w:bookmarkStart w:name="z35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"Центрказнедра" вступает в гражданско-правовые отношения от собственного имени и от имени Комитета, если он уполномочен на это.</w:t>
      </w:r>
    </w:p>
    <w:bookmarkEnd w:id="340"/>
    <w:bookmarkStart w:name="z35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"Центрказнедра"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41"/>
    <w:bookmarkStart w:name="z35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"Центрказнедра" по вопросам своей компетенции в установленном законодательством порядке издает акты в виде приказов.</w:t>
      </w:r>
    </w:p>
    <w:bookmarkEnd w:id="342"/>
    <w:bookmarkStart w:name="z35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"Центрказнедра" утверждается Руководителем аппарата Министерства промышленности и строительства Республики Казахстан (далее - Министерство) по согласованию с Министром промышленности и строительства Республики Казахстан.</w:t>
      </w:r>
    </w:p>
    <w:bookmarkEnd w:id="343"/>
    <w:bookmarkStart w:name="z35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"Центрказнедра": Республика Казахстан, 100012, город Караганда, проспект Бухар Жырау, 47.</w:t>
      </w:r>
    </w:p>
    <w:bookmarkEnd w:id="344"/>
    <w:bookmarkStart w:name="z35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"Центрказнедра":</w:t>
      </w:r>
    </w:p>
    <w:bookmarkEnd w:id="345"/>
    <w:bookmarkStart w:name="z35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"Центрально-Казахстанский межрегиональный департамент геологии Комитета геологии Министерства промышленности и строительства Республики Казахстан "Центрказнедра".</w:t>
      </w:r>
    </w:p>
    <w:bookmarkEnd w:id="346"/>
    <w:bookmarkStart w:name="z35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"Центрказнедра".</w:t>
      </w:r>
    </w:p>
    <w:bookmarkEnd w:id="347"/>
    <w:bookmarkStart w:name="z3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"Центрказнедра" осуществляется за счет средств республиканского бюджета.</w:t>
      </w:r>
    </w:p>
    <w:bookmarkEnd w:id="348"/>
    <w:bookmarkStart w:name="z36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законодательными актами Республики Казахстан МД "Центрказнедра"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349"/>
    <w:bookmarkStart w:name="z362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МД "Центрказнедра"</w:t>
      </w:r>
    </w:p>
    <w:bookmarkEnd w:id="350"/>
    <w:bookmarkStart w:name="z36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351"/>
    <w:bookmarkStart w:name="z36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 недр, воспроизводства минерально-сырьевой базы, государственного управления недропользованием.</w:t>
      </w:r>
    </w:p>
    <w:bookmarkEnd w:id="352"/>
    <w:bookmarkStart w:name="z3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53"/>
    <w:bookmarkStart w:name="z36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354"/>
    <w:bookmarkStart w:name="z36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355"/>
    <w:bookmarkStart w:name="z36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356"/>
    <w:bookmarkStart w:name="z36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357"/>
    <w:bookmarkStart w:name="z37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358"/>
    <w:bookmarkStart w:name="z37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359"/>
    <w:bookmarkStart w:name="z37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360"/>
    <w:bookmarkStart w:name="z37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и переоформление геологических и горных отводов по общераспространенным полезным ископаемым;</w:t>
      </w:r>
    </w:p>
    <w:bookmarkEnd w:id="361"/>
    <w:bookmarkStart w:name="z37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362"/>
    <w:bookmarkStart w:name="z37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363"/>
    <w:bookmarkStart w:name="z37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364"/>
    <w:bookmarkStart w:name="z37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365"/>
    <w:bookmarkStart w:name="z37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366"/>
    <w:bookmarkStart w:name="z37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367"/>
    <w:bookmarkStart w:name="z38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рассмотрение административных дел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"Об административных правонарушениях";</w:t>
      </w:r>
    </w:p>
    <w:bookmarkEnd w:id="368"/>
    <w:bookmarkStart w:name="z38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ведение государственного учета действующих объектов размещения техногенных минеральных образований;</w:t>
      </w:r>
    </w:p>
    <w:bookmarkEnd w:id="369"/>
    <w:bookmarkStart w:name="z38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осуществлении государственного мониторинга недр, сбора и обобщения геологической информации;</w:t>
      </w:r>
    </w:p>
    <w:bookmarkEnd w:id="370"/>
    <w:bookmarkStart w:name="z38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и проведение ликвидации и консервации бесхозных самоизливающихся гидрогеологических и аварийных нефтегазовых скважин;</w:t>
      </w:r>
    </w:p>
    <w:bookmarkEnd w:id="371"/>
    <w:bookmarkStart w:name="z38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государственного баланса запасов полезных ископаемых;</w:t>
      </w:r>
    </w:p>
    <w:bookmarkEnd w:id="372"/>
    <w:bookmarkStart w:name="z38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раскрытие геологической информации путем ее опубликования или предоставления к ней открытого доступа;</w:t>
      </w:r>
    </w:p>
    <w:bookmarkEnd w:id="373"/>
    <w:bookmarkStart w:name="z38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государственной экспертизы запасов участков подземных вод до 1000 кубических метров в сутки;</w:t>
      </w:r>
    </w:p>
    <w:bookmarkEnd w:id="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действовал до 01.01.2024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пункта 5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согласование выдачи разрешения на специальное водопользование на забор и (или) использование подземных вод с лимитами изъятия от пятидесяти кубических метров в сутки, за исключением минеральных подземных вод;</w:t>
      </w:r>
    </w:p>
    <w:bookmarkEnd w:id="375"/>
    <w:bookmarkStart w:name="z38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комиссии по подписанию акта ликвидации последствий использования пространства недр;</w:t>
      </w:r>
    </w:p>
    <w:bookmarkEnd w:id="376"/>
    <w:bookmarkStart w:name="z39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принятие и передача недропользователю на баланс скважин, технологических единиц;</w:t>
      </w:r>
    </w:p>
    <w:bookmarkEnd w:id="377"/>
    <w:bookmarkStart w:name="z39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по совершенствованию проведения государственного контроля;</w:t>
      </w:r>
    </w:p>
    <w:bookmarkEnd w:id="378"/>
    <w:bookmarkStart w:name="z39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379"/>
    <w:bookmarkStart w:name="z39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380"/>
    <w:bookmarkStart w:name="z39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381"/>
    <w:bookmarkStart w:name="z39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согласование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382"/>
    <w:bookmarkStart w:name="z39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определяемых местными исполнительными органами областей территории предназначенных для старательства;</w:t>
      </w:r>
    </w:p>
    <w:bookmarkEnd w:id="383"/>
    <w:bookmarkStart w:name="z39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выдача заключения подтверждающее отсутствие на заявленном участке недр ресурсов твердых полезных ископаемых, числящихся на государственном учете и не являющихся общераспространенным полезным ископаемым; </w:t>
      </w:r>
    </w:p>
    <w:bookmarkEnd w:id="384"/>
    <w:bookmarkStart w:name="z39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385"/>
    <w:bookmarkStart w:name="z39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прием на бумажном носителе, для целей обобщения сведений, отчетов,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ископаемых" (далее - Правила), утвержденный приказом Министра по инвестициям и развитию Республики Казахстан от 24 мая 2018 года № 374, за исключением подпункта 4) пункта 4 Правил;</w:t>
      </w:r>
    </w:p>
    <w:bookmarkEnd w:id="386"/>
    <w:bookmarkStart w:name="z40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прием на бумажном и электронном носителе отчетов, предусмотренных Правилами "Об утверждении форм отчетов по геологическому изучению недр" (далее - Правила),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31 мая 2018 года № 419 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РК "О недрах и недропользовании";</w:t>
      </w:r>
    </w:p>
    <w:bookmarkEnd w:id="387"/>
    <w:bookmarkStart w:name="z40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заявления, предназначенных для лицензий на добычу общераспространенных полезных ископаемых;</w:t>
      </w:r>
    </w:p>
    <w:bookmarkEnd w:id="388"/>
    <w:bookmarkStart w:name="z40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территорий, предназначенных для разрешений на разведку и добычу общераспространенных полезных ископаемых;</w:t>
      </w:r>
    </w:p>
    <w:bookmarkEnd w:id="389"/>
    <w:bookmarkStart w:name="z40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прием отчетов о добытых полезных ископаемых, предусмотренных пунктом 8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25 мая 2018 года № 392 "Правила представления недропользователями геологических отчетов и отчетов о добытых твердых полезных ископаемых, общераспространенных полезных ископаемых, а также отчета о добытых драгоценных металлах и драгоценных камнях" и пунктами 10 и 24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25 мая 2018 года № 393 "Правил ведения единого кадастра государственного фонда недр и Правил предоставления информации по государственному учету запасов полезных ископаемых государственным органам";</w:t>
      </w:r>
    </w:p>
    <w:bookmarkEnd w:id="390"/>
    <w:bookmarkStart w:name="z40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391"/>
    <w:bookmarkStart w:name="z40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иных полномочий, предусмотренных законами Республики Казахстан, актами Президента Республики Казахстан, Правительства, приказами Министра Республики Казахстан и приказами Комитета геологии.</w:t>
      </w:r>
    </w:p>
    <w:bookmarkEnd w:id="392"/>
    <w:bookmarkStart w:name="z40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"Центрказнедра":</w:t>
      </w:r>
    </w:p>
    <w:bookmarkEnd w:id="393"/>
    <w:bookmarkStart w:name="z40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"Центрказнедра" имеет право:</w:t>
      </w:r>
    </w:p>
    <w:bookmarkEnd w:id="394"/>
    <w:bookmarkStart w:name="z40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395"/>
    <w:bookmarkStart w:name="z40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396"/>
    <w:bookmarkStart w:name="z41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397"/>
    <w:bookmarkStart w:name="z41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398"/>
    <w:bookmarkStart w:name="z41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(рабочие и экспертные группы, комиссии, Совет) по курируемым направлениям деятельности МД "Центрказнедра";</w:t>
      </w:r>
    </w:p>
    <w:bookmarkEnd w:id="399"/>
    <w:bookmarkStart w:name="z41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400"/>
    <w:bookmarkStart w:name="z41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401"/>
    <w:bookmarkStart w:name="z41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"Центрказнедра" входит:</w:t>
      </w:r>
    </w:p>
    <w:bookmarkEnd w:id="402"/>
    <w:bookmarkStart w:name="z41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"Центрказнедра" задач и функций;</w:t>
      </w:r>
    </w:p>
    <w:bookmarkEnd w:id="403"/>
    <w:bookmarkStart w:name="z41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404"/>
    <w:bookmarkStart w:name="z41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"Центрказнедра";</w:t>
      </w:r>
    </w:p>
    <w:bookmarkEnd w:id="405"/>
    <w:bookmarkStart w:name="z41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406"/>
    <w:bookmarkStart w:name="z42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407"/>
    <w:bookmarkStart w:name="z42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"Центрказнедра";</w:t>
      </w:r>
    </w:p>
    <w:bookmarkEnd w:id="408"/>
    <w:bookmarkStart w:name="z42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процедуры государственных закупок в соответствии с Законом Республики Казахстан "О государственных закупках";</w:t>
      </w:r>
    </w:p>
    <w:bookmarkEnd w:id="409"/>
    <w:bookmarkStart w:name="z42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соблюдения законов и иных нормативных правовых актов Республики Казахстан.</w:t>
      </w:r>
    </w:p>
    <w:bookmarkEnd w:id="410"/>
    <w:bookmarkStart w:name="z424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МД "Центрказнедра"</w:t>
      </w:r>
    </w:p>
    <w:bookmarkEnd w:id="411"/>
    <w:bookmarkStart w:name="z42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"Центрказнедра" осуществляется руководителем, который несет персональную ответственность за выполнение возложенных на МД "Центрказнедра" задач и осуществление им своих функций.</w:t>
      </w:r>
    </w:p>
    <w:bookmarkEnd w:id="412"/>
    <w:bookmarkStart w:name="z42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"Центрказнедра" возглавляет руководитель, назначаемый на должность и освобождаемый от должности Руководителем аппарата Министерства.</w:t>
      </w:r>
    </w:p>
    <w:bookmarkEnd w:id="413"/>
    <w:bookmarkStart w:name="z42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Председателем Комитета.</w:t>
      </w:r>
    </w:p>
    <w:bookmarkEnd w:id="414"/>
    <w:bookmarkStart w:name="z42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МД "Центрказнедра":</w:t>
      </w:r>
    </w:p>
    <w:bookmarkEnd w:id="415"/>
    <w:bookmarkStart w:name="z42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"Центрказнедра";</w:t>
      </w:r>
    </w:p>
    <w:bookmarkEnd w:id="416"/>
    <w:bookmarkStart w:name="z43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"Центрказнедра", за исключением своих заместителей;</w:t>
      </w:r>
    </w:p>
    <w:bookmarkEnd w:id="417"/>
    <w:bookmarkStart w:name="z43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"Центрказнедра" за исключением своих заместителей;</w:t>
      </w:r>
    </w:p>
    <w:bookmarkEnd w:id="418"/>
    <w:bookmarkStart w:name="z43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"Центрказнедра"в других государственных органах и иных организациях;</w:t>
      </w:r>
    </w:p>
    <w:bookmarkEnd w:id="419"/>
    <w:bookmarkStart w:name="z43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"Центрказнедра";</w:t>
      </w:r>
    </w:p>
    <w:bookmarkEnd w:id="420"/>
    <w:bookmarkStart w:name="z43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"Центрказнедра";</w:t>
      </w:r>
    </w:p>
    <w:bookmarkEnd w:id="421"/>
    <w:bookmarkStart w:name="z43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422"/>
    <w:bookmarkStart w:name="z43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"Центрказнедра" в период его отсутствия осуществляется лицом, его замещающим в соответствии с приказом установленного порядка.</w:t>
      </w:r>
    </w:p>
    <w:bookmarkEnd w:id="423"/>
    <w:bookmarkStart w:name="z43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МД "Центрказнедра" определяет обязанности и полномочия своих заместителей, руководителей структурных подразделений и работников МД "Центрказнедра".</w:t>
      </w:r>
    </w:p>
    <w:bookmarkEnd w:id="424"/>
    <w:bookmarkStart w:name="z43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делопроизводство "Центрказнедра" осуществляется в централизованном порядке в соответствующем подразделении Министерства промышленности и строительства Республики Казахстан.</w:t>
      </w:r>
    </w:p>
    <w:bookmarkEnd w:id="425"/>
    <w:bookmarkStart w:name="z43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Заместители руководителя МД "Центрказнедра":</w:t>
      </w:r>
    </w:p>
    <w:bookmarkEnd w:id="426"/>
    <w:bookmarkStart w:name="z44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"Центрказнедра" в пределах своих полномочий;</w:t>
      </w:r>
    </w:p>
    <w:bookmarkEnd w:id="427"/>
    <w:bookmarkStart w:name="z44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него на них Председателем Комитета.</w:t>
      </w:r>
    </w:p>
    <w:bookmarkEnd w:id="428"/>
    <w:bookmarkStart w:name="z442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МД "Центрказнедра"</w:t>
      </w:r>
    </w:p>
    <w:bookmarkEnd w:id="429"/>
    <w:bookmarkStart w:name="z44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МД "Центрказнедра" имеет на праве оперативного управления обособленное имущество. Имущество МД "Центрказнедра"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"Центрказнедра".</w:t>
      </w:r>
    </w:p>
    <w:bookmarkEnd w:id="430"/>
    <w:bookmarkStart w:name="z44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МД "Центрказнедра", относится к республиканской собственности.</w:t>
      </w:r>
    </w:p>
    <w:bookmarkEnd w:id="431"/>
    <w:bookmarkStart w:name="z44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МД "Центрказнедра"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432"/>
    <w:bookmarkStart w:name="z446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МД "Центрказнедра"</w:t>
      </w:r>
    </w:p>
    <w:bookmarkEnd w:id="433"/>
    <w:bookmarkStart w:name="z44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МД "Центрказнедра" осуществляется в соответствии с законодательством Республики Казахстан.</w:t>
      </w:r>
    </w:p>
    <w:bookmarkEnd w:id="4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449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"Южно-Казахстанский межрегиональный департамент геологии Комитета геологии Министерства промышленности и строительства Республики Казахстан "Южказнедра"</w:t>
      </w:r>
    </w:p>
    <w:bookmarkEnd w:id="435"/>
    <w:bookmarkStart w:name="z450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6"/>
    <w:bookmarkStart w:name="z45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государственного учреждение Южно-Казахстанский межрегиональный департамент геологии Комитета геологии Министерства промышленности и строительства Республики Казахстан "Южказнедра" (далее - МД "Южказнедра") является территориальным органом республиканского государственного учреждения "Комитет геологии Министерства промышленности и строительства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 на территориях Алматинской, Жетысуской, Жамбылской, Кызылординской и Туркестанской областей, а также городов республиканского значения Алматы и Шымкент.</w:t>
      </w:r>
    </w:p>
    <w:bookmarkEnd w:id="437"/>
    <w:bookmarkStart w:name="z45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"Южказнедра" имеет в своей структуре:</w:t>
      </w:r>
    </w:p>
    <w:bookmarkEnd w:id="438"/>
    <w:bookmarkStart w:name="z45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Жамбылскую региональную инспекцию;</w:t>
      </w:r>
    </w:p>
    <w:bookmarkEnd w:id="439"/>
    <w:bookmarkStart w:name="z45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Туркестанскую региональную инспекцию;</w:t>
      </w:r>
    </w:p>
    <w:bookmarkEnd w:id="440"/>
    <w:bookmarkStart w:name="z45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Кызылординскую региональную инспекцию;</w:t>
      </w:r>
    </w:p>
    <w:bookmarkEnd w:id="441"/>
    <w:bookmarkStart w:name="z45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Алматинскую региональную инспекцию.</w:t>
      </w:r>
    </w:p>
    <w:bookmarkEnd w:id="442"/>
    <w:bookmarkStart w:name="z45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Жетысускую региональную инспекцию.</w:t>
      </w:r>
    </w:p>
    <w:bookmarkEnd w:id="443"/>
    <w:bookmarkStart w:name="z45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МД "Южказнедра" осуществляет свою деятельность в соответствии с Конституцией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"Южно-Казахстанский межрегиональный департамент геологии Комитета геологии Министерства промышленности и строительства Республики Казахстан "Южказнедра" (далее - Положение).</w:t>
      </w:r>
    </w:p>
    <w:bookmarkEnd w:id="444"/>
    <w:bookmarkStart w:name="z45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"Южказнедра"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445"/>
    <w:bookmarkStart w:name="z46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"Южказнедра" вступает в гражданско-правовые отношения от собственного имени и от имени Комитета, если он уполномочен на это.</w:t>
      </w:r>
    </w:p>
    <w:bookmarkEnd w:id="446"/>
    <w:bookmarkStart w:name="z46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"Южказнедра"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47"/>
    <w:bookmarkStart w:name="z46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"Южказнедра" по вопросам своей компетенции в установленном законодательством порядке издает акты в виде приказов.</w:t>
      </w:r>
    </w:p>
    <w:bookmarkEnd w:id="448"/>
    <w:bookmarkStart w:name="z46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"Южказнедра" утверждается Руководителем аппарата Министерства промышленности и строительства Республики Казахстан (далее - Министерство) по согласованию с Министром промышленности и строительства Республики Казахстан.</w:t>
      </w:r>
    </w:p>
    <w:bookmarkEnd w:id="449"/>
    <w:bookmarkStart w:name="z46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"Южказнедра": Республика Казахстан, 050046, город Алматы, проспект Абая, 191, 8 этаж.</w:t>
      </w:r>
    </w:p>
    <w:bookmarkEnd w:id="450"/>
    <w:bookmarkStart w:name="z46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"Южказнедра":</w:t>
      </w:r>
    </w:p>
    <w:bookmarkEnd w:id="451"/>
    <w:bookmarkStart w:name="z46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"Южно-Казахстанский межрегиональный департамент геологии Комитета геологии Министерства промышленности и строительства Республики Казахстан "Южказнедра".</w:t>
      </w:r>
    </w:p>
    <w:bookmarkEnd w:id="452"/>
    <w:bookmarkStart w:name="z46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"Южказнедра".</w:t>
      </w:r>
    </w:p>
    <w:bookmarkEnd w:id="453"/>
    <w:bookmarkStart w:name="z46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"Южказнедра" осуществляется за счет средств республиканского бюджета.</w:t>
      </w:r>
    </w:p>
    <w:bookmarkEnd w:id="454"/>
    <w:bookmarkStart w:name="z46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законодательными актами Республики Казахстан МД "Южказнедра"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455"/>
    <w:bookmarkStart w:name="z470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МД "Южказнедра"</w:t>
      </w:r>
    </w:p>
    <w:bookmarkEnd w:id="456"/>
    <w:bookmarkStart w:name="z47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457"/>
    <w:bookmarkStart w:name="z47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 недр, воспроизводства минерально-сырьевой базы.</w:t>
      </w:r>
    </w:p>
    <w:bookmarkEnd w:id="458"/>
    <w:bookmarkStart w:name="z47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59"/>
    <w:bookmarkStart w:name="z47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460"/>
    <w:bookmarkStart w:name="z47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461"/>
    <w:bookmarkStart w:name="z47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462"/>
    <w:bookmarkStart w:name="z47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463"/>
    <w:bookmarkStart w:name="z47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464"/>
    <w:bookmarkStart w:name="z47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465"/>
    <w:bookmarkStart w:name="z48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466"/>
    <w:bookmarkStart w:name="z48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и переоформление геологических и горных отводов по общераспространенным полезным ископаемым;</w:t>
      </w:r>
    </w:p>
    <w:bookmarkEnd w:id="467"/>
    <w:bookmarkStart w:name="z48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468"/>
    <w:bookmarkStart w:name="z48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469"/>
    <w:bookmarkStart w:name="z48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470"/>
    <w:bookmarkStart w:name="z48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471"/>
    <w:bookmarkStart w:name="z48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472"/>
    <w:bookmarkStart w:name="z48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473"/>
    <w:bookmarkStart w:name="z48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рассмотрение административных дел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"Об административных правонарушениях";</w:t>
      </w:r>
    </w:p>
    <w:bookmarkEnd w:id="474"/>
    <w:bookmarkStart w:name="z48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ведение государственного учета действующих объектов размещения техногенных минеральных образований;</w:t>
      </w:r>
    </w:p>
    <w:bookmarkEnd w:id="475"/>
    <w:bookmarkStart w:name="z49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осуществлении государственного мониторинга недр, сбора и обобщения геологической информации;</w:t>
      </w:r>
    </w:p>
    <w:bookmarkEnd w:id="476"/>
    <w:bookmarkStart w:name="z49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и проведение ликвидации и консервации бесхозных самоизливающихся гидрогеологических и аварийных нефтегазовых скважин;</w:t>
      </w:r>
    </w:p>
    <w:bookmarkEnd w:id="477"/>
    <w:bookmarkStart w:name="z49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государственного баланса запасов полезных ископаемых;</w:t>
      </w:r>
    </w:p>
    <w:bookmarkEnd w:id="478"/>
    <w:bookmarkStart w:name="z49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раскрытие геологической информации путем ее опубликования или предоставления к ней открытого доступа;</w:t>
      </w:r>
    </w:p>
    <w:bookmarkEnd w:id="479"/>
    <w:bookmarkStart w:name="z49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государственной экспертизы запасов участков подземных вод до 1000 кубических метров в сутки;</w:t>
      </w:r>
    </w:p>
    <w:bookmarkEnd w:id="4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действовал до 01.01.2024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пункта 5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согласование выдачи разрешения на специальное водопользование на забор и (или) использование подземных вод с лимитами изъятия от пятидесяти кубических метров в сутки, за исключением минеральных подземных вод;</w:t>
      </w:r>
    </w:p>
    <w:bookmarkEnd w:id="481"/>
    <w:bookmarkStart w:name="z49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комиссии по подписанию акта ликвидации последствий использования пространства недр;</w:t>
      </w:r>
    </w:p>
    <w:bookmarkEnd w:id="482"/>
    <w:bookmarkStart w:name="z49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принятие и передача недропользователю на баланс скважин, технологических единиц;</w:t>
      </w:r>
    </w:p>
    <w:bookmarkEnd w:id="483"/>
    <w:bookmarkStart w:name="z49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по совершенствованию проведения государственного контроля;</w:t>
      </w:r>
    </w:p>
    <w:bookmarkEnd w:id="484"/>
    <w:bookmarkStart w:name="z50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485"/>
    <w:bookmarkStart w:name="z50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486"/>
    <w:bookmarkStart w:name="z50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487"/>
    <w:bookmarkStart w:name="z50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согласование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488"/>
    <w:bookmarkStart w:name="z50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определяемых местными исполнительными органами областей территории предназначенных для старательства;</w:t>
      </w:r>
    </w:p>
    <w:bookmarkEnd w:id="489"/>
    <w:bookmarkStart w:name="z50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выдача заключения подтверждающее отсутствие на заявленном участке недр ресурсов твердых полезных ископаемых, числящихся на государственном учете и не являющихся общераспространенным полезным ископаемым; </w:t>
      </w:r>
    </w:p>
    <w:bookmarkEnd w:id="490"/>
    <w:bookmarkStart w:name="z50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491"/>
    <w:bookmarkStart w:name="z50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прием на бумажном носителе, для целей обобщения сведений, отчетов,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ископаемых" (далее - Правила), утвержденный приказом Министра по инвестициям и развитию Республики Казахстан от 24 мая 2018 года № 374, за исключением подпункта 4) пункта 4 Правил;</w:t>
      </w:r>
    </w:p>
    <w:bookmarkEnd w:id="492"/>
    <w:bookmarkStart w:name="z50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прием на бумажном и электронном носителе отчетов, предусмотренных Правилами "Об утверждении форм отчетов по геологическому изучению недр" (далее - Правила),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31 мая 2018 года № 419 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РК "О недрах и недропользовании";</w:t>
      </w:r>
    </w:p>
    <w:bookmarkEnd w:id="493"/>
    <w:bookmarkStart w:name="z50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заявления, предназначенных для лицензий на добычу общераспространенных полезных ископаемых;</w:t>
      </w:r>
    </w:p>
    <w:bookmarkEnd w:id="494"/>
    <w:bookmarkStart w:name="z51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территорий, предназначенных для разрешений на разведку и добычу общераспространенных полезных ископаемых;</w:t>
      </w:r>
    </w:p>
    <w:bookmarkEnd w:id="495"/>
    <w:bookmarkStart w:name="z51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прием отчетов о добытых полезных ископаемых, предусмотренных пунктом 8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25 мая 2018 года № 392 "Правила представления недропользователями геологических отчетов и отчетов о добытых твердых полезных ископаемых, общераспространенных полезных ископаемых, а также отчета о добытых драгоценных металлах и драгоценных камнях" и пунктами 10 и 24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25 мая 2018 года № 393 "Правил ведения единого кадастра государственного фонда недр и Правил предоставления информации по государственному учету запасов полезных ископаемых государственным органам";</w:t>
      </w:r>
    </w:p>
    <w:bookmarkEnd w:id="496"/>
    <w:bookmarkStart w:name="z51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497"/>
    <w:bookmarkStart w:name="z51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иных полномочий, предусмотренных законами Республики Казахстан, актами Президента Республики Казахстан, Правительства, приказами Министра Республики Казахстан и приказами Комитета геологии.</w:t>
      </w:r>
    </w:p>
    <w:bookmarkEnd w:id="498"/>
    <w:bookmarkStart w:name="z51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"Южказнедра":</w:t>
      </w:r>
    </w:p>
    <w:bookmarkEnd w:id="499"/>
    <w:bookmarkStart w:name="z51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"Южказнедра" имеет право:</w:t>
      </w:r>
    </w:p>
    <w:bookmarkEnd w:id="500"/>
    <w:bookmarkStart w:name="z51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501"/>
    <w:bookmarkStart w:name="z51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502"/>
    <w:bookmarkStart w:name="z51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503"/>
    <w:bookmarkStart w:name="z51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504"/>
    <w:bookmarkStart w:name="z52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(рабочие и экспертные группы, комиссии, Совет) по курируемым направлениям деятельности МД "Южказнедра";</w:t>
      </w:r>
    </w:p>
    <w:bookmarkEnd w:id="505"/>
    <w:bookmarkStart w:name="z52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506"/>
    <w:bookmarkStart w:name="z52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507"/>
    <w:bookmarkStart w:name="z52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"Южказнедра" входит:</w:t>
      </w:r>
    </w:p>
    <w:bookmarkEnd w:id="508"/>
    <w:bookmarkStart w:name="z52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"Южказнедра" задач и функций;</w:t>
      </w:r>
    </w:p>
    <w:bookmarkEnd w:id="509"/>
    <w:bookmarkStart w:name="z52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510"/>
    <w:bookmarkStart w:name="z52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"Южказнедра";</w:t>
      </w:r>
    </w:p>
    <w:bookmarkEnd w:id="511"/>
    <w:bookmarkStart w:name="z52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512"/>
    <w:bookmarkStart w:name="z52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513"/>
    <w:bookmarkStart w:name="z52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"Южказнедра";</w:t>
      </w:r>
    </w:p>
    <w:bookmarkEnd w:id="514"/>
    <w:bookmarkStart w:name="z53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процедуры государственных закупок в соответствии с Законом Республики Казахстан "О государственных закупках";</w:t>
      </w:r>
    </w:p>
    <w:bookmarkEnd w:id="515"/>
    <w:bookmarkStart w:name="z53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соблюдения законов и иных нормативных правовых актов Республики Казахстан.</w:t>
      </w:r>
    </w:p>
    <w:bookmarkEnd w:id="516"/>
    <w:bookmarkStart w:name="z532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МД "Южказнедра"</w:t>
      </w:r>
    </w:p>
    <w:bookmarkEnd w:id="517"/>
    <w:bookmarkStart w:name="z53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"Южказнедра" осуществляется руководителем, который несет персональную ответственность за выполнение возложенных на МД "Южказнедра" задач и осуществление им своих функций.</w:t>
      </w:r>
    </w:p>
    <w:bookmarkEnd w:id="518"/>
    <w:bookmarkStart w:name="z53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"Южказнедра" возглавляет руководитель, назначаемый на должность и освобождаемый от должности Руководителем аппарата Министерства.</w:t>
      </w:r>
    </w:p>
    <w:bookmarkEnd w:id="519"/>
    <w:bookmarkStart w:name="z53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Председателем Комитета.</w:t>
      </w:r>
    </w:p>
    <w:bookmarkEnd w:id="520"/>
    <w:bookmarkStart w:name="z53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МД "Южказнедра":</w:t>
      </w:r>
    </w:p>
    <w:bookmarkEnd w:id="521"/>
    <w:bookmarkStart w:name="z53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"Южказнедра";</w:t>
      </w:r>
    </w:p>
    <w:bookmarkEnd w:id="522"/>
    <w:bookmarkStart w:name="z53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"Южказнедра", за исключением своих заместителей;</w:t>
      </w:r>
    </w:p>
    <w:bookmarkEnd w:id="523"/>
    <w:bookmarkStart w:name="z53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"Южказнедра" за исключением своих заместителей;</w:t>
      </w:r>
    </w:p>
    <w:bookmarkEnd w:id="524"/>
    <w:bookmarkStart w:name="z54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"Южказнедра"в других государственных органах и иных организациях;</w:t>
      </w:r>
    </w:p>
    <w:bookmarkEnd w:id="525"/>
    <w:bookmarkStart w:name="z54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"Южказнедра";</w:t>
      </w:r>
    </w:p>
    <w:bookmarkEnd w:id="526"/>
    <w:bookmarkStart w:name="z54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"Южказнедра";</w:t>
      </w:r>
    </w:p>
    <w:bookmarkEnd w:id="527"/>
    <w:bookmarkStart w:name="z54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528"/>
    <w:bookmarkStart w:name="z54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"Южказнедра" в период его отсутствия осуществляется лицом, его замещающим в соответствии с приказом установленного порядка.</w:t>
      </w:r>
    </w:p>
    <w:bookmarkEnd w:id="529"/>
    <w:bookmarkStart w:name="z54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МД "Южказнедра" определяет обязанности и полномочия своих заместителей, руководителей структурных подразделений и работников МД "Южказнедра".</w:t>
      </w:r>
    </w:p>
    <w:bookmarkEnd w:id="530"/>
    <w:bookmarkStart w:name="z54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делопроизводство МД "Южказнедра" осуществляется в централизованном порядке в соответствующем подразделении Министерства промышленности и строительства Республики Казахстан.</w:t>
      </w:r>
    </w:p>
    <w:bookmarkEnd w:id="531"/>
    <w:bookmarkStart w:name="z54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Заместители руководителя МД "Южказнедра":</w:t>
      </w:r>
    </w:p>
    <w:bookmarkEnd w:id="532"/>
    <w:bookmarkStart w:name="z54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"Южказнедра" в пределах своих полномочий;</w:t>
      </w:r>
    </w:p>
    <w:bookmarkEnd w:id="533"/>
    <w:bookmarkStart w:name="z54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них Председателем Комитета.</w:t>
      </w:r>
    </w:p>
    <w:bookmarkEnd w:id="534"/>
    <w:bookmarkStart w:name="z550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МД "Южказнедра"</w:t>
      </w:r>
    </w:p>
    <w:bookmarkEnd w:id="535"/>
    <w:bookmarkStart w:name="z55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МД "Южказнедра" имеет на праве оперативного управления обособленное имущество. Имущество МД "Южказнедра"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"Южказнедра".</w:t>
      </w:r>
    </w:p>
    <w:bookmarkEnd w:id="536"/>
    <w:bookmarkStart w:name="z55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МД "Южказнедра", относится к республиканской собственности.</w:t>
      </w:r>
    </w:p>
    <w:bookmarkEnd w:id="537"/>
    <w:bookmarkStart w:name="z55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МД "Южказнедра"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538"/>
    <w:bookmarkStart w:name="z554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МД "Южказнедра"</w:t>
      </w:r>
    </w:p>
    <w:bookmarkEnd w:id="539"/>
    <w:bookmarkStart w:name="z55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МД "Южказнедра" осуществляется в соответствии с законодательством Республики Казахстан.</w:t>
      </w:r>
    </w:p>
    <w:bookmarkEnd w:id="5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