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c2919" w14:textId="9bc29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натуральных норм положенности специальных транспортных средств Министерства транспорта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Республики Казахстан от 21 ноября 2023 года № 86. Утратил силу приказом и.о. Министра транспорта Республики Казахстан от 30 апреля 2025 года № 142.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транспорта РК от 30.04.2025 </w:t>
      </w:r>
      <w:r>
        <w:rPr>
          <w:rFonts w:ascii="Times New Roman"/>
          <w:b w:val="false"/>
          <w:i w:val="false"/>
          <w:color w:val="ff0000"/>
          <w:sz w:val="28"/>
        </w:rPr>
        <w:t>№ 142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Бюджетного кодекса Республики Казахстан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натуральные 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положенности специальных транспортных средств Министерства транспорта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натуральные 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положенности специальных транспортных средств государственных учреждений, находящихся в ведении Комитета автомобильных дорог Министерства транспорта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натуральные 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положенности специального водного транспорта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автомобильного транспорта и транспортного контроля Министерства транспорта Республики Казахстан в установленном законодательством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транспорта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транспорта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положенности специальных транспортных средств Министерства транспорта Республики Казахстан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Функциональное назначение специального транспортного средства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учреждения, имеющие право использования специальных транспортных средств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специальных транспортных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Специальное транспортное средство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производственного процесса, осуществления контроля на автомобильном транспорте и автодорогах;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осмотров с целью обеспечения безопасности судоходства, техническое освидетельствование судов, береговых объектов, гидросооружений, портов, пристаней, затонов, базстоянок для маломерных и рыболовецких судов на водном транспорте;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технического освидетельствования верхнего строения пути, магистральных, станционных и иных технологических путей, инженерных сооружений на железнодорожном транспорте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автомобильного транспорта и транспортного контроля и его территориальные инспекции: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автомобильного транспорта и транспортного контроля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Жетысуйской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"Морская администрация портов Актау и Баутино"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приказу </w:t>
            </w:r>
          </w:p>
        </w:tc>
      </w:tr>
    </w:tbl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положенности специальных транспортных средств государственных учреждений, находящихся в ведении Комитета автомобильных дорог Министерства транспорта Республики Казахстан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специального транспортного средства*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Функциональное назначение специального транспортного средства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Республиканские государственные учреждения, имеющие право использования специальных транспортных средств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специальных транспортных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экспертизы качества работ и материалов при строительстве, ремонте и содержании автомобильных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Акмолажоллаборатория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Актобежоллаборатория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Алматыжоллаборатория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Атыраужоллаборатория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Батысжоллаборатория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Жамбылжоллаборатория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Шыгысжоллаборатория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Карагандыжоллаборатория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Кызылордажоллаборатория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Костанайжоллаборатория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Мангистаужоллаборатория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Павлодаржоллаборатория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Солтүстікжоллаборатория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Түркістанжоллаборатория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Астанақалалықжолзертханасы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Алматықалалықжолзертханасы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*Специальное транспортное средство – транспортное средство на базе легкового автомобиля, предназначенное для проведения экспертизы качества работ и материалов при строительстве, ремонте и содержании автомобильных дорог.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</w:p>
        </w:tc>
      </w:tr>
    </w:tbl>
    <w:bookmarkStart w:name="z2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положенности специального водного транспорта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специального водного транспорта*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Функциональное назначение специального водного транспорта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учреждения, использующие специальный водный транспорт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специального водного транспорта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Морского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Речного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Маломерного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производственного процесса, осуществление контроля и надзора на водном транспорте (проведение технического освидетельствования судов, береговых объектов гидросооружений, портов, пристаней, затонов, базстоянок для маломерных и рыбопромысловых судов и т.д.)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Инспекции Комитета автомобильного транспорта и транспортного контроля по: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"Морская администрация портов Актау и Баутино"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*Специальный водный транспорт – судно, в том числе маломерное судно, используемое для осуществления контрольных и надзорных функций на внутренних водных путях и иных водоемах.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