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10240e1" w14:textId="10240e1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Об утверждении положений республиканского государственного учреждения "Комитет железнодорожного и водного транспорта Министерства транспорта Республики Казахстан", республиканского государственного учреждения "Комитет автомобильного транспорта и транспортного контроля Министерства транспорта Республики Казахстан" и его территориальных органов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Приказ Министра транспорта Республики Казахстан от 10 октября 2023 года № 19.</w:t>
      </w:r>
    </w:p>
    <w:p>
      <w:pPr>
        <w:spacing w:after="0"/>
        <w:ind w:left="0"/>
        <w:jc w:val="both"/>
      </w:pPr>
      <w:bookmarkStart w:name="z4" w:id="0"/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постановлением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Правительства Республики Казахстан от 4 октября 2023 года № 862 "Некоторые вопросы Министерства транспорта Республики Казахстан" ПРИКАЗЫВАЮ: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Утвердить прилагаемые:</w:t>
      </w:r>
    </w:p>
    <w:bookmarkEnd w:id="1"/>
    <w:bookmarkStart w:name="z6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</w:t>
      </w:r>
      <w:r>
        <w:rPr>
          <w:rFonts w:ascii="Times New Roman"/>
          <w:b w:val="false"/>
          <w:i w:val="false"/>
          <w:color w:val="000000"/>
          <w:sz w:val="28"/>
        </w:rPr>
        <w:t>Положение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республиканского государственного учреждения "Комитет железнодорожного и водного транспорта Министерства транспорта Республики Казахстан"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приказу;</w:t>
      </w:r>
    </w:p>
    <w:bookmarkEnd w:id="2"/>
    <w:bookmarkStart w:name="z7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</w:t>
      </w:r>
      <w:r>
        <w:rPr>
          <w:rFonts w:ascii="Times New Roman"/>
          <w:b w:val="false"/>
          <w:i w:val="false"/>
          <w:color w:val="000000"/>
          <w:sz w:val="28"/>
        </w:rPr>
        <w:t>Положение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республиканского государственного учреждения "Комитет автомобильного транспорта и транспортного контроля Министерства транспорта Республики Казахстан"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2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приказу;</w:t>
      </w:r>
    </w:p>
    <w:bookmarkEnd w:id="3"/>
    <w:bookmarkStart w:name="z8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3) </w:t>
      </w:r>
      <w:r>
        <w:rPr>
          <w:rFonts w:ascii="Times New Roman"/>
          <w:b w:val="false"/>
          <w:i w:val="false"/>
          <w:color w:val="000000"/>
          <w:sz w:val="28"/>
        </w:rPr>
        <w:t>Положение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республиканского государственного учреждения "Инспекция транспортного контроля по области Абай" Комитета автомобильного транспорта и транспортного контроля Министерства транспорта Республики Казахстан"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3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приказу;</w:t>
      </w:r>
    </w:p>
    <w:bookmarkEnd w:id="4"/>
    <w:bookmarkStart w:name="z9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4) </w:t>
      </w:r>
      <w:r>
        <w:rPr>
          <w:rFonts w:ascii="Times New Roman"/>
          <w:b w:val="false"/>
          <w:i w:val="false"/>
          <w:color w:val="000000"/>
          <w:sz w:val="28"/>
        </w:rPr>
        <w:t>Положение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республиканского государственного учреждения "Инспекция транспортного контроля по Акмолинской области" Комитета автомобильного транспорта и транспортного контроля Министерства транспорта Республики Казахстан"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4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приказу;</w:t>
      </w:r>
    </w:p>
    <w:bookmarkEnd w:id="5"/>
    <w:bookmarkStart w:name="z10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5) </w:t>
      </w:r>
      <w:r>
        <w:rPr>
          <w:rFonts w:ascii="Times New Roman"/>
          <w:b w:val="false"/>
          <w:i w:val="false"/>
          <w:color w:val="000000"/>
          <w:sz w:val="28"/>
        </w:rPr>
        <w:t>Положение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республиканского государственного учреждения "Инспекция транспортного контроля по Актюбинской области" Комитета автомобильного транспорта и транспортного контроля Министерства транспорта Республики Казахстан"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5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приказу;</w:t>
      </w:r>
    </w:p>
    <w:bookmarkEnd w:id="6"/>
    <w:bookmarkStart w:name="z11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6) </w:t>
      </w:r>
      <w:r>
        <w:rPr>
          <w:rFonts w:ascii="Times New Roman"/>
          <w:b w:val="false"/>
          <w:i w:val="false"/>
          <w:color w:val="000000"/>
          <w:sz w:val="28"/>
        </w:rPr>
        <w:t>Положение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республиканского государственного учреждения "Инспекция транспортного контроля по Алматинской области" Комитета автомобильного транспорта и транспортного контроля Министерства транспорта Республики Казахстан"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6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приказу;</w:t>
      </w:r>
    </w:p>
    <w:bookmarkEnd w:id="7"/>
    <w:bookmarkStart w:name="z12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7) </w:t>
      </w:r>
      <w:r>
        <w:rPr>
          <w:rFonts w:ascii="Times New Roman"/>
          <w:b w:val="false"/>
          <w:i w:val="false"/>
          <w:color w:val="000000"/>
          <w:sz w:val="28"/>
        </w:rPr>
        <w:t>Положение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республиканского государственного учреждения "Инспекция транспортного контроля по городу Алматы" Комитета автомобильного транспорта и транспортного контроля Министерства транспорта Республики Казахстан"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7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приказу;</w:t>
      </w:r>
    </w:p>
    <w:bookmarkEnd w:id="8"/>
    <w:bookmarkStart w:name="z13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8) </w:t>
      </w:r>
      <w:r>
        <w:rPr>
          <w:rFonts w:ascii="Times New Roman"/>
          <w:b w:val="false"/>
          <w:i w:val="false"/>
          <w:color w:val="000000"/>
          <w:sz w:val="28"/>
        </w:rPr>
        <w:t>Положение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республиканского государственного учреждения "Инспекция транспортного контроля по городу Астане" Комитета автомобильного транспорта и транспортного контроля Министерства транспорта Республики Казахстан"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8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приказу;</w:t>
      </w:r>
    </w:p>
    <w:bookmarkEnd w:id="9"/>
    <w:bookmarkStart w:name="z14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9) </w:t>
      </w:r>
      <w:r>
        <w:rPr>
          <w:rFonts w:ascii="Times New Roman"/>
          <w:b w:val="false"/>
          <w:i w:val="false"/>
          <w:color w:val="000000"/>
          <w:sz w:val="28"/>
        </w:rPr>
        <w:t>Положение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республиканского государственного учреждения "Инспекция транспортного контроля по Атырауской области" Комитета автомобильного транспорта и транспортного контроля Министерства транспорта Республики Казахстан"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9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приказу;</w:t>
      </w:r>
    </w:p>
    <w:bookmarkEnd w:id="10"/>
    <w:bookmarkStart w:name="z15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10) </w:t>
      </w:r>
      <w:r>
        <w:rPr>
          <w:rFonts w:ascii="Times New Roman"/>
          <w:b w:val="false"/>
          <w:i w:val="false"/>
          <w:color w:val="000000"/>
          <w:sz w:val="28"/>
        </w:rPr>
        <w:t>Положение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республиканского государственного учреждения "Инспекция транспортного контроля по Западно-Казахстанской области" Комитета автомобильного транспорта и транспортного контроля Министерства транспорта Республики Казахстан"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10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приказу;</w:t>
      </w:r>
    </w:p>
    <w:bookmarkEnd w:id="11"/>
    <w:bookmarkStart w:name="z16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11) </w:t>
      </w:r>
      <w:r>
        <w:rPr>
          <w:rFonts w:ascii="Times New Roman"/>
          <w:b w:val="false"/>
          <w:i w:val="false"/>
          <w:color w:val="000000"/>
          <w:sz w:val="28"/>
        </w:rPr>
        <w:t>Положение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республиканского государственного учреждения "Инспекция транспортного контроля по Жамбылской области" Комитета автомобильного транспорта и транспортного контроля Министерства транспорта Республики Казахстан"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11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приказу;</w:t>
      </w:r>
    </w:p>
    <w:bookmarkEnd w:id="12"/>
    <w:bookmarkStart w:name="z17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12) </w:t>
      </w:r>
      <w:r>
        <w:rPr>
          <w:rFonts w:ascii="Times New Roman"/>
          <w:b w:val="false"/>
          <w:i w:val="false"/>
          <w:color w:val="000000"/>
          <w:sz w:val="28"/>
        </w:rPr>
        <w:t>Положение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республиканского государственного учреждения "Инспекция транспортного контроля по области Жетісу" Комитета автомобильного транспорта и транспортного контроля Министерства транспорта Республики Казахстан"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12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приказу;</w:t>
      </w:r>
    </w:p>
    <w:bookmarkEnd w:id="13"/>
    <w:bookmarkStart w:name="z18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13) </w:t>
      </w:r>
      <w:r>
        <w:rPr>
          <w:rFonts w:ascii="Times New Roman"/>
          <w:b w:val="false"/>
          <w:i w:val="false"/>
          <w:color w:val="000000"/>
          <w:sz w:val="28"/>
        </w:rPr>
        <w:t>Положение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республиканского государственного учреждения "Инспекция транспортного контроля по Карагандинской области" Комитета автомобильного транспорта и транспортного контроля Министерства транспорта Республики Казахстан"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13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приказу;</w:t>
      </w:r>
    </w:p>
    <w:bookmarkEnd w:id="14"/>
    <w:bookmarkStart w:name="z19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14) </w:t>
      </w:r>
      <w:r>
        <w:rPr>
          <w:rFonts w:ascii="Times New Roman"/>
          <w:b w:val="false"/>
          <w:i w:val="false"/>
          <w:color w:val="000000"/>
          <w:sz w:val="28"/>
        </w:rPr>
        <w:t>Положение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республиканского государственного учреждения "Инспекция транспортного контроля по Костанайской области" Комитета автомобильного транспорта и транспортного контроля Министерства транспорта Республики Казахстан"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14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приказу;</w:t>
      </w:r>
    </w:p>
    <w:bookmarkEnd w:id="15"/>
    <w:bookmarkStart w:name="z20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15) </w:t>
      </w:r>
      <w:r>
        <w:rPr>
          <w:rFonts w:ascii="Times New Roman"/>
          <w:b w:val="false"/>
          <w:i w:val="false"/>
          <w:color w:val="000000"/>
          <w:sz w:val="28"/>
        </w:rPr>
        <w:t>Положение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республиканского государственного учреждения "Инспекция транспортного контроля по Кызылординской области" Комитета автомобильного транспорта и транспортного контроля Министерства транспорта Республики Казахстан"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15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приказу;</w:t>
      </w:r>
    </w:p>
    <w:bookmarkEnd w:id="16"/>
    <w:bookmarkStart w:name="z21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16) </w:t>
      </w:r>
      <w:r>
        <w:rPr>
          <w:rFonts w:ascii="Times New Roman"/>
          <w:b w:val="false"/>
          <w:i w:val="false"/>
          <w:color w:val="000000"/>
          <w:sz w:val="28"/>
        </w:rPr>
        <w:t>Положение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республиканского государственного учреждения "Инспекция транспортного контроля по Мангистауской области" Комитета автомобильного транспорта и транспортного контроля Министерства транспорта Республики Казахстан"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16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приказу;</w:t>
      </w:r>
    </w:p>
    <w:bookmarkEnd w:id="17"/>
    <w:bookmarkStart w:name="z22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17) </w:t>
      </w:r>
      <w:r>
        <w:rPr>
          <w:rFonts w:ascii="Times New Roman"/>
          <w:b w:val="false"/>
          <w:i w:val="false"/>
          <w:color w:val="000000"/>
          <w:sz w:val="28"/>
        </w:rPr>
        <w:t>Положение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республиканского государственного учреждения "Инспекция транспортного контроля по Павлодарской области" Комитета автомобильного транспорта и транспортного контроля Министерства транспорта Республики Казахстан"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17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приказу;</w:t>
      </w:r>
    </w:p>
    <w:bookmarkEnd w:id="18"/>
    <w:bookmarkStart w:name="z23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18) </w:t>
      </w:r>
      <w:r>
        <w:rPr>
          <w:rFonts w:ascii="Times New Roman"/>
          <w:b w:val="false"/>
          <w:i w:val="false"/>
          <w:color w:val="000000"/>
          <w:sz w:val="28"/>
        </w:rPr>
        <w:t>Положение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республиканского государственного учреждения "Инспекция транспортного контроля по Северо-Казахстанской области" Комитета автомобильного транспорта и транспортного контроля Министерства транспорта Республики Казахстан"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18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приказу;</w:t>
      </w:r>
    </w:p>
    <w:bookmarkEnd w:id="19"/>
    <w:bookmarkStart w:name="z24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19) </w:t>
      </w:r>
      <w:r>
        <w:rPr>
          <w:rFonts w:ascii="Times New Roman"/>
          <w:b w:val="false"/>
          <w:i w:val="false"/>
          <w:color w:val="000000"/>
          <w:sz w:val="28"/>
        </w:rPr>
        <w:t>Положение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республиканского государственного учреждения "Инспекция транспортного контроля по Туркестанской области" Комитета автомобильного транспорта и транспортного контроля Министерства транспорта Республики Казахстан"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19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приказу;</w:t>
      </w:r>
    </w:p>
    <w:bookmarkEnd w:id="20"/>
    <w:bookmarkStart w:name="z25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20) </w:t>
      </w:r>
      <w:r>
        <w:rPr>
          <w:rFonts w:ascii="Times New Roman"/>
          <w:b w:val="false"/>
          <w:i w:val="false"/>
          <w:color w:val="000000"/>
          <w:sz w:val="28"/>
        </w:rPr>
        <w:t>Положение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республиканского государственного учреждения "Инспекция транспортного контроля по области Ұлытау" Комитета автомобильного транспорта и транспортного контроля Министерства транспорта Республики Казахстан"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20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приказу;</w:t>
      </w:r>
    </w:p>
    <w:bookmarkEnd w:id="21"/>
    <w:bookmarkStart w:name="z26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21) </w:t>
      </w:r>
      <w:r>
        <w:rPr>
          <w:rFonts w:ascii="Times New Roman"/>
          <w:b w:val="false"/>
          <w:i w:val="false"/>
          <w:color w:val="000000"/>
          <w:sz w:val="28"/>
        </w:rPr>
        <w:t>Положение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республиканского государственного учреждения "Инспекция транспортного контроля по Восточно-Казахстанской области" Комитета автомобильного транспорта и транспортного контроля Министерства транспорта Республики Казахстан"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21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приказу;</w:t>
      </w:r>
    </w:p>
    <w:bookmarkEnd w:id="22"/>
    <w:bookmarkStart w:name="z27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22) </w:t>
      </w:r>
      <w:r>
        <w:rPr>
          <w:rFonts w:ascii="Times New Roman"/>
          <w:b w:val="false"/>
          <w:i w:val="false"/>
          <w:color w:val="000000"/>
          <w:sz w:val="28"/>
        </w:rPr>
        <w:t>Положение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республиканского государственного учреждения "Инспекция транспортного контроля по городу Шымкент" Комитета автомобильного транспорта и транспортного контроля Министерства транспорта Республики Казахстан"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22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приказу;</w:t>
      </w:r>
    </w:p>
    <w:bookmarkEnd w:id="23"/>
    <w:bookmarkStart w:name="z28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23) </w:t>
      </w:r>
      <w:r>
        <w:rPr>
          <w:rFonts w:ascii="Times New Roman"/>
          <w:b w:val="false"/>
          <w:i w:val="false"/>
          <w:color w:val="000000"/>
          <w:sz w:val="28"/>
        </w:rPr>
        <w:t>Положение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республиканского государственного учреждения "Морская администрация портов Республики Казахстан" Комитета автомобильного транспорта и транспортного контроля Министерства транспорта Республики Казахстан"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23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приказу.</w:t>
      </w:r>
    </w:p>
    <w:bookmarkEnd w:id="2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2. Исключен приказом и.о. Министра транспорта РК от 18.04.2025 </w:t>
      </w:r>
      <w:r>
        <w:rPr>
          <w:rFonts w:ascii="Times New Roman"/>
          <w:b w:val="false"/>
          <w:i w:val="false"/>
          <w:color w:val="000000"/>
          <w:sz w:val="28"/>
        </w:rPr>
        <w:t>№ 124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0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Комитету автомобильного транспорта и транспортного контроля Министерства транспорта Республики Казахстан обеспечить:</w:t>
      </w:r>
    </w:p>
    <w:bookmarkEnd w:id="25"/>
    <w:bookmarkStart w:name="z31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в течение десяти календарных дней со дня утверждения настоящего приказа направление на казахском и русском языках в Республиканское государственное предприятие на праве хозяйственного ведения "Республиканский центр правовой информации" для официального опубликования и включения в Эталонный контрольный банк нормативных правовых актов Республики Казахстан;</w:t>
      </w:r>
    </w:p>
    <w:bookmarkEnd w:id="26"/>
    <w:bookmarkStart w:name="z32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размещение настоящего приказа на интернет-ресурсе Министерства транспорта Республики Казахстан.</w:t>
      </w:r>
    </w:p>
    <w:bookmarkEnd w:id="27"/>
    <w:bookmarkStart w:name="z33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Контроль за исполнением настоящего приказа возложить на курирующего вице-министра транспорта Республики Казахстан.</w:t>
      </w:r>
    </w:p>
    <w:bookmarkEnd w:id="28"/>
    <w:bookmarkStart w:name="z34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Настоящий приказ вступает в силу со дня его подписания.</w:t>
      </w:r>
    </w:p>
    <w:bookmarkEnd w:id="29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Министр транспорта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Республики Казахстан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М. Карабаев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к приказу </w:t>
            </w:r>
          </w:p>
        </w:tc>
      </w:tr>
    </w:tbl>
    <w:bookmarkStart w:name="z37" w:id="3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Положение республиканского государственного учреждения "Комитет железнодорожного и водного транспорта Министерства транспорта Республики Казахстан"</w:t>
      </w:r>
    </w:p>
    <w:bookmarkEnd w:id="30"/>
    <w:bookmarkStart w:name="z38" w:id="3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Общие положения</w:t>
      </w:r>
    </w:p>
    <w:bookmarkEnd w:id="31"/>
    <w:bookmarkStart w:name="z39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Республиканское государственное учреждение "Комитет железнодорожного и водного транспорта Министерства транспорта Республики Казахстан" (далее – Комитет) является ведомством Министерства транспорта Республики Казахстан (далее – Министерство), осуществляющим в пределах своей компетенции регулятивные и реализационные функции, а также участвующим в выполнении стратегических функций Министерства в области железнодорожного и водного транспорта.</w:t>
      </w:r>
    </w:p>
    <w:bookmarkEnd w:id="32"/>
    <w:bookmarkStart w:name="z40"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Комитет осуществляет свою деятельность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Конституцией</w:t>
      </w:r>
      <w:r>
        <w:rPr>
          <w:rFonts w:ascii="Times New Roman"/>
          <w:b w:val="false"/>
          <w:i w:val="false"/>
          <w:color w:val="000000"/>
          <w:sz w:val="28"/>
        </w:rPr>
        <w:t xml:space="preserve"> и законами Республики Казахстан, актами Президента и Правительства Республики Казахстан, иными нормативными правовыми актами, а также настоящим Положением.</w:t>
      </w:r>
    </w:p>
    <w:bookmarkEnd w:id="33"/>
    <w:bookmarkStart w:name="z41"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Комитет является юридическим лицом в организационно-правовой форме государственного учреждения, имеет печати и штампы со своим наименованием на казахском языке, бланки установленного образца, в соответствии с законодательством Республики Казахстан счета в органах казначейства.</w:t>
      </w:r>
    </w:p>
    <w:bookmarkEnd w:id="34"/>
    <w:bookmarkStart w:name="z42"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Комитет вступает в гражданско-правовые отношения от собственного имени.</w:t>
      </w:r>
    </w:p>
    <w:bookmarkEnd w:id="35"/>
    <w:bookmarkStart w:name="z43"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Комитет имеет право выступать стороной гражданско-правовых отношений от имени государства, если он уполномочен на это в соответствии с законодательством.</w:t>
      </w:r>
    </w:p>
    <w:bookmarkEnd w:id="36"/>
    <w:bookmarkStart w:name="z44"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Комитет по вопросам своей компетенции в установленном законодательством порядке принимает решения, оформляемые приказами Председателя Комитета и другими актами, предусмотренными законодательством Республики Казахстан.</w:t>
      </w:r>
    </w:p>
    <w:bookmarkEnd w:id="37"/>
    <w:bookmarkStart w:name="z45" w:id="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Структура и лимит штатной численности Комитета утверждаются в соответствии с законодательством Республики Казахстан.</w:t>
      </w:r>
    </w:p>
    <w:bookmarkEnd w:id="38"/>
    <w:bookmarkStart w:name="z46" w:id="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Местонахождение Комитета: Республика Казахстан, 010000, город Астана, район Есиль, проспект Кабанбай батыра, 32/1, здание "Транспорт Тауэр".</w:t>
      </w:r>
    </w:p>
    <w:bookmarkEnd w:id="39"/>
    <w:bookmarkStart w:name="z47" w:id="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Полное наименование Комитета:</w:t>
      </w:r>
    </w:p>
    <w:bookmarkEnd w:id="40"/>
    <w:bookmarkStart w:name="z48" w:id="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 государственном языке – "Қазақстан Республикасы Көлік министрлігінің Теміржол және су көлігі комитеті" республикалық мемлекеттiк мекемесi;</w:t>
      </w:r>
    </w:p>
    <w:bookmarkEnd w:id="41"/>
    <w:bookmarkStart w:name="z49" w:id="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 русском языке – республиканское государственное учреждение "Комитет железнодорожного и водного транспорта Министерства транспорта Республики Казахстан".</w:t>
      </w:r>
    </w:p>
    <w:bookmarkEnd w:id="42"/>
    <w:bookmarkStart w:name="z50" w:id="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Настоящее Положение является учредительным документом Комитета.</w:t>
      </w:r>
    </w:p>
    <w:bookmarkEnd w:id="43"/>
    <w:bookmarkStart w:name="z51" w:id="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Финансирование деятельности Комитета осуществляется из республиканского бюджета.</w:t>
      </w:r>
    </w:p>
    <w:bookmarkEnd w:id="44"/>
    <w:bookmarkStart w:name="z52" w:id="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Комитету запрещается вступать в договорные отношения с субъектами предпринимательства на предмет выполнения обязанностей, являющихся полномочиями Комитета.</w:t>
      </w:r>
    </w:p>
    <w:bookmarkEnd w:id="45"/>
    <w:bookmarkStart w:name="z53" w:id="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Если законодательными актами предоставлено право осуществлять приносящую доходы деятельность, то доходы, полученные от такой деятельности, направляются в государственный бюджет.</w:t>
      </w:r>
    </w:p>
    <w:bookmarkEnd w:id="46"/>
    <w:bookmarkStart w:name="z54" w:id="4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Задачи, права и обязанности Комитета</w:t>
      </w:r>
    </w:p>
    <w:bookmarkEnd w:id="47"/>
    <w:bookmarkStart w:name="z55" w:id="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Задачи:</w:t>
      </w:r>
    </w:p>
    <w:bookmarkEnd w:id="48"/>
    <w:bookmarkStart w:name="z56" w:id="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участие в формировании государственной политики в области железнодорожного и водного транспорта и последующая ее реализация;</w:t>
      </w:r>
    </w:p>
    <w:bookmarkEnd w:id="49"/>
    <w:bookmarkStart w:name="z57" w:id="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создание условий для обеспечения потребностей экономики республики и населения в перевозках, выполнении работ и оказании услуг, а также дальнейшее развитие перевозок и инфраструктуры железнодорожного и водного транспорта;</w:t>
      </w:r>
    </w:p>
    <w:bookmarkEnd w:id="50"/>
    <w:bookmarkStart w:name="z58" w:id="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защита прав и законных интересов физических и юридических лиц, а также национальных интересов государства, а также создание условий для развития конкуренции, в том числе в области международных перевозок.</w:t>
      </w:r>
    </w:p>
    <w:bookmarkEnd w:id="51"/>
    <w:bookmarkStart w:name="z59" w:id="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Права и обязанности:</w:t>
      </w:r>
    </w:p>
    <w:bookmarkEnd w:id="52"/>
    <w:bookmarkStart w:name="z60" w:id="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права:</w:t>
      </w:r>
    </w:p>
    <w:bookmarkEnd w:id="53"/>
    <w:bookmarkStart w:name="z61" w:id="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издает приказы в пределах своей компетенции;</w:t>
      </w:r>
    </w:p>
    <w:bookmarkEnd w:id="54"/>
    <w:bookmarkStart w:name="z62" w:id="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запрашивает и получает (отчеты, материалы) от структурных подразделений Министерства, государственных органов, организаций, их должностных лиц, физических и юридических лиц, необходимую информацию и материалы;</w:t>
      </w:r>
    </w:p>
    <w:bookmarkEnd w:id="55"/>
    <w:bookmarkStart w:name="z63" w:id="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вносит предложения по совершенствованию законодательства Республики Казахстан;</w:t>
      </w:r>
    </w:p>
    <w:bookmarkEnd w:id="56"/>
    <w:bookmarkStart w:name="z64" w:id="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проводит совещания, семинары, конференции, круглые столы, конкурсы и иные мероприятия по вопросам, входящим в компетенцию Комитета;</w:t>
      </w:r>
    </w:p>
    <w:bookmarkEnd w:id="57"/>
    <w:bookmarkStart w:name="z65" w:id="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вносит предложения по созданию консультативно-совещательных органов (рабочих групп, комиссий, советов) по курируемым направлениям деятельности;</w:t>
      </w:r>
    </w:p>
    <w:bookmarkEnd w:id="58"/>
    <w:bookmarkStart w:name="z66" w:id="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проверяет исполнение договорных обязательств и принимает акты об оказанных услугах;</w:t>
      </w:r>
    </w:p>
    <w:bookmarkEnd w:id="59"/>
    <w:bookmarkStart w:name="z67" w:id="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осуществляет иные права, предусмотренные действующим законодательством Республики Казахстан.</w:t>
      </w:r>
    </w:p>
    <w:bookmarkEnd w:id="60"/>
    <w:bookmarkStart w:name="z68" w:id="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Обязанности:</w:t>
      </w:r>
    </w:p>
    <w:bookmarkEnd w:id="61"/>
    <w:bookmarkStart w:name="z69" w:id="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обеспечение реализации возложенных на Комитет задач и функций;</w:t>
      </w:r>
    </w:p>
    <w:bookmarkEnd w:id="62"/>
    <w:bookmarkStart w:name="z70" w:id="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соблюдение законодательства Республики Казахстан, прав и охраняемые законом интересов физических и юридических лиц;</w:t>
      </w:r>
    </w:p>
    <w:bookmarkEnd w:id="63"/>
    <w:bookmarkStart w:name="z71" w:id="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подготовка разъяснений по вопросам, входящим в компетенцию Комитета;</w:t>
      </w:r>
    </w:p>
    <w:bookmarkEnd w:id="64"/>
    <w:bookmarkStart w:name="z72" w:id="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представление необходимых материалов и справок в пределах своей компетенции и в рамках законодательства в случае официального запроса об этом структурными подразделениями Министерства и государственными органами;</w:t>
      </w:r>
    </w:p>
    <w:bookmarkEnd w:id="65"/>
    <w:bookmarkStart w:name="z73" w:id="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обеспечение сохранности государственной собственности, находящейся на балансе Комитета;</w:t>
      </w:r>
    </w:p>
    <w:bookmarkEnd w:id="66"/>
    <w:bookmarkStart w:name="z74" w:id="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ведение бухгалтерского учета;</w:t>
      </w:r>
    </w:p>
    <w:bookmarkEnd w:id="67"/>
    <w:bookmarkStart w:name="z75" w:id="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составление и предоставление бухгалтерской и финансовой отчетности в Министерство;</w:t>
      </w:r>
    </w:p>
    <w:bookmarkEnd w:id="68"/>
    <w:bookmarkStart w:name="z76" w:id="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обеспечение полного, своевременного и эффективное использование бюджетных средств, выделенных Комитету;</w:t>
      </w:r>
    </w:p>
    <w:bookmarkEnd w:id="69"/>
    <w:bookmarkStart w:name="z77" w:id="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9) проведение процедуры государственных закупок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Законом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"О государственных закупках".</w:t>
      </w:r>
    </w:p>
    <w:bookmarkEnd w:id="70"/>
    <w:bookmarkStart w:name="z78" w:id="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Функции:</w:t>
      </w:r>
    </w:p>
    <w:bookmarkEnd w:id="71"/>
    <w:bookmarkStart w:name="z79" w:id="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обеспечение реализации государственной политики в пределах своей компетенции;</w:t>
      </w:r>
    </w:p>
    <w:bookmarkEnd w:id="72"/>
    <w:bookmarkStart w:name="z80" w:id="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участие в разработке, согласование и утверждение нормативных правовых актов в пределах своей компетенции;</w:t>
      </w:r>
    </w:p>
    <w:bookmarkEnd w:id="73"/>
    <w:bookmarkStart w:name="z81" w:id="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обеспечение внутренних водных путей в судоходном состоянии и содержание шлюзов;</w:t>
      </w:r>
    </w:p>
    <w:bookmarkEnd w:id="74"/>
    <w:bookmarkStart w:name="z3043" w:id="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3-1) формирование и обеспечение реализации государственного задания по обеспечению безопасности судоходства на внутренних водных путях; </w:t>
      </w:r>
    </w:p>
    <w:bookmarkEnd w:id="75"/>
    <w:bookmarkStart w:name="z82" w:id="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разработка и согласование технических регламентов и стандартов;</w:t>
      </w:r>
    </w:p>
    <w:bookmarkEnd w:id="76"/>
    <w:bookmarkStart w:name="z83" w:id="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согласование нормативов предоставления земельных участков в соответствии с проектно-технической документацией и генеральными схемами развития железнодорожных путей и железнодорожных станций;</w:t>
      </w:r>
    </w:p>
    <w:bookmarkEnd w:id="7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6) исключен приказом и.о. Министра транспорта РК от 29.03.2025 </w:t>
      </w:r>
      <w:r>
        <w:rPr>
          <w:rFonts w:ascii="Times New Roman"/>
          <w:b w:val="false"/>
          <w:i w:val="false"/>
          <w:color w:val="000000"/>
          <w:sz w:val="28"/>
        </w:rPr>
        <w:t>№ 99</w:t>
      </w:r>
      <w:r>
        <w:rPr>
          <w:rFonts w:ascii="Times New Roman"/>
          <w:b w:val="false"/>
          <w:i w:val="false"/>
          <w:color w:val="ff0000"/>
          <w:sz w:val="28"/>
        </w:rPr>
        <w:t>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85" w:id="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разработка правил технологического взаимодействия участников перевозочного процесса;</w:t>
      </w:r>
    </w:p>
    <w:bookmarkEnd w:id="78"/>
    <w:bookmarkStart w:name="z86" w:id="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разработка перечня станционных путей, объектов электроснабжения, сигнализации, связи, устройств, оборудования, зданий, строений, сооружений и иных объектов, технологически необходимых для функционирования магистральной железнодорожной сети, по согласованию с государственным органом, осуществляющим руководство в сферах естественных монополий;</w:t>
      </w:r>
    </w:p>
    <w:bookmarkEnd w:id="79"/>
    <w:bookmarkStart w:name="z87" w:id="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разработка порядка и мер обеспечения обязательств по договорам на организацию перевозок и (или) выполнение услуг, связанных с перевозкой;</w:t>
      </w:r>
    </w:p>
    <w:bookmarkEnd w:id="80"/>
    <w:bookmarkStart w:name="z88" w:id="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разработка перечня грузов, подлежащих сопровождению военизированной охраной при перевозке железнодорожным транспортом;</w:t>
      </w:r>
    </w:p>
    <w:bookmarkEnd w:id="81"/>
    <w:bookmarkStart w:name="z89" w:id="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разработка порядка награждения работников железнодорожного транспорта знаком профессионального отличия;</w:t>
      </w:r>
    </w:p>
    <w:bookmarkEnd w:id="82"/>
    <w:bookmarkStart w:name="z90" w:id="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разработка порядка предоставления услуг экспедитора;</w:t>
      </w:r>
    </w:p>
    <w:bookmarkEnd w:id="83"/>
    <w:bookmarkStart w:name="z91" w:id="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разработка порядка предоставления услуг операторов вагонов (контейнеров);</w:t>
      </w:r>
    </w:p>
    <w:bookmarkEnd w:id="84"/>
    <w:bookmarkStart w:name="z92" w:id="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разработка порядка предоставления услуг локомотивной тяги;</w:t>
      </w:r>
    </w:p>
    <w:bookmarkEnd w:id="85"/>
    <w:bookmarkStart w:name="z93" w:id="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разработка перечня операций, входящих в услуги магистральной железнодорожной сети, по согласованию с государственным органом, осуществляющим руководство в сферах естественных монополий;</w:t>
      </w:r>
    </w:p>
    <w:bookmarkEnd w:id="8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16) исключен приказом и.о. Министра транспорта РК от 29.03.2025 </w:t>
      </w:r>
      <w:r>
        <w:rPr>
          <w:rFonts w:ascii="Times New Roman"/>
          <w:b w:val="false"/>
          <w:i w:val="false"/>
          <w:color w:val="000000"/>
          <w:sz w:val="28"/>
        </w:rPr>
        <w:t>№ 99</w:t>
      </w:r>
      <w:r>
        <w:rPr>
          <w:rFonts w:ascii="Times New Roman"/>
          <w:b w:val="false"/>
          <w:i w:val="false"/>
          <w:color w:val="ff0000"/>
          <w:sz w:val="28"/>
        </w:rPr>
        <w:t>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95" w:id="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17) разработка инструкции по движению поездов и маневровой работе на железнодорожном транспорте;</w:t>
      </w:r>
    </w:p>
    <w:bookmarkEnd w:id="87"/>
    <w:bookmarkStart w:name="z96" w:id="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18) разработка правил организации продажи проездных документов (билетов) на железнодорожном транспорте в Республике Казахстан;</w:t>
      </w:r>
    </w:p>
    <w:bookmarkEnd w:id="88"/>
    <w:bookmarkStart w:name="z97" w:id="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19) разработка порядка ведения учета и представления отчетности о перевозках пассажиров, багажа, грузобагажа, грузов и использовании подвижного состава при перевозках;</w:t>
      </w:r>
    </w:p>
    <w:bookmarkEnd w:id="89"/>
    <w:bookmarkStart w:name="z98" w:id="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20) разработка терминов, связанных с движением поездов;</w:t>
      </w:r>
    </w:p>
    <w:bookmarkEnd w:id="90"/>
    <w:bookmarkStart w:name="z99" w:id="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21) разработка порядка и условий прицепки и курсирования подвижного состава в составе пассажирских поездов;</w:t>
      </w:r>
    </w:p>
    <w:bookmarkEnd w:id="91"/>
    <w:bookmarkStart w:name="z100" w:id="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22) разработка технических и технологических типовых норм расходов сырья и материалов, запасных частей, оборудования, топлива, энергии, технических потерь для субъектов естественных монополий на железнодорожном транспорте;</w:t>
      </w:r>
    </w:p>
    <w:bookmarkEnd w:id="92"/>
    <w:bookmarkStart w:name="z101" w:id="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23) разработка перечня железнодорожных вокзалов согласно их классу;</w:t>
      </w:r>
    </w:p>
    <w:bookmarkEnd w:id="93"/>
    <w:bookmarkStart w:name="z102" w:id="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24) разработка правил обеспечения военизированной охраной грузов при перевозке железнодорожным транспортом;</w:t>
      </w:r>
    </w:p>
    <w:bookmarkEnd w:id="94"/>
    <w:bookmarkStart w:name="z103" w:id="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25) разработка перечня социально значимых пассажирских межобластных сообщений;</w:t>
      </w:r>
    </w:p>
    <w:bookmarkEnd w:id="95"/>
    <w:bookmarkStart w:name="z104" w:id="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26) разработка перечня магистральных путей, входящих в магистральную железнодорожную сеть;</w:t>
      </w:r>
    </w:p>
    <w:bookmarkEnd w:id="96"/>
    <w:bookmarkStart w:name="z105" w:id="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27) разработка правил передачи в состав магистральной железнодорожной сети объектов, построенных за счет средств физических и юридических лиц;</w:t>
      </w:r>
    </w:p>
    <w:bookmarkEnd w:id="97"/>
    <w:bookmarkStart w:name="z106" w:id="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28) разработка правил организации перевозок пассажиров в межобластном и международном сообщениях;</w:t>
      </w:r>
    </w:p>
    <w:bookmarkEnd w:id="98"/>
    <w:bookmarkStart w:name="z107" w:id="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29) разработка правил пользования магистральной железнодорожной сетью;</w:t>
      </w:r>
    </w:p>
    <w:bookmarkEnd w:id="99"/>
    <w:bookmarkStart w:name="z3042" w:id="1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29-1) утверждение затрат на реализацию инвестиционного проекта по развитию магистральной железнодорожной сети, с указанием стоимости и количества, приобретаемых материалов и основных средств, работ;</w:t>
      </w:r>
    </w:p>
    <w:bookmarkEnd w:id="100"/>
    <w:bookmarkStart w:name="z108" w:id="1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30) разработка правил доступа к автоматизированной системе управления пассажирскими перевозками и технологического взаимодействия при организации продажи проездных документов (билетов);</w:t>
      </w:r>
    </w:p>
    <w:bookmarkEnd w:id="101"/>
    <w:bookmarkStart w:name="z109" w:id="1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31) разработка правил нахождения пассажиров, граждан и размещения объектов в зонах повышенной опасности железнодорожного транспорта, проведения в них работ, проезда и перехода через железнодорожные пути;</w:t>
      </w:r>
    </w:p>
    <w:bookmarkEnd w:id="102"/>
    <w:bookmarkStart w:name="z110" w:id="1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32) разработка правил проведения конкурса на основе открытого тендера по определению перевозчиков, осуществляющих перевозки пассажиров по социально значимым сообщениям, расходы которых подлежат долгосрочному субсидированию за счет бюджетных средств;</w:t>
      </w:r>
    </w:p>
    <w:bookmarkEnd w:id="103"/>
    <w:bookmarkStart w:name="z111" w:id="1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33) разработка правил долгосрочного субсидирования расходов перевозчика, связанных с осуществлением перевозок пассажиров по социально значимым сообщениям;</w:t>
      </w:r>
    </w:p>
    <w:bookmarkEnd w:id="104"/>
    <w:bookmarkStart w:name="z112" w:id="1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34) разработка правил организации деятельности железнодорожных вокзалов;</w:t>
      </w:r>
    </w:p>
    <w:bookmarkEnd w:id="105"/>
    <w:bookmarkStart w:name="z113" w:id="1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35) разработка методики определения класса железнодорожных вокзалов;</w:t>
      </w:r>
    </w:p>
    <w:bookmarkEnd w:id="106"/>
    <w:bookmarkStart w:name="z114" w:id="1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36) разработка методики определения предельных уровней цен (тарифов) на услуги по перевозке пассажиров по социально значимым сообщениям;</w:t>
      </w:r>
    </w:p>
    <w:bookmarkEnd w:id="107"/>
    <w:bookmarkStart w:name="z115" w:id="1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37) разработка порядка взаимодействия национальной железнодорожной компании и перевозчиков с государственными органами при осуществлении перевозок;</w:t>
      </w:r>
    </w:p>
    <w:bookmarkEnd w:id="108"/>
    <w:bookmarkStart w:name="z116" w:id="1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38) разработка квалификационных требований для допуска граждан к работе в качестве морских лоцманов;</w:t>
      </w:r>
    </w:p>
    <w:bookmarkEnd w:id="109"/>
    <w:bookmarkStart w:name="z117" w:id="1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39) разработка типового договора на долгосрочное субсидирование расходов перевозчика, связанных с осуществлением перевозок пассажиров по социально значимым сообщениям;</w:t>
      </w:r>
    </w:p>
    <w:bookmarkEnd w:id="110"/>
    <w:bookmarkStart w:name="z118" w:id="1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40) разработка правил субсидирования ставок вознаграждения при кредитовании и финансовом лизинге на приобретение вагонов и локомотивов;</w:t>
      </w:r>
    </w:p>
    <w:bookmarkEnd w:id="111"/>
    <w:bookmarkStart w:name="z119" w:id="1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41) разработка положения о капитане морского порта;</w:t>
      </w:r>
    </w:p>
    <w:bookmarkEnd w:id="112"/>
    <w:bookmarkStart w:name="z120" w:id="1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42) разработка правил классификации и постройки морских судов;</w:t>
      </w:r>
    </w:p>
    <w:bookmarkEnd w:id="113"/>
    <w:bookmarkStart w:name="z121" w:id="1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43) разработка правил освидетельствования грузоподъемных устройств морских судов;</w:t>
      </w:r>
    </w:p>
    <w:bookmarkEnd w:id="114"/>
    <w:bookmarkStart w:name="z122" w:id="1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44) разработка правил обеспечения питанием экипажей морских судов;</w:t>
      </w:r>
    </w:p>
    <w:bookmarkEnd w:id="115"/>
    <w:bookmarkStart w:name="z123" w:id="1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45) разработка особенностей регулирования рабочего времени и времени отдыха плавательного состава судов морского флота Республики Казахстан по согласованию с уполномоченным государственным органом по труду;</w:t>
      </w:r>
    </w:p>
    <w:bookmarkEnd w:id="116"/>
    <w:bookmarkStart w:name="z124" w:id="1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46) разработка образцов профессионального диплома, подтверждения профессионального диплома, правил дипломирования моряков;</w:t>
      </w:r>
    </w:p>
    <w:bookmarkEnd w:id="117"/>
    <w:bookmarkStart w:name="z125" w:id="1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47) разработка перечня опасных грузов, предназначенных для перевозки судами в сферах внутреннего водного транспорта и морского транспорта;</w:t>
      </w:r>
    </w:p>
    <w:bookmarkEnd w:id="118"/>
    <w:bookmarkStart w:name="z126" w:id="1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48) разработка образца мореходной книжки, порядка ее оформления и выдачи;</w:t>
      </w:r>
    </w:p>
    <w:bookmarkEnd w:id="119"/>
    <w:bookmarkStart w:name="z127" w:id="1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49) разработка правил определения уполномоченной организации по освидетельствованию организаций образования, осуществляющих подготовку (переподготовку) и повышение квалификации специалистов морского транспорта, морских учебно-тренажерных центров;</w:t>
      </w:r>
    </w:p>
    <w:bookmarkEnd w:id="120"/>
    <w:bookmarkStart w:name="z128" w:id="1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50) разработка правил по оборудованию морских судов;</w:t>
      </w:r>
    </w:p>
    <w:bookmarkEnd w:id="121"/>
    <w:bookmarkStart w:name="z129" w:id="1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51) разработка правил плавания и стоянки судов в морских портах Республики Казахстан и на подходах к ним;</w:t>
      </w:r>
    </w:p>
    <w:bookmarkEnd w:id="122"/>
    <w:bookmarkStart w:name="z130" w:id="1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52) разработка перечня судовых документов, правил ведения судовых документов и требований к судовым документам;</w:t>
      </w:r>
    </w:p>
    <w:bookmarkEnd w:id="123"/>
    <w:bookmarkStart w:name="z131" w:id="1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53) разработка правил перевозок пассажиров, багажа и грузов морским транспортом Республики Казахстан;</w:t>
      </w:r>
    </w:p>
    <w:bookmarkEnd w:id="124"/>
    <w:bookmarkStart w:name="z132" w:id="1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54) разработка требований минимального состава экипажа судна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Законом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"О торговом мореплавании";</w:t>
      </w:r>
    </w:p>
    <w:bookmarkEnd w:id="125"/>
    <w:bookmarkStart w:name="z133" w:id="1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55) разработка формы и порядка ведения журнала непрерывной регистрации истории судна;</w:t>
      </w:r>
    </w:p>
    <w:bookmarkEnd w:id="126"/>
    <w:bookmarkStart w:name="z134" w:id="1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56) разработка устава службы на судах морского транспорта Республики Казахстан;</w:t>
      </w:r>
    </w:p>
    <w:bookmarkEnd w:id="127"/>
    <w:bookmarkStart w:name="z135" w:id="1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57) разработка перечня и форм свидетельств подготовки специалистов морского транспорта в соответствии с требованиями международных договоров Республики Казахстан в области торгового мореплавания;</w:t>
      </w:r>
    </w:p>
    <w:bookmarkEnd w:id="128"/>
    <w:bookmarkStart w:name="z136" w:id="1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58) разработка правил размещения морских портов для их строительства;</w:t>
      </w:r>
    </w:p>
    <w:bookmarkEnd w:id="129"/>
    <w:bookmarkStart w:name="z137" w:id="1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59) разработка правил выдачи свидетельства о страховании или ином финансовом обеспечении гражданской ответственности за ущерб от загрязнения нефтью;</w:t>
      </w:r>
    </w:p>
    <w:bookmarkEnd w:id="130"/>
    <w:bookmarkStart w:name="z138" w:id="1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60) разработка порядка ведения реестров удостоверений личности моряка Республики Казахстан, профессиональных дипломов, подтверждений профессиональных дипломов, льготных разрешений, мореходных книжек;</w:t>
      </w:r>
    </w:p>
    <w:bookmarkEnd w:id="131"/>
    <w:bookmarkStart w:name="z139" w:id="1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61) разработка правил медицинского осмотра членов экипажа судна, требований к состоянию их здоровья и физической пригодности, а также формы медицинского заключения по согласованию с уполномоченным органом в области здравоохранения;</w:t>
      </w:r>
    </w:p>
    <w:bookmarkEnd w:id="132"/>
    <w:bookmarkStart w:name="z140" w:id="1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62) разработка правил освидетельствования организаций образования, осуществляющих подготовку (переподготовку) и повышение квалификации специалистов морского транспорта, морских учебно-тренажерных центров и требований к ним;</w:t>
      </w:r>
    </w:p>
    <w:bookmarkEnd w:id="133"/>
    <w:bookmarkStart w:name="z141" w:id="1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63) разработка положения о лоцманской службе;</w:t>
      </w:r>
    </w:p>
    <w:bookmarkEnd w:id="134"/>
    <w:bookmarkStart w:name="z142" w:id="1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64) разработка перечня участков внутренних водных путей, типов и размеров судов, подлежащих обязательной лоцманской проводке;</w:t>
      </w:r>
    </w:p>
    <w:bookmarkEnd w:id="135"/>
    <w:bookmarkStart w:name="z143" w:id="1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65) разработка правил освидетельствования судов в эксплуатации;</w:t>
      </w:r>
    </w:p>
    <w:bookmarkEnd w:id="136"/>
    <w:bookmarkStart w:name="z144" w:id="1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66) разработка правил технического наблюдения за постройкой судов и изготовлением материалов и изделий;</w:t>
      </w:r>
    </w:p>
    <w:bookmarkEnd w:id="137"/>
    <w:bookmarkStart w:name="z145" w:id="1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67) разработка правил пропуска судов через судоходные шлюзы;</w:t>
      </w:r>
    </w:p>
    <w:bookmarkEnd w:id="138"/>
    <w:bookmarkStart w:name="z146" w:id="1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68) разработка правил по обновлению судов внутреннего водного плавания и судов смешанного "река – море" плавания;</w:t>
      </w:r>
    </w:p>
    <w:bookmarkEnd w:id="139"/>
    <w:bookmarkStart w:name="z147" w:id="1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69) разработка правил по обновлению судов технического флота;</w:t>
      </w:r>
    </w:p>
    <w:bookmarkEnd w:id="140"/>
    <w:bookmarkStart w:name="z148" w:id="1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70) разработка правил постройки судов внутреннего плавания;</w:t>
      </w:r>
    </w:p>
    <w:bookmarkEnd w:id="141"/>
    <w:bookmarkStart w:name="z149" w:id="1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71) разработка порядка и сроков подъема затонувшего имущества;</w:t>
      </w:r>
    </w:p>
    <w:bookmarkEnd w:id="142"/>
    <w:bookmarkStart w:name="z150" w:id="1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72) разработка правил планирования и проведения путевых работ по обеспечению безопасности судоходства на внутренних водных путях;</w:t>
      </w:r>
    </w:p>
    <w:bookmarkEnd w:id="143"/>
    <w:bookmarkStart w:name="z151" w:id="1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73) разработка форм и сроков, а также правил составления отчетности о плавании судов по судоходным водным путям по согласованию с уполномоченным органом в области государственной статистики;</w:t>
      </w:r>
    </w:p>
    <w:bookmarkEnd w:id="144"/>
    <w:bookmarkStart w:name="z152" w:id="1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74) разработка правил в области безопасности и охраны труда на судах внутреннего водного транспорта по согласованию с уполномоченным государственным органом по труду;</w:t>
      </w:r>
    </w:p>
    <w:bookmarkEnd w:id="145"/>
    <w:bookmarkStart w:name="z153" w:id="1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75) разработка правил эксплуатации внутренних водных путей;</w:t>
      </w:r>
    </w:p>
    <w:bookmarkEnd w:id="146"/>
    <w:bookmarkStart w:name="z154" w:id="1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76) разработка правил пользования береговой полосой;</w:t>
      </w:r>
    </w:p>
    <w:bookmarkEnd w:id="147"/>
    <w:bookmarkStart w:name="z155" w:id="1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77) разработка правил осуществления лоцманской проводки судов в сферах внутреннего водного и морского транспорта;</w:t>
      </w:r>
    </w:p>
    <w:bookmarkEnd w:id="148"/>
    <w:bookmarkStart w:name="z156" w:id="1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78) разработка правил захода судов в порт и выхода их из порта, плавания судов в пределах акватории порта и стоянки в порту;</w:t>
      </w:r>
    </w:p>
    <w:bookmarkEnd w:id="149"/>
    <w:bookmarkStart w:name="z157" w:id="1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79) разработка правил устройства временных приспособлений и наплавных сооружений для причаливания, швартовки и стоянки судов, плотов и иных плавучих объектов, посадки на суда и высадки с судов пассажиров, погрузки, выгрузки и хранения грузов;</w:t>
      </w:r>
    </w:p>
    <w:bookmarkEnd w:id="150"/>
    <w:bookmarkStart w:name="z158" w:id="1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80) разработка правил перевозок пассажиров, багажа и грузов на внутреннем водном транспорте;</w:t>
      </w:r>
    </w:p>
    <w:bookmarkEnd w:id="151"/>
    <w:bookmarkStart w:name="z159" w:id="1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81) разработка правил технической эксплуатации судов внутреннего водного плавания;</w:t>
      </w:r>
    </w:p>
    <w:bookmarkEnd w:id="152"/>
    <w:bookmarkStart w:name="z160" w:id="1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82) разработка правил плавания по внутренним водным путям;</w:t>
      </w:r>
    </w:p>
    <w:bookmarkEnd w:id="153"/>
    <w:bookmarkStart w:name="z161" w:id="1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83) разработка устава службы на судах;</w:t>
      </w:r>
    </w:p>
    <w:bookmarkEnd w:id="154"/>
    <w:bookmarkStart w:name="z162" w:id="1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84) разработка правил буксировки судов, плотов и иных плавучих объектов;</w:t>
      </w:r>
    </w:p>
    <w:bookmarkEnd w:id="155"/>
    <w:bookmarkStart w:name="z163" w:id="1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85) разработка правил технической эксплуатации, обследования и ремонта судоходных гидротехнических сооружений (шлюзов);</w:t>
      </w:r>
    </w:p>
    <w:bookmarkEnd w:id="156"/>
    <w:bookmarkStart w:name="z164" w:id="1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86) разработка правил по определению размера, режима пользования землями охранных зон и использования земель для нужд железнодорожного транспорта в полосе отвода;</w:t>
      </w:r>
    </w:p>
    <w:bookmarkEnd w:id="157"/>
    <w:bookmarkStart w:name="z165" w:id="1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87) разработка правил строительства судов внутреннего и смешанного "река-море" плавания с использованием элементов эксплуатировавшихся судов;</w:t>
      </w:r>
    </w:p>
    <w:bookmarkEnd w:id="158"/>
    <w:bookmarkStart w:name="z166" w:id="1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88) разработка перечня обязательных услуг морского порта;</w:t>
      </w:r>
    </w:p>
    <w:bookmarkEnd w:id="159"/>
    <w:bookmarkStart w:name="z167" w:id="1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89) разработка правил перевозки опасных грузов;</w:t>
      </w:r>
    </w:p>
    <w:bookmarkEnd w:id="160"/>
    <w:bookmarkStart w:name="z168" w:id="1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90) разработка правил и требований по охране судов и портовых средств;</w:t>
      </w:r>
    </w:p>
    <w:bookmarkEnd w:id="161"/>
    <w:bookmarkStart w:name="z169" w:id="1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91) разработка требований к режиму работы, а также правил открытия и закрытия железнодорожных станций, разъездов для выполнения всех или отдельных операций по согласованию с местными представительными и исполнительными органами областей, города республиканского значения, столицы, района (города областного значения) и иных населенных пунктов;</w:t>
      </w:r>
    </w:p>
    <w:bookmarkEnd w:id="162"/>
    <w:bookmarkStart w:name="z170" w:id="1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92) разработка перечня должностей (профессий) работников в сфере внутреннего водного транспорта, имеющих право ношения форменной одежды (без погон), образцов форменной одежды (без погон) и знаков различия работников в сфере внутреннего водного транспорта, имеющих еҰ право ношения, порядка ношения форменной одежды (без погон), образцов форменной одежды (без погон) и знаков различия работников в сфере внутреннего водного транспорта, имеющих еҰ право ношения;</w:t>
      </w:r>
    </w:p>
    <w:bookmarkEnd w:id="163"/>
    <w:bookmarkStart w:name="z171" w:id="1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93) разработка порядка согласования примыкания вновь строящихся путей к существующим подъездным путям;</w:t>
      </w:r>
    </w:p>
    <w:bookmarkEnd w:id="164"/>
    <w:bookmarkStart w:name="z172" w:id="1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94) разработка методики определения объемов субсидирования расходов перевозчиков, осуществляющих перевозки пассажиров по социально значимым сообщениям;</w:t>
      </w:r>
    </w:p>
    <w:bookmarkEnd w:id="165"/>
    <w:bookmarkStart w:name="z173" w:id="1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95) разработка положения о национальном морском перевозчике;</w:t>
      </w:r>
    </w:p>
    <w:bookmarkEnd w:id="166"/>
    <w:bookmarkStart w:name="z174" w:id="1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96) разработка и утверждение типового договора на субсидирование ставки вознаграждения при кредитовании и финансовом лизинге на приобретение вагонов и локомотивов;</w:t>
      </w:r>
    </w:p>
    <w:bookmarkEnd w:id="167"/>
    <w:bookmarkStart w:name="z175" w:id="1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97) определение уполномоченной организации для проведения оценки охраны портовых средств и разработки плана охраны портовых средств;</w:t>
      </w:r>
    </w:p>
    <w:bookmarkEnd w:id="168"/>
    <w:bookmarkStart w:name="z176" w:id="1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98) разработка требований по профессиональной подготовке и здоровью к работникам железнодорожного транспорта, непосредственно связанным с движением поездов;</w:t>
      </w:r>
    </w:p>
    <w:bookmarkEnd w:id="169"/>
    <w:bookmarkStart w:name="z177" w:id="1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99) разработка правил осуществления экспедиторской деятельности на морском транспорте Республики Казахстан;</w:t>
      </w:r>
    </w:p>
    <w:bookmarkEnd w:id="170"/>
    <w:bookmarkStart w:name="z178" w:id="1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100) разработка форм коммерческих актов и актов общей формы, порядка их составления и порядка удостоверения обстоятельств, не требующих составления актов;</w:t>
      </w:r>
    </w:p>
    <w:bookmarkEnd w:id="171"/>
    <w:bookmarkStart w:name="z179" w:id="1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101) разработка правил особенностей регулирования труда моряков и оплаты их труда по согласованию с уполномоченным государственным органом по труду;</w:t>
      </w:r>
    </w:p>
    <w:bookmarkEnd w:id="172"/>
    <w:bookmarkStart w:name="z180" w:id="1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102) разработка порядка прекращения железнодорожного сообщения по железнодорожным путям, являющимся государственной собственностью;</w:t>
      </w:r>
    </w:p>
    <w:bookmarkEnd w:id="173"/>
    <w:bookmarkStart w:name="z181" w:id="1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103) утверждение инвестиционных программ субъектов естественных монополий совместно с уполномоченным органом, осуществляющим руководство в сферах естественных монополий;</w:t>
      </w:r>
    </w:p>
    <w:bookmarkEnd w:id="174"/>
    <w:bookmarkStart w:name="z182" w:id="1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104) разработка подзаконных нормативных правовых актов, определяющих порядок оказания государственных услуг;</w:t>
      </w:r>
    </w:p>
    <w:bookmarkEnd w:id="175"/>
    <w:bookmarkStart w:name="z183" w:id="1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105) разработка правил государственной регистрации судов и прав на них;</w:t>
      </w:r>
    </w:p>
    <w:bookmarkEnd w:id="17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106) исключен приказом и.о. Министра транспорта РК от 29.03.2025 </w:t>
      </w:r>
      <w:r>
        <w:rPr>
          <w:rFonts w:ascii="Times New Roman"/>
          <w:b w:val="false"/>
          <w:i w:val="false"/>
          <w:color w:val="000000"/>
          <w:sz w:val="28"/>
        </w:rPr>
        <w:t>№ 99</w:t>
      </w:r>
      <w:r>
        <w:rPr>
          <w:rFonts w:ascii="Times New Roman"/>
          <w:b w:val="false"/>
          <w:i w:val="false"/>
          <w:color w:val="ff0000"/>
          <w:sz w:val="28"/>
        </w:rPr>
        <w:t>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85" w:id="1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107) разработка правил выдачи разрешения на эксплуатацию судна, плавающего под флагом иностранного государства, в казахстанском секторе Каспийского моря; </w:t>
      </w:r>
    </w:p>
    <w:bookmarkEnd w:id="177"/>
    <w:bookmarkStart w:name="z186" w:id="1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108) разработка перечня операций, входящих в услуги подъездных путей, по согласованию с государственным органом, осуществляющим руководство в сферах естественных монополий;</w:t>
      </w:r>
    </w:p>
    <w:bookmarkEnd w:id="178"/>
    <w:bookmarkStart w:name="z187" w:id="1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109) разработка правил субсидирования ставок купонного вознаграждения по облигациям перевозчика, выпущенным в целях развития магистральной железнодорожной сети и подвижного состава железнодорожного транспорта;</w:t>
      </w:r>
    </w:p>
    <w:bookmarkEnd w:id="179"/>
    <w:bookmarkStart w:name="z188" w:id="1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110) разработка типового договора на субсидирование ставок купонного вознаграждения по облигациям перевозчика, выпущенным в целях развития магистральной железнодорожной сети и подвижного состава железнодорожного транспорта;</w:t>
      </w:r>
    </w:p>
    <w:bookmarkEnd w:id="180"/>
    <w:bookmarkStart w:name="z189" w:id="1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111) разработка правил включения и исключения магистральных, станционных путей и иных объектов магистральной железнодорожной сети из перечня магистральных, станционных путей и иных объектов, технологически необходимых для функционирования магистральной железнодорожной сети;</w:t>
      </w:r>
    </w:p>
    <w:bookmarkEnd w:id="181"/>
    <w:bookmarkStart w:name="z190" w:id="1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112) разработка правил долгосрочного субсидирования расходов оператора локомотивной тяги в пассажирском движении по социально значимым сообщениям;</w:t>
      </w:r>
    </w:p>
    <w:bookmarkEnd w:id="182"/>
    <w:bookmarkStart w:name="z191" w:id="1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113) разработка методики определения объемов долгосрочного субсидирования расходов оператора локомотивной тяги в пассажирском движении по социально значимым сообщениям;</w:t>
      </w:r>
    </w:p>
    <w:bookmarkEnd w:id="183"/>
    <w:bookmarkStart w:name="z192" w:id="1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114) разработка правил отнесения внутренних водных путей к категории судоходных и перечня судоходных водных путей;</w:t>
      </w:r>
    </w:p>
    <w:bookmarkEnd w:id="18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115) исключен приказом и.о. Министра транспорта РК от 29.03.2025 </w:t>
      </w:r>
      <w:r>
        <w:rPr>
          <w:rFonts w:ascii="Times New Roman"/>
          <w:b w:val="false"/>
          <w:i w:val="false"/>
          <w:color w:val="000000"/>
          <w:sz w:val="28"/>
        </w:rPr>
        <w:t>№ 99</w:t>
      </w:r>
      <w:r>
        <w:rPr>
          <w:rFonts w:ascii="Times New Roman"/>
          <w:b w:val="false"/>
          <w:i w:val="false"/>
          <w:color w:val="ff0000"/>
          <w:sz w:val="28"/>
        </w:rPr>
        <w:t>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94" w:id="1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116) осуществление навигационно-гидрографического обеспечения условий плавания судов по внутренним водным путям, за исключением участков пограничной зоны Республики Казахстан;</w:t>
      </w:r>
    </w:p>
    <w:bookmarkEnd w:id="185"/>
    <w:bookmarkStart w:name="z195" w:id="1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117) осуществление руководства деятельностью подведомственных организаций по планированию и проведению мероприятий по обеспечению национальной безопасности;</w:t>
      </w:r>
    </w:p>
    <w:bookmarkEnd w:id="186"/>
    <w:bookmarkStart w:name="z196" w:id="1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118) обеспечение соблюдения законов и иных нормативных правовых актов в области национальной безопасности;</w:t>
      </w:r>
    </w:p>
    <w:bookmarkEnd w:id="187"/>
    <w:bookmarkStart w:name="z197" w:id="1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119) осуществление международного сотрудничества в пределах своей компетенции;</w:t>
      </w:r>
    </w:p>
    <w:bookmarkEnd w:id="188"/>
    <w:bookmarkStart w:name="z198" w:id="1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120) обеспечение защиты прав потребителей при оказании государственных услуг;</w:t>
      </w:r>
    </w:p>
    <w:bookmarkEnd w:id="189"/>
    <w:bookmarkStart w:name="z199" w:id="1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121) принятие решения о предоставлении права плавания под Государственным флагом Республики Казахстан и временном переводе судна под флаг иностранного государства;</w:t>
      </w:r>
    </w:p>
    <w:bookmarkEnd w:id="190"/>
    <w:bookmarkStart w:name="z200" w:id="1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122) выдача разрешения на эксплуатацию судна, плавающего под флагом иностранного государства, в казахстанском секторе Каспийского моря;</w:t>
      </w:r>
    </w:p>
    <w:bookmarkEnd w:id="191"/>
    <w:bookmarkStart w:name="z201" w:id="1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123) осуществление прекращения железнодорожного сообщения по железнодорожным путям, являющимся государственной собственностью;</w:t>
      </w:r>
    </w:p>
    <w:bookmarkEnd w:id="192"/>
    <w:bookmarkStart w:name="z202" w:id="1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124) обеспечение соблюдения законов и иных нормативных правовых актов Республики Казахстан в пределах своей компетенции в области защиты государственных секретов, гражданской обороны, мобилизационной подготовки и мобилизации;</w:t>
      </w:r>
    </w:p>
    <w:bookmarkEnd w:id="193"/>
    <w:bookmarkStart w:name="z203" w:id="1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125) разработка тарифов (цен) за пользование услугами навигационного центра;</w:t>
      </w:r>
    </w:p>
    <w:bookmarkEnd w:id="194"/>
    <w:bookmarkStart w:name="z204" w:id="1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126) разработка правил эксплуатации морских портов, в том числе морских портов имеющих статус международного значения, портовых сооружений и акватории морского порта;</w:t>
      </w:r>
    </w:p>
    <w:bookmarkEnd w:id="1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126-1) определение порядка и формы подтверждения целевого назначения товаров в пределах своей компетенции по согласованию с уполномоченным органом в области регулирования торговой деятельности;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126-2) осуществление подтверждения целевого назначения товаров в пределах своей компетенции;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127) исключен приказом и.о. Министра транспорта РК от 29.03.2025 </w:t>
      </w:r>
      <w:r>
        <w:rPr>
          <w:rFonts w:ascii="Times New Roman"/>
          <w:b w:val="false"/>
          <w:i w:val="false"/>
          <w:color w:val="000000"/>
          <w:sz w:val="28"/>
        </w:rPr>
        <w:t>№ 99</w:t>
      </w:r>
      <w:r>
        <w:rPr>
          <w:rFonts w:ascii="Times New Roman"/>
          <w:b w:val="false"/>
          <w:i w:val="false"/>
          <w:color w:val="ff0000"/>
          <w:sz w:val="28"/>
        </w:rPr>
        <w:t>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045" w:id="1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128) разработка правил перевозок грузов железнодорожным транспортом;</w:t>
      </w:r>
    </w:p>
    <w:bookmarkEnd w:id="196"/>
    <w:bookmarkStart w:name="z3054" w:id="1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128-1) разработка правил перевозок пассажиров, багажа, грузобагажа и почтовых отправлений железнодорожным транспортом;</w:t>
      </w:r>
    </w:p>
    <w:bookmarkEnd w:id="197"/>
    <w:bookmarkStart w:name="z207" w:id="1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129) разработка правил разработки единых технологических процессов работы подъездных путей и станций примыкания;</w:t>
      </w:r>
    </w:p>
    <w:bookmarkEnd w:id="198"/>
    <w:bookmarkStart w:name="z208" w:id="1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130) разработка типовых договоров между перевозчиком и экспедитором об организации перевозок грузов железнодорожным транспортом;</w:t>
      </w:r>
    </w:p>
    <w:bookmarkEnd w:id="199"/>
    <w:bookmarkStart w:name="z209" w:id="2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131) разработка по согласованию с уполномоченным органом в области охраны окружающей среды правил по предотвращению загрязнений с судов;</w:t>
      </w:r>
    </w:p>
    <w:bookmarkEnd w:id="200"/>
    <w:bookmarkStart w:name="z210" w:id="2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132) разработка правил предоставления статуса морского порта;</w:t>
      </w:r>
    </w:p>
    <w:bookmarkEnd w:id="201"/>
    <w:bookmarkStart w:name="z211" w:id="2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133) разработка правил применения цен (тарифов) за обязательные услуги морского порта;</w:t>
      </w:r>
    </w:p>
    <w:bookmarkEnd w:id="202"/>
    <w:bookmarkStart w:name="z212" w:id="2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134) разработка правил плавания в территориальных водах Республики Казахстан;</w:t>
      </w:r>
    </w:p>
    <w:bookmarkEnd w:id="203"/>
    <w:bookmarkStart w:name="z213" w:id="2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135) разработка норм расходов горюче-смазочных материалов (в натуральном выражении) судами государственного технического флота;</w:t>
      </w:r>
    </w:p>
    <w:bookmarkEnd w:id="204"/>
    <w:bookmarkStart w:name="z214" w:id="2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136) разработка методики определения стоимости подъема затонувшего имущества;</w:t>
      </w:r>
    </w:p>
    <w:bookmarkEnd w:id="205"/>
    <w:bookmarkStart w:name="z215" w:id="2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137) разработка правил и условий присвоения статуса Национального морского перевозчика;</w:t>
      </w:r>
    </w:p>
    <w:bookmarkEnd w:id="206"/>
    <w:bookmarkStart w:name="z216" w:id="2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138) разработка правил проведения спасательных операций в казахстанском секторе Каспийского моря совместно с уполномоченным органом в сфере гражданской защиты, Министерством обороны и Комитетом национальной безопасности;</w:t>
      </w:r>
    </w:p>
    <w:bookmarkEnd w:id="207"/>
    <w:bookmarkStart w:name="z217" w:id="2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139) разработка перечня неснижаемых запасов материалов и оборудований, порядка их использования и хранения для каждого судоходного шлюза;</w:t>
      </w:r>
    </w:p>
    <w:bookmarkEnd w:id="208"/>
    <w:bookmarkStart w:name="z218" w:id="2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140) разработка типовых учебных программ по специальностям в области водного транспорта по согласованию с уполномоченным органом в области образования и (или) уполномоченным органом в области науки и высшего образования;</w:t>
      </w:r>
    </w:p>
    <w:bookmarkEnd w:id="209"/>
    <w:bookmarkStart w:name="z219" w:id="2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141) разработка правил освидетельствования морских судов;</w:t>
      </w:r>
    </w:p>
    <w:bookmarkEnd w:id="210"/>
    <w:bookmarkStart w:name="z220" w:id="2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142) разработка правил выдачи и формы свидетельства о страховании или ином финансовом обеспечении ответственности за удаление затонувших судов;</w:t>
      </w:r>
    </w:p>
    <w:bookmarkEnd w:id="211"/>
    <w:bookmarkStart w:name="z221" w:id="2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143) разработка правил удаления затонувшего имущества;</w:t>
      </w:r>
    </w:p>
    <w:bookmarkEnd w:id="212"/>
    <w:bookmarkStart w:name="z222" w:id="2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144) разработка методики определения объемов и стоимости работ и услуг, оказываемых предприятием уполномоченного органа;</w:t>
      </w:r>
    </w:p>
    <w:bookmarkEnd w:id="213"/>
    <w:bookmarkStart w:name="z223" w:id="2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145) разработка правил действия капитана судна в случае нападения на судно лиц с целью совершения противоправных действий;</w:t>
      </w:r>
    </w:p>
    <w:bookmarkEnd w:id="214"/>
    <w:bookmarkStart w:name="z224" w:id="2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146) разработка правил постройки судов смешанного "река-море" плавания;</w:t>
      </w:r>
    </w:p>
    <w:bookmarkEnd w:id="215"/>
    <w:bookmarkStart w:name="z225" w:id="2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147) разработка правил ремонта судов;</w:t>
      </w:r>
    </w:p>
    <w:bookmarkEnd w:id="216"/>
    <w:bookmarkStart w:name="z226" w:id="2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148) разработка Правил классификации судов внутреннего и смешанного "река-море" плавания;</w:t>
      </w:r>
    </w:p>
    <w:bookmarkEnd w:id="217"/>
    <w:bookmarkStart w:name="z227" w:id="2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149) разработка формы свидетельства о минимальном составе экипажа судна;</w:t>
      </w:r>
    </w:p>
    <w:bookmarkEnd w:id="218"/>
    <w:bookmarkStart w:name="z228" w:id="2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150) разработка перечня обязательных услуг порта;</w:t>
      </w:r>
    </w:p>
    <w:bookmarkEnd w:id="219"/>
    <w:bookmarkStart w:name="z229" w:id="2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151) разработка порядка выдачи свидетельства о минимальном составе экипажа судна;</w:t>
      </w:r>
    </w:p>
    <w:bookmarkEnd w:id="220"/>
    <w:bookmarkStart w:name="z230" w:id="2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152) разработка типовых квалификационных характеристик должностей руководителей, специалистов и других служащих организаций внутреннего водного транспорта;</w:t>
      </w:r>
    </w:p>
    <w:bookmarkEnd w:id="221"/>
    <w:bookmarkStart w:name="z231" w:id="2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153) установление районов необязательной лоцманской проводки судов;</w:t>
      </w:r>
    </w:p>
    <w:bookmarkEnd w:id="222"/>
    <w:bookmarkStart w:name="z232" w:id="2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154) определение уполномоченной организации по освидетельствованию организаций образования, осуществляющих подготовку (переподготовку) и повышение квалификации специалистов морского транспорта, морских учебно-тренажерных центров;</w:t>
      </w:r>
    </w:p>
    <w:bookmarkEnd w:id="223"/>
    <w:bookmarkStart w:name="z233" w:id="2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155) одобрение отчета об оценке охраны портовых средств и плана охраны портовых средств и поправок к ним;</w:t>
      </w:r>
    </w:p>
    <w:bookmarkEnd w:id="224"/>
    <w:bookmarkStart w:name="z234" w:id="2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156) осуществление организации обеспечения безопасности судоходства;</w:t>
      </w:r>
    </w:p>
    <w:bookmarkEnd w:id="225"/>
    <w:bookmarkStart w:name="z235" w:id="2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157) разработка правил оказания государственной услуги "Выдача удостоверений личности моряка Республики Казахстан";</w:t>
      </w:r>
    </w:p>
    <w:bookmarkEnd w:id="226"/>
    <w:bookmarkStart w:name="z236" w:id="2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158) взаимодействие с Морской администрацией портов Республики Казахстан по вопросам осуществления реализационных функций, в том числе государственных услуг;</w:t>
      </w:r>
    </w:p>
    <w:bookmarkEnd w:id="227"/>
    <w:bookmarkStart w:name="z237" w:id="2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159) Комитет осуществляет иные полномочия, предусмотренные законами Республики Казахстан, актами Президента Республики Казахстан, Правительства Республики Казахстан и приказами Министра.</w:t>
      </w:r>
    </w:p>
    <w:bookmarkEnd w:id="22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15 с изменениями, внесенными приказами и.о. Министра транспорта РК от 29.03.2025 </w:t>
      </w:r>
      <w:r>
        <w:rPr>
          <w:rFonts w:ascii="Times New Roman"/>
          <w:b w:val="false"/>
          <w:i w:val="false"/>
          <w:color w:val="000000"/>
          <w:sz w:val="28"/>
        </w:rPr>
        <w:t>№ 99</w:t>
      </w:r>
      <w:r>
        <w:rPr>
          <w:rFonts w:ascii="Times New Roman"/>
          <w:b w:val="false"/>
          <w:i w:val="false"/>
          <w:color w:val="ff0000"/>
          <w:sz w:val="28"/>
        </w:rPr>
        <w:t xml:space="preserve">; от 16.05.2025 </w:t>
      </w:r>
      <w:r>
        <w:rPr>
          <w:rFonts w:ascii="Times New Roman"/>
          <w:b w:val="false"/>
          <w:i w:val="false"/>
          <w:color w:val="000000"/>
          <w:sz w:val="28"/>
        </w:rPr>
        <w:t>№ 153</w:t>
      </w:r>
      <w:r>
        <w:rPr>
          <w:rFonts w:ascii="Times New Roman"/>
          <w:b w:val="false"/>
          <w:i w:val="false"/>
          <w:color w:val="ff0000"/>
          <w:sz w:val="28"/>
        </w:rPr>
        <w:t xml:space="preserve">; от 19.09.2025 </w:t>
      </w:r>
      <w:r>
        <w:rPr>
          <w:rFonts w:ascii="Times New Roman"/>
          <w:b w:val="false"/>
          <w:i w:val="false"/>
          <w:color w:val="000000"/>
          <w:sz w:val="28"/>
        </w:rPr>
        <w:t>№ 301</w:t>
      </w:r>
      <w:r>
        <w:rPr>
          <w:rFonts w:ascii="Times New Roman"/>
          <w:b w:val="false"/>
          <w:i w:val="false"/>
          <w:color w:val="ff0000"/>
          <w:sz w:val="28"/>
        </w:rPr>
        <w:t xml:space="preserve">; от 17.11.2025 </w:t>
      </w:r>
      <w:r>
        <w:rPr>
          <w:rFonts w:ascii="Times New Roman"/>
          <w:b w:val="false"/>
          <w:i w:val="false"/>
          <w:color w:val="000000"/>
          <w:sz w:val="28"/>
        </w:rPr>
        <w:t>№ 387</w:t>
      </w:r>
      <w:r>
        <w:rPr>
          <w:rFonts w:ascii="Times New Roman"/>
          <w:b w:val="false"/>
          <w:i w:val="false"/>
          <w:color w:val="ff0000"/>
          <w:sz w:val="28"/>
        </w:rPr>
        <w:t xml:space="preserve">; от 01.06.2026 </w:t>
      </w:r>
      <w:r>
        <w:rPr>
          <w:rFonts w:ascii="Times New Roman"/>
          <w:b w:val="false"/>
          <w:i w:val="false"/>
          <w:color w:val="000000"/>
          <w:sz w:val="28"/>
        </w:rPr>
        <w:t>№ 128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38" w:id="22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3. Статус и полномочия Председателя Комитета при организации его деятельности</w:t>
      </w:r>
    </w:p>
    <w:bookmarkEnd w:id="229"/>
    <w:bookmarkStart w:name="z239" w:id="2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Руководство Комитетом осуществляется Председателем, который несет персональную ответственность за выполнение Комитетом возложенных на него задач и осуществлением им своих полномочий.</w:t>
      </w:r>
    </w:p>
    <w:bookmarkEnd w:id="230"/>
    <w:bookmarkStart w:name="z240" w:id="2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17. Председатель Комитета назначается на должность и освобождается от должности в соответствии с законодательством Республики Казахстан.</w:t>
      </w:r>
    </w:p>
    <w:bookmarkEnd w:id="231"/>
    <w:bookmarkStart w:name="z241" w:id="2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18. Председатель Комитета имеет заместителей, которые назначаются на должности и освобождаются от должностей в соответствии с законодательством Республики Казахстан.</w:t>
      </w:r>
    </w:p>
    <w:bookmarkEnd w:id="232"/>
    <w:bookmarkStart w:name="z242" w:id="2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19. Полномочия Председателя Комитета:</w:t>
      </w:r>
    </w:p>
    <w:bookmarkEnd w:id="233"/>
    <w:bookmarkStart w:name="z243" w:id="2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определяет полномочия и обязанности своих заместителей, работников;</w:t>
      </w:r>
    </w:p>
    <w:bookmarkEnd w:id="234"/>
    <w:bookmarkStart w:name="z244" w:id="2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назначает на должности и освобождает от должностей работников Комитета;</w:t>
      </w:r>
    </w:p>
    <w:bookmarkEnd w:id="235"/>
    <w:bookmarkStart w:name="z245" w:id="2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решает вопросы командирования, предоставления отпусков, оказания материальной помощи, подготовки (переподготовки), повышения квалификации, поощрения, выплаты надбавок и премирования, а также дисциплинарной ответственности работников Комитета;</w:t>
      </w:r>
    </w:p>
    <w:bookmarkEnd w:id="236"/>
    <w:bookmarkStart w:name="z246" w:id="2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представляет интересы Комитета в государственных органах и иных организациях;</w:t>
      </w:r>
    </w:p>
    <w:bookmarkEnd w:id="237"/>
    <w:bookmarkStart w:name="z247" w:id="2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утверждает положения о структурных подразделениях Комитета;</w:t>
      </w:r>
    </w:p>
    <w:bookmarkEnd w:id="238"/>
    <w:bookmarkStart w:name="z248" w:id="2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несет персональную ответственность за реализацию республиканских бюджетных программ, по которым ответственным является Комитет;</w:t>
      </w:r>
    </w:p>
    <w:bookmarkEnd w:id="239"/>
    <w:bookmarkStart w:name="z249" w:id="2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представляет руководителю аппарата Министерства к назначению, освобождению от должности, поощрению, оказанию материальной помощи и наказанию своих заместителей;</w:t>
      </w:r>
    </w:p>
    <w:bookmarkEnd w:id="240"/>
    <w:bookmarkStart w:name="z250" w:id="2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представляет руководителю аппарата Министерства предложения по структуре и штатной численности Комитета;</w:t>
      </w:r>
    </w:p>
    <w:bookmarkEnd w:id="241"/>
    <w:bookmarkStart w:name="z251" w:id="2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принимает меры, направленные на противодействие коррупции и несет персональную ответственность за принятие антикоррупционных мер;</w:t>
      </w:r>
    </w:p>
    <w:bookmarkEnd w:id="242"/>
    <w:bookmarkStart w:name="z252" w:id="2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принимает решения по другим вопросам, отнесенным к его компетенции.</w:t>
      </w:r>
    </w:p>
    <w:bookmarkEnd w:id="243"/>
    <w:bookmarkStart w:name="z253" w:id="2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Исполнение полномочий Председателя Комитета в период его отсутствия осуществляется лицом, его замещающим в соответствии с действующим законодательством.</w:t>
      </w:r>
    </w:p>
    <w:bookmarkEnd w:id="244"/>
    <w:bookmarkStart w:name="z254" w:id="2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20. Председатель Комитета определяет полномочия своих заместителей в соответствии с действующим законодательством.</w:t>
      </w:r>
    </w:p>
    <w:bookmarkEnd w:id="245"/>
    <w:bookmarkStart w:name="z255" w:id="24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4. Имущество Комитета</w:t>
      </w:r>
    </w:p>
    <w:bookmarkEnd w:id="246"/>
    <w:bookmarkStart w:name="z256" w:id="2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21. Комитет может иметь на праве оперативного управления обособленное имущество в случаях, предусмотренных законодательством. Имущество Комитета формируется за счет имущества, переданного ему собственником, а также имущества (включая денежные доходы), приобретенного в результате собственной деятельности, и иных источников, не запрещенных законодательством Республики Казахстан.</w:t>
      </w:r>
    </w:p>
    <w:bookmarkEnd w:id="247"/>
    <w:bookmarkStart w:name="z257" w:id="2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22. Имущество, закрепленное за Комитетом, относится к республиканской собственности.</w:t>
      </w:r>
    </w:p>
    <w:bookmarkEnd w:id="248"/>
    <w:bookmarkStart w:name="z258" w:id="2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23. Комитет не вправе самостоятельно отчуждать или иным способом распоряжаться закрепленным за ним имуществом и имуществом, приобретенным за счет средств, выданных ему по плану финансирования, если иное не установлено законодательством.</w:t>
      </w:r>
    </w:p>
    <w:bookmarkEnd w:id="249"/>
    <w:bookmarkStart w:name="z259" w:id="25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5. Реорганизация и упразднение Комитета</w:t>
      </w:r>
    </w:p>
    <w:bookmarkEnd w:id="250"/>
    <w:bookmarkStart w:name="z260" w:id="2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24. Реорганизация и упразднение Комитета осуществляется в соответствии с законодательством Республики Казахстан.</w:t>
      </w:r>
    </w:p>
    <w:bookmarkEnd w:id="251"/>
    <w:bookmarkStart w:name="z261" w:id="25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Перечень организаций, находящихся в ведении республиканского государственного учреждения "Комитет железнодорожного и водного транспорта Министерства транспорта Республики Казахстан"</w:t>
      </w:r>
    </w:p>
    <w:bookmarkEnd w:id="252"/>
    <w:bookmarkStart w:name="z262" w:id="2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Республиканское государственное казенное предприятие "Қазақстан су жолдары" Комитета транспорта Министерства транспорта Республики Казахстан.</w:t>
      </w:r>
    </w:p>
    <w:bookmarkEnd w:id="253"/>
    <w:bookmarkStart w:name="z3020" w:id="25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Перечень территориальных органов, находящихся в ведении республиканского государственного учреждения "Комитет железнодорожного и водного транспорта Министерства транспорта Республики Казахстан"</w:t>
      </w:r>
    </w:p>
    <w:bookmarkEnd w:id="2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Положение дополнено перечнем в соответствии с приказом Министра транспорта РК от 03.04.2024 </w:t>
      </w:r>
      <w:r>
        <w:rPr>
          <w:rFonts w:ascii="Times New Roman"/>
          <w:b w:val="false"/>
          <w:i w:val="false"/>
          <w:color w:val="ff0000"/>
          <w:sz w:val="28"/>
        </w:rPr>
        <w:t>№ 120</w:t>
      </w:r>
      <w:r>
        <w:rPr>
          <w:rFonts w:ascii="Times New Roman"/>
          <w:b w:val="false"/>
          <w:i w:val="false"/>
          <w:color w:val="ff0000"/>
          <w:sz w:val="28"/>
        </w:rPr>
        <w:t>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Республиканское государственное учреждение "Морская администрация портов Республики Казахстан" Комитета железнодорожного и водного транспорта Министерства транспорта Республики Казахстан".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Приложение 2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к приказу </w:t>
            </w:r>
          </w:p>
        </w:tc>
      </w:tr>
    </w:tbl>
    <w:bookmarkStart w:name="z264" w:id="25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Положение республиканского государственного учреждения "Комитет транспортного контроля Министерства транспорта Республики Казахстан"</w:t>
      </w:r>
    </w:p>
    <w:bookmarkEnd w:id="2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Заголовок – в редакции приказа Министра транспорта РК от 17.09.2026 </w:t>
      </w:r>
      <w:r>
        <w:rPr>
          <w:rFonts w:ascii="Times New Roman"/>
          <w:b w:val="false"/>
          <w:i w:val="false"/>
          <w:color w:val="ff0000"/>
          <w:sz w:val="28"/>
        </w:rPr>
        <w:t>№ 261</w:t>
      </w:r>
      <w:r>
        <w:rPr>
          <w:rFonts w:ascii="Times New Roman"/>
          <w:b w:val="false"/>
          <w:i w:val="false"/>
          <w:color w:val="ff0000"/>
          <w:sz w:val="28"/>
        </w:rPr>
        <w:t>.</w:t>
      </w:r>
    </w:p>
    <w:bookmarkStart w:name="z265" w:id="25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Общие положения</w:t>
      </w:r>
    </w:p>
    <w:bookmarkEnd w:id="256"/>
    <w:bookmarkStart w:name="z266" w:id="2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Республиканское государственное учреждение "Комитет транспортного контроля Министерства транспорта Республики Казахстан" (далее – Комитет) является ведомством Министерства транспорта Республики Казахстан (далее – Министерство), осуществляющим в пределах своей компетенции контрольно-надзорные функции в области автомобильного, железнодорожного и водного транспорта, а также участвующим в выполнении стратегических функций Министерства в области автомобильного транспорта.</w:t>
      </w:r>
    </w:p>
    <w:bookmarkEnd w:id="25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 – в редакции приказа Министра транспорта РК от 17.09.2026 </w:t>
      </w:r>
      <w:r>
        <w:rPr>
          <w:rFonts w:ascii="Times New Roman"/>
          <w:b w:val="false"/>
          <w:i w:val="false"/>
          <w:color w:val="000000"/>
          <w:sz w:val="28"/>
        </w:rPr>
        <w:t>№ 261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67" w:id="2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Комитет осуществляет свою деятельность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Конституцией</w:t>
      </w:r>
      <w:r>
        <w:rPr>
          <w:rFonts w:ascii="Times New Roman"/>
          <w:b w:val="false"/>
          <w:i w:val="false"/>
          <w:color w:val="000000"/>
          <w:sz w:val="28"/>
        </w:rPr>
        <w:t xml:space="preserve"> и законами Республики Казахстан, актами Президента и Правительства Республики Казахстан, иными нормативными правовыми актами, а также настоящим Положением.</w:t>
      </w:r>
    </w:p>
    <w:bookmarkEnd w:id="258"/>
    <w:bookmarkStart w:name="z268" w:id="2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Комитет является юридическим лицом в организационно-правовой форме государственного учреждения, имеет печати и штампы со своим наименованием на казахском языке, бланки установленного образца, в соответствии с законодательством Республики Казахстан счета в органах казначейства.</w:t>
      </w:r>
    </w:p>
    <w:bookmarkEnd w:id="259"/>
    <w:bookmarkStart w:name="z269" w:id="2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Комитет вступает в гражданско-правовые отношения от собственного имени.</w:t>
      </w:r>
    </w:p>
    <w:bookmarkEnd w:id="260"/>
    <w:bookmarkStart w:name="z270" w:id="2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Комитет имеет право выступать стороной гражданско-правовых отношений от имени государства, если он уполномочен на это в соответствии с законодательством.</w:t>
      </w:r>
    </w:p>
    <w:bookmarkEnd w:id="261"/>
    <w:bookmarkStart w:name="z271" w:id="2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Комитет по вопросам своей компетенции в установленном законодательством порядке принимает решения, оформляемые приказами Председателя Комитета и другими актами, предусмотренными законодательством Республики Казахстан.</w:t>
      </w:r>
    </w:p>
    <w:bookmarkEnd w:id="262"/>
    <w:bookmarkStart w:name="z272" w:id="2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Структура и лимит штатной численности Комитета утверждаются в соответствии с законодательством Республики Казахстан.</w:t>
      </w:r>
    </w:p>
    <w:bookmarkEnd w:id="263"/>
    <w:bookmarkStart w:name="z273" w:id="2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Местонахождение Комитета: Республика Казахстан, 010000, город Астана, район Есиль, проспект Кабанбай батыра, 32/1, здание "Транспорт Тауэр".</w:t>
      </w:r>
    </w:p>
    <w:bookmarkEnd w:id="264"/>
    <w:bookmarkStart w:name="z274" w:id="2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Полное наименование Комитета:</w:t>
      </w:r>
    </w:p>
    <w:bookmarkEnd w:id="265"/>
    <w:bookmarkStart w:name="z13" w:id="2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 государственном языке – "Қазақстан Республикасы Көлік министрлiгiнiң Көліктік бақылау комитетi" республикалық мемлекеттiк мекемесi;</w:t>
      </w:r>
    </w:p>
    <w:bookmarkEnd w:id="266"/>
    <w:bookmarkStart w:name="z14" w:id="2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 русском языке – республиканское государственное учреждение "Комитет транспортного контроля Министерства транспорта Республики Казахстан".</w:t>
      </w:r>
    </w:p>
    <w:bookmarkEnd w:id="26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Сноска. Пункт 9 – в редакции приказа Министра транспорта РК от 17.09.2026 </w:t>
      </w:r>
      <w:r>
        <w:rPr>
          <w:rFonts w:ascii="Times New Roman"/>
          <w:b w:val="false"/>
          <w:i w:val="false"/>
          <w:color w:val="000000"/>
          <w:sz w:val="28"/>
        </w:rPr>
        <w:t>№ 261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Настоящее Положение является учредительным документом Комитета.</w:t>
      </w:r>
    </w:p>
    <w:bookmarkStart w:name="z278" w:id="2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Финансирование деятельности Комитета осуществляется из республиканского бюджета.</w:t>
      </w:r>
    </w:p>
    <w:bookmarkEnd w:id="268"/>
    <w:bookmarkStart w:name="z279" w:id="2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Комитету запрещается вступать в договорные отношения с субъектами предпринимательства на предмет выполнения обязанностей, являющихся полномочиями Комитета.</w:t>
      </w:r>
    </w:p>
    <w:bookmarkEnd w:id="269"/>
    <w:bookmarkStart w:name="z280" w:id="2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Если законодательными актами предоставлено право осуществлять приносящую доходы деятельность, то доходы, полученные от такой деятельности, направляются в государственный бюджет.</w:t>
      </w:r>
    </w:p>
    <w:bookmarkEnd w:id="270"/>
    <w:bookmarkStart w:name="z281" w:id="27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Задачи, права и обязанности Комитета</w:t>
      </w:r>
    </w:p>
    <w:bookmarkEnd w:id="271"/>
    <w:bookmarkStart w:name="z282" w:id="2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Задачи:</w:t>
      </w:r>
    </w:p>
    <w:bookmarkEnd w:id="272"/>
    <w:bookmarkStart w:name="z283" w:id="2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участие в формировании государственной политики в области автомобильного транспорта и последующая ее реализация;</w:t>
      </w:r>
    </w:p>
    <w:bookmarkEnd w:id="27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2) исключен приказом Министра транспорта РК от 01.06.2026 </w:t>
      </w:r>
      <w:r>
        <w:rPr>
          <w:rFonts w:ascii="Times New Roman"/>
          <w:b w:val="false"/>
          <w:i w:val="false"/>
          <w:color w:val="000000"/>
          <w:sz w:val="28"/>
        </w:rPr>
        <w:t>№ 128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3) исключен приказом Министра транспорта РК от 01.06.2026 </w:t>
      </w:r>
      <w:r>
        <w:rPr>
          <w:rFonts w:ascii="Times New Roman"/>
          <w:b w:val="false"/>
          <w:i w:val="false"/>
          <w:color w:val="000000"/>
          <w:sz w:val="28"/>
        </w:rPr>
        <w:t>№ 128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86" w:id="2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осуществление контроля и надзора за обеспечением безопасной эксплуатации и деятельностью на всех видах транспорта, за исключением воздушного и трубопроводного;</w:t>
      </w:r>
    </w:p>
    <w:bookmarkEnd w:id="274"/>
    <w:bookmarkStart w:name="z287" w:id="2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осуществление контроля и надзора за деятельностью, а также за соблюдением юридическими и физическими лицами требований законодательства в области транспорта, за исключением воздушного и трубопроводного.</w:t>
      </w:r>
    </w:p>
    <w:bookmarkEnd w:id="27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13 с изменениями, внесенными приказом и.о. Министра транспорта РК от 01.06.2026 </w:t>
      </w:r>
      <w:r>
        <w:rPr>
          <w:rFonts w:ascii="Times New Roman"/>
          <w:b w:val="false"/>
          <w:i w:val="false"/>
          <w:color w:val="000000"/>
          <w:sz w:val="28"/>
        </w:rPr>
        <w:t>№ 128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88" w:id="2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Права и обязанности:</w:t>
      </w:r>
    </w:p>
    <w:bookmarkEnd w:id="276"/>
    <w:bookmarkStart w:name="z289" w:id="2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права:</w:t>
      </w:r>
    </w:p>
    <w:bookmarkEnd w:id="277"/>
    <w:bookmarkStart w:name="z290" w:id="2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издает приказы в пределах своей компетенции;</w:t>
      </w:r>
    </w:p>
    <w:bookmarkEnd w:id="278"/>
    <w:bookmarkStart w:name="z291" w:id="2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запрашивает и получает (отчеты, материалы) от структурных подразделений Министерства и территориальных органов Комитета, государственных органов, организаций, их должностных лиц, физических и юридических лиц, необходимую информацию и материалы;</w:t>
      </w:r>
    </w:p>
    <w:bookmarkEnd w:id="279"/>
    <w:bookmarkStart w:name="z292" w:id="2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вносит предложения по совершенствованию законодательства Республики Казахстан;</w:t>
      </w:r>
    </w:p>
    <w:bookmarkEnd w:id="280"/>
    <w:bookmarkStart w:name="z293" w:id="2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проводит совещания, семинары, конференции, круглые столы, конкурсы и иные мероприятия по вопросам, входящим в компетенцию Комитета;</w:t>
      </w:r>
    </w:p>
    <w:bookmarkEnd w:id="281"/>
    <w:bookmarkStart w:name="z294" w:id="2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вносит предложения по созданию консультативно-совещательных органов (рабочих групп, комиссий, советов) по курируемым направлениям деятельности;</w:t>
      </w:r>
    </w:p>
    <w:bookmarkEnd w:id="282"/>
    <w:bookmarkStart w:name="z295" w:id="2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привлекает соответствующих специалистов для участия в экспертизах по вопросам, отнесенным к своей компетенции;</w:t>
      </w:r>
    </w:p>
    <w:bookmarkEnd w:id="283"/>
    <w:bookmarkStart w:name="z296" w:id="2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принимает участие в проведении проверок физических и юридических лиц осуществляющих свою деятельность на транспорте территориальными органами Комитета;</w:t>
      </w:r>
    </w:p>
    <w:bookmarkEnd w:id="284"/>
    <w:bookmarkStart w:name="z297" w:id="2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вносит предложения в государственные органы по предупреждению транспортных происшествий, нарушений порядка эксплуатации и содержания транспорта;</w:t>
      </w:r>
    </w:p>
    <w:bookmarkEnd w:id="285"/>
    <w:bookmarkStart w:name="z298" w:id="2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участвует в осуществлении транспортного контроля транспортных средств на постах транспортного контроля;</w:t>
      </w:r>
    </w:p>
    <w:bookmarkEnd w:id="2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9-1) составление протоколов, рассмотрение дел об административных правонарушениях и наложение административных взысканий в порядке, установленном Кодексом Республики Казахстан об административных правонарушениях;</w:t>
      </w:r>
    </w:p>
    <w:bookmarkStart w:name="z299" w:id="2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проверяет исполнение договорных обязательств и принимает акты об оказанных услугах;</w:t>
      </w:r>
    </w:p>
    <w:bookmarkEnd w:id="287"/>
    <w:bookmarkStart w:name="z300" w:id="2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использует специальные технические средства связи, специальный транспорт, а также использует жезл, свисток и шлагбаум при работе на постах транспортного контроля;</w:t>
      </w:r>
    </w:p>
    <w:bookmarkEnd w:id="288"/>
    <w:bookmarkStart w:name="z301" w:id="2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требует от территориальных органов Комитета своевременного и точного исполнения приказов и поручений Министерства и Комитета;</w:t>
      </w:r>
    </w:p>
    <w:bookmarkEnd w:id="289"/>
    <w:bookmarkStart w:name="z302" w:id="2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осуществляет иные права, предусмотренные действующим законодательством Республики Казахстан.</w:t>
      </w:r>
    </w:p>
    <w:bookmarkEnd w:id="290"/>
    <w:bookmarkStart w:name="z303" w:id="2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Обязанности:</w:t>
      </w:r>
    </w:p>
    <w:bookmarkEnd w:id="291"/>
    <w:bookmarkStart w:name="z304" w:id="2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обеспечение реализации возложенных на Комитет задач и функций;</w:t>
      </w:r>
    </w:p>
    <w:bookmarkEnd w:id="292"/>
    <w:bookmarkStart w:name="z305" w:id="2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соблюдение законодательства Республики Казахстан, прав и охраняемые законом интересов физических и юридических лиц;</w:t>
      </w:r>
    </w:p>
    <w:bookmarkEnd w:id="293"/>
    <w:bookmarkStart w:name="z306" w:id="2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подготовка разъяснений по вопросам, входящим в компетенцию Комитета;</w:t>
      </w:r>
    </w:p>
    <w:bookmarkEnd w:id="294"/>
    <w:bookmarkStart w:name="z307" w:id="2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представление необходимых материалов и справок в пределах своей компетенции и в рамках законодательства в случае официального запроса об этом структурными подразделениями Министерства и государственными органами;</w:t>
      </w:r>
    </w:p>
    <w:bookmarkEnd w:id="295"/>
    <w:bookmarkStart w:name="z308" w:id="2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обеспечение сохранности государственной собственности, находящейся на балансе Комитета;</w:t>
      </w:r>
    </w:p>
    <w:bookmarkEnd w:id="296"/>
    <w:bookmarkStart w:name="z309" w:id="2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ведение бухгалтерского учета;</w:t>
      </w:r>
    </w:p>
    <w:bookmarkEnd w:id="297"/>
    <w:bookmarkStart w:name="z310" w:id="2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составление и предоставление бухгалтерской и финансовой отчетности в Министерство;</w:t>
      </w:r>
    </w:p>
    <w:bookmarkEnd w:id="298"/>
    <w:bookmarkStart w:name="z311" w:id="2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обеспечение полного, своевременного и эффективное использование бюджетных средств, выделенных Комитету;</w:t>
      </w:r>
    </w:p>
    <w:bookmarkEnd w:id="299"/>
    <w:bookmarkStart w:name="z312" w:id="3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9) проведение процедуры государственных закупок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Законом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"О государственных закупках".</w:t>
      </w:r>
    </w:p>
    <w:bookmarkEnd w:id="300"/>
    <w:bookmarkStart w:name="z3044" w:id="3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9-1) составление протоколов, рассмотрение дел об административных правонарушениях и наложение административных взысканий в порядке, установленном Кодексом Республики Казахстан об административных правонарушениях;</w:t>
      </w:r>
    </w:p>
    <w:bookmarkEnd w:id="30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14 с изменениями, внесенными приказами и.о. Министра транспорта РК от 29.08.2025 </w:t>
      </w:r>
      <w:r>
        <w:rPr>
          <w:rFonts w:ascii="Times New Roman"/>
          <w:b w:val="false"/>
          <w:i w:val="false"/>
          <w:color w:val="000000"/>
          <w:sz w:val="28"/>
        </w:rPr>
        <w:t>№ 288</w:t>
      </w:r>
      <w:r>
        <w:rPr>
          <w:rFonts w:ascii="Times New Roman"/>
          <w:b w:val="false"/>
          <w:i w:val="false"/>
          <w:color w:val="ff0000"/>
          <w:sz w:val="28"/>
        </w:rPr>
        <w:t xml:space="preserve">; от 06.10.2025 </w:t>
      </w:r>
      <w:r>
        <w:rPr>
          <w:rFonts w:ascii="Times New Roman"/>
          <w:b w:val="false"/>
          <w:i w:val="false"/>
          <w:color w:val="000000"/>
          <w:sz w:val="28"/>
        </w:rPr>
        <w:t>№ 326</w:t>
      </w:r>
      <w:r>
        <w:rPr>
          <w:rFonts w:ascii="Times New Roman"/>
          <w:b w:val="false"/>
          <w:i w:val="false"/>
          <w:color w:val="ff0000"/>
          <w:sz w:val="28"/>
        </w:rPr>
        <w:t xml:space="preserve">; от 01.06.2026 </w:t>
      </w:r>
      <w:r>
        <w:rPr>
          <w:rFonts w:ascii="Times New Roman"/>
          <w:b w:val="false"/>
          <w:i w:val="false"/>
          <w:color w:val="000000"/>
          <w:sz w:val="28"/>
        </w:rPr>
        <w:t>№ 128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13" w:id="3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Функции:</w:t>
      </w:r>
    </w:p>
    <w:bookmarkEnd w:id="302"/>
    <w:bookmarkStart w:name="z314" w:id="3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обеспечение реализации государственной политики в пределах своей компетенции;</w:t>
      </w:r>
    </w:p>
    <w:bookmarkEnd w:id="303"/>
    <w:bookmarkStart w:name="z315" w:id="3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участие в разработке, согласование и утверждение нормативных правовых актов в пределах своей компетенции;</w:t>
      </w:r>
    </w:p>
    <w:bookmarkEnd w:id="304"/>
    <w:bookmarkStart w:name="z316" w:id="3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согласование технических регламентов и стандартов;</w:t>
      </w:r>
    </w:p>
    <w:bookmarkEnd w:id="305"/>
    <w:bookmarkStart w:name="z317" w:id="3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ведение реестра физических и юридических лиц, подавших уведомление о начале осуществления деятельности по изготовлению и выдаче электронных карточек к электронным (цифровым) тахографам;</w:t>
      </w:r>
    </w:p>
    <w:bookmarkEnd w:id="306"/>
    <w:bookmarkStart w:name="z318" w:id="3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ведение национальной базы данных по электронным (цифровым) тахографам;</w:t>
      </w:r>
    </w:p>
    <w:bookmarkEnd w:id="307"/>
    <w:bookmarkStart w:name="z319" w:id="3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ведение Государственного реестра подвижного состава;</w:t>
      </w:r>
    </w:p>
    <w:bookmarkEnd w:id="308"/>
    <w:bookmarkStart w:name="z320" w:id="3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осуществление разрешительного контроля;</w:t>
      </w:r>
    </w:p>
    <w:bookmarkEnd w:id="30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8) исключен приказом Министра транспорта РК от 01.06.2026 </w:t>
      </w:r>
      <w:r>
        <w:rPr>
          <w:rFonts w:ascii="Times New Roman"/>
          <w:b w:val="false"/>
          <w:i w:val="false"/>
          <w:color w:val="000000"/>
          <w:sz w:val="28"/>
        </w:rPr>
        <w:t>№ 128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22" w:id="3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9) разработка проверочных листов, критериев оценки степени рисков и формирование списков выборочных проверок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Предпринимательским кодексом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Казахстан;</w:t>
      </w:r>
    </w:p>
    <w:bookmarkEnd w:id="310"/>
    <w:bookmarkStart w:name="z3046" w:id="3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9-1) определение перечня требований из числа включенных в проверочный лист, нарушение которых влечет применение мер оперативного реагирования, а также определение в отношении конкретных нарушений конкретного вида меры оперативного реагирования в сфере внутреннего водного транспорта;</w:t>
      </w:r>
    </w:p>
    <w:bookmarkEnd w:id="311"/>
    <w:bookmarkStart w:name="z3047" w:id="3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9-2) определение перечня требований, нарушение которых влечет применение мер оперативного реагирования, а также определение в отношении конкретных нарушений требований конкретного вида меры оперативного реагирования в сфере торгового мореплавания;</w:t>
      </w:r>
    </w:p>
    <w:bookmarkEnd w:id="312"/>
    <w:bookmarkStart w:name="z3048" w:id="3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9-3) разработка и утверждение форм актов надзора в сфере внутреннего водного транспорта;</w:t>
      </w:r>
    </w:p>
    <w:bookmarkEnd w:id="313"/>
    <w:bookmarkStart w:name="z3049" w:id="3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9-4) разработка и утверждение форм актов надзора в сфере торгового мореплавания;</w:t>
      </w:r>
    </w:p>
    <w:bookmarkEnd w:id="314"/>
    <w:bookmarkStart w:name="z323" w:id="3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принятие на основании международных договоров Республики Казахстан решения о признании иностранного классификационного общества;</w:t>
      </w:r>
    </w:p>
    <w:bookmarkEnd w:id="315"/>
    <w:bookmarkStart w:name="z324" w:id="3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заключение соглашений с иностранным классификационным обществом по определению полномочий по освидетельствованию судов и условий их предоставления иностранными классификационными обществами;</w:t>
      </w:r>
    </w:p>
    <w:bookmarkEnd w:id="316"/>
    <w:bookmarkStart w:name="z325" w:id="3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разработка правил допуска автомобильных перевозчиков к осуществлению международных автомобильных перевозок грузов;</w:t>
      </w:r>
    </w:p>
    <w:bookmarkEnd w:id="317"/>
    <w:bookmarkStart w:name="z326" w:id="3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разработка правил применения на территории Республики Казахстан международного сертификата взвешивания грузовых транспортных средств;</w:t>
      </w:r>
    </w:p>
    <w:bookmarkEnd w:id="318"/>
    <w:bookmarkStart w:name="z327" w:id="3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разработка порядка организации работы постов транспортного контроля;</w:t>
      </w:r>
    </w:p>
    <w:bookmarkEnd w:id="319"/>
    <w:bookmarkStart w:name="z328" w:id="3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разработка правил организации работы автоматизированных станций измерения;</w:t>
      </w:r>
    </w:p>
    <w:bookmarkEnd w:id="32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16) исключен приказом Министра транспорта РК от 01.06.2026 </w:t>
      </w:r>
      <w:r>
        <w:rPr>
          <w:rFonts w:ascii="Times New Roman"/>
          <w:b w:val="false"/>
          <w:i w:val="false"/>
          <w:color w:val="000000"/>
          <w:sz w:val="28"/>
        </w:rPr>
        <w:t>№ 128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17) исключен приказом Министра транспорта РК от 01.06.2026 </w:t>
      </w:r>
      <w:r>
        <w:rPr>
          <w:rFonts w:ascii="Times New Roman"/>
          <w:b w:val="false"/>
          <w:i w:val="false"/>
          <w:color w:val="000000"/>
          <w:sz w:val="28"/>
        </w:rPr>
        <w:t>№ 128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18) исключен приказом Министра транспорта РК от 01.06.2026 </w:t>
      </w:r>
      <w:r>
        <w:rPr>
          <w:rFonts w:ascii="Times New Roman"/>
          <w:b w:val="false"/>
          <w:i w:val="false"/>
          <w:color w:val="000000"/>
          <w:sz w:val="28"/>
        </w:rPr>
        <w:t>№ 128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32" w:id="3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19) разработка допустимых параметров автотранспортных средств, предназначенных для передвижения по автомобильным дорогам Республики Казахстан;</w:t>
      </w:r>
    </w:p>
    <w:bookmarkEnd w:id="321"/>
    <w:bookmarkStart w:name="z333" w:id="3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20) разработка правил организации труда и отдыха водителей, а также применения тахографов;</w:t>
      </w:r>
    </w:p>
    <w:bookmarkEnd w:id="322"/>
    <w:bookmarkStart w:name="z334" w:id="3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21) разработка правил перевозки опасных грузов автомобильным транспортом;</w:t>
      </w:r>
    </w:p>
    <w:bookmarkEnd w:id="32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22) исключен приказом Министра транспорта РК от 01.06.2026 </w:t>
      </w:r>
      <w:r>
        <w:rPr>
          <w:rFonts w:ascii="Times New Roman"/>
          <w:b w:val="false"/>
          <w:i w:val="false"/>
          <w:color w:val="000000"/>
          <w:sz w:val="28"/>
        </w:rPr>
        <w:t>№ 128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22-1) исключен приказом Министра транспорта РК от 01.06.2026 </w:t>
      </w:r>
      <w:r>
        <w:rPr>
          <w:rFonts w:ascii="Times New Roman"/>
          <w:b w:val="false"/>
          <w:i w:val="false"/>
          <w:color w:val="000000"/>
          <w:sz w:val="28"/>
        </w:rPr>
        <w:t>№ 128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23) исключен приказом Министра транспорта РК от 01.06.2026 </w:t>
      </w:r>
      <w:r>
        <w:rPr>
          <w:rFonts w:ascii="Times New Roman"/>
          <w:b w:val="false"/>
          <w:i w:val="false"/>
          <w:color w:val="000000"/>
          <w:sz w:val="28"/>
        </w:rPr>
        <w:t>№ 128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37" w:id="3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24) разработка правил технической эксплуатации автотранспортных средств;</w:t>
      </w:r>
    </w:p>
    <w:bookmarkEnd w:id="324"/>
    <w:bookmarkStart w:name="z338" w:id="3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25) разработка правил применения разрешительной системы автомобильных перевозок в Республике Казахстан в международном сообщении;</w:t>
      </w:r>
    </w:p>
    <w:bookmarkEnd w:id="325"/>
    <w:bookmarkStart w:name="z339" w:id="3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26) разработка перечня опасных грузов, допускаемых к перевозке автотранспортными средствами на территории Республики Казахстан;</w:t>
      </w:r>
    </w:p>
    <w:bookmarkEnd w:id="326"/>
    <w:bookmarkStart w:name="z340" w:id="3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27) разработка порядка организации и осуществления перевозок крупногабаритных и тяжеловесных грузов на территории Республики Казахстан;</w:t>
      </w:r>
    </w:p>
    <w:bookmarkEnd w:id="32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28) исключен приказом Министра транспорта РК от 01.06.2026 </w:t>
      </w:r>
      <w:r>
        <w:rPr>
          <w:rFonts w:ascii="Times New Roman"/>
          <w:b w:val="false"/>
          <w:i w:val="false"/>
          <w:color w:val="000000"/>
          <w:sz w:val="28"/>
        </w:rPr>
        <w:t>№ 128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42" w:id="3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29) разработка правил технической эксплуатации железнодорожного транспорта;</w:t>
      </w:r>
    </w:p>
    <w:bookmarkEnd w:id="3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29-1) разработка перечня классификации подвижного состава, специального подвижного состава;</w:t>
      </w:r>
    </w:p>
    <w:bookmarkStart w:name="z343" w:id="3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30) разработка правил безопасности на железнодорожном транспорте;</w:t>
      </w:r>
    </w:p>
    <w:bookmarkEnd w:id="329"/>
    <w:bookmarkStart w:name="z344" w:id="3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31) разработка правил о грузовой марке морских судов;</w:t>
      </w:r>
    </w:p>
    <w:bookmarkEnd w:id="330"/>
    <w:bookmarkStart w:name="z345" w:id="3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32) разработка правил аттестации судоводителей на право управления маломерным судном;</w:t>
      </w:r>
    </w:p>
    <w:bookmarkEnd w:id="331"/>
    <w:bookmarkStart w:name="z346" w:id="3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33) разработка правил пользования маломерными судами и базами (сооружениями) для их стоянок;</w:t>
      </w:r>
    </w:p>
    <w:bookmarkEnd w:id="332"/>
    <w:bookmarkStart w:name="z347" w:id="3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34) разработка правил по техническому надзору за палубными маломерными судами;</w:t>
      </w:r>
    </w:p>
    <w:bookmarkEnd w:id="333"/>
    <w:bookmarkStart w:name="z348" w:id="3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35) разработка перечня водных бассейнов в зависимости от разряда районов плавания маломерных судов;</w:t>
      </w:r>
    </w:p>
    <w:bookmarkEnd w:id="334"/>
    <w:bookmarkStart w:name="z349" w:id="3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36) разработка формы диплома для лиц командного состава судов;</w:t>
      </w:r>
    </w:p>
    <w:bookmarkEnd w:id="335"/>
    <w:bookmarkStart w:name="z350" w:id="3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37) разработка правил государственной регистрации судна, в том числе маломерного судна, и прав на него;</w:t>
      </w:r>
    </w:p>
    <w:bookmarkEnd w:id="336"/>
    <w:bookmarkStart w:name="z351" w:id="3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38) разработка правил дипломирования и аттестации лиц командного состава судов, подлежащих государственной регистрации в Государственном судовом реестре Республики Казахстан;</w:t>
      </w:r>
    </w:p>
    <w:bookmarkEnd w:id="337"/>
    <w:bookmarkStart w:name="z352" w:id="3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39) разработка перечня должностей (профессий) работников государственного контроля на железнодорожном транспорте, имеющих право ношения форменной одежды (без погон), ее образцов, порядка ношения и знаков различия;</w:t>
      </w:r>
    </w:p>
    <w:bookmarkEnd w:id="338"/>
    <w:bookmarkStart w:name="z353" w:id="3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40) разработка перечня должностных лиц уполномоченного органа, осуществляющих государственный контроль в сфере автомобильного транспорта, имеющих право ношения форменной одежды (без погон), образцов форменной одежды (без погон), номерных нагрудных знаков, служебного удостоверения;</w:t>
      </w:r>
    </w:p>
    <w:bookmarkEnd w:id="339"/>
    <w:bookmarkStart w:name="z354" w:id="3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41) разработка перечня должностей (профессий) работников государственного контроля на морском транспорте, которым выдается форменная одежда (без погон), образцов формы и знаков различия, порядка ношения форменной одежды;</w:t>
      </w:r>
    </w:p>
    <w:bookmarkEnd w:id="340"/>
    <w:bookmarkStart w:name="z355" w:id="3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42) разработка перечня должностей (профессий) работников государственного контроля и надзора, имеющих право ношения форменной одежды (без погон), образцов форменной одежды (без погон) и знаков различия, а также порядка ее ношения;</w:t>
      </w:r>
    </w:p>
    <w:bookmarkEnd w:id="341"/>
    <w:bookmarkStart w:name="z356" w:id="3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43) разработка по согласованию с центральным уполномоченным органом по бюджетному планированию натуральных норм обеспечения работников государственного контроля на железнодорожном и морском транспорте, должностных лиц уполномоченного органа, осуществляющих государственный контроль в сфере автомобильного транспорта и работников государственного надзора на внутреннем водном транспорте, имеющих право ношения форменной одежды (без погон), форменной одеждой (без погон);</w:t>
      </w:r>
    </w:p>
    <w:bookmarkEnd w:id="342"/>
    <w:bookmarkStart w:name="z357" w:id="3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44) разработка правил организации и проведения обязательного технического осмотра механических транспортных средств и прицепов к ним, периодичности прохождения обязательного технического осмотра механических транспортных средств и прицепов к ним, за исключением механических транспортных средств и прицепов к ним Вооруженных Сил, других войск и воинских формирований;</w:t>
      </w:r>
    </w:p>
    <w:bookmarkEnd w:id="343"/>
    <w:bookmarkStart w:name="z3021" w:id="3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44-1) разработка, согласование с уполномоченным органом в сфере разрешений и уведомлений и уполномоченным органом в сфере информатизации проекта нормативного правового акта об утверждении разрешительных требований и перечня документов, подтверждающих соответствие им, форм заявлений для получения разрешения второй категории, форм разрешений второй категории, правил осуществления разрешительных процедур и правил осуществления деятельности операторов технического осмотра;</w:t>
      </w:r>
    </w:p>
    <w:bookmarkEnd w:id="344"/>
    <w:bookmarkStart w:name="z358" w:id="3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45) разработка методики определения стоимости услуг по проведению обязательного технического осмотра;</w:t>
      </w:r>
    </w:p>
    <w:bookmarkEnd w:id="345"/>
    <w:bookmarkStart w:name="z359" w:id="3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46) разработка правил определения юридического лица, осуществляющего функции оператора системы экстренного вызова при авариях и катастрофах;</w:t>
      </w:r>
    </w:p>
    <w:bookmarkEnd w:id="346"/>
    <w:bookmarkStart w:name="z360" w:id="3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47) разработка правил организации и эксплуатации системы экстренного вызова при авариях и катастрофах;</w:t>
      </w:r>
    </w:p>
    <w:bookmarkEnd w:id="347"/>
    <w:bookmarkStart w:name="z361" w:id="3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48) разработка порядка ведения и формы журнала учета актов о назначении проверок пассажирских поездов;</w:t>
      </w:r>
    </w:p>
    <w:bookmarkEnd w:id="348"/>
    <w:bookmarkStart w:name="z362" w:id="3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49) разработка форм государственного судового реестра, реестра арендованных иностранных судов и судовой книги;</w:t>
      </w:r>
    </w:p>
    <w:bookmarkEnd w:id="34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50) исключен приказом и.о. Министра транспорта РК от 18.04.2025 </w:t>
      </w:r>
      <w:r>
        <w:rPr>
          <w:rFonts w:ascii="Times New Roman"/>
          <w:b w:val="false"/>
          <w:i w:val="false"/>
          <w:color w:val="000000"/>
          <w:sz w:val="28"/>
        </w:rPr>
        <w:t>№ 124</w:t>
      </w:r>
      <w:r>
        <w:rPr>
          <w:rFonts w:ascii="Times New Roman"/>
          <w:b w:val="false"/>
          <w:i w:val="false"/>
          <w:color w:val="ff0000"/>
          <w:sz w:val="28"/>
        </w:rPr>
        <w:t>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64" w:id="3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51) разработка порядка государственной регистрации транспортных средств городского рельсового транспорта;</w:t>
      </w:r>
    </w:p>
    <w:bookmarkEnd w:id="350"/>
    <w:bookmarkStart w:name="z365" w:id="3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52) разработка требований к минимальному составу экипажей судов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Законом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"О внутреннем водном транспорте";</w:t>
      </w:r>
    </w:p>
    <w:bookmarkEnd w:id="3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52-1) разработка перечня, Правил выдачи и ведения судовых документов для судов, осуществляющих судоходство по внутренним водным путям;</w:t>
      </w:r>
    </w:p>
    <w:bookmarkStart w:name="z366" w:id="3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53) разработка подзаконных нормативных правовых актов, определяющих порядок оказания государственных услуг;</w:t>
      </w:r>
    </w:p>
    <w:bookmarkEnd w:id="35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54) исключен приказом Министра транспорта РК от 01.06.2026 </w:t>
      </w:r>
      <w:r>
        <w:rPr>
          <w:rFonts w:ascii="Times New Roman"/>
          <w:b w:val="false"/>
          <w:i w:val="false"/>
          <w:color w:val="000000"/>
          <w:sz w:val="28"/>
        </w:rPr>
        <w:t>№ 128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55) исключен приказом Министра транспорта РК от 01.06.2026 </w:t>
      </w:r>
      <w:r>
        <w:rPr>
          <w:rFonts w:ascii="Times New Roman"/>
          <w:b w:val="false"/>
          <w:i w:val="false"/>
          <w:color w:val="000000"/>
          <w:sz w:val="28"/>
        </w:rPr>
        <w:t>№ 128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56) исключен приказом Министра транспорта РК от 01.06.2026 </w:t>
      </w:r>
      <w:r>
        <w:rPr>
          <w:rFonts w:ascii="Times New Roman"/>
          <w:b w:val="false"/>
          <w:i w:val="false"/>
          <w:color w:val="000000"/>
          <w:sz w:val="28"/>
        </w:rPr>
        <w:t>№ 128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57) исключен приказом Министра транспорта РК от 01.06.2026 </w:t>
      </w:r>
      <w:r>
        <w:rPr>
          <w:rFonts w:ascii="Times New Roman"/>
          <w:b w:val="false"/>
          <w:i w:val="false"/>
          <w:color w:val="000000"/>
          <w:sz w:val="28"/>
        </w:rPr>
        <w:t>№ 128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71" w:id="3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58) осуществление руководства деятельностью подведомственных организаций по планированию и проведению мероприятий по обеспечению национальной безопасности;</w:t>
      </w:r>
    </w:p>
    <w:bookmarkEnd w:id="35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59) исключен приказом и.о. Министра транспорта РК от 18.04.2025 </w:t>
      </w:r>
      <w:r>
        <w:rPr>
          <w:rFonts w:ascii="Times New Roman"/>
          <w:b w:val="false"/>
          <w:i w:val="false"/>
          <w:color w:val="000000"/>
          <w:sz w:val="28"/>
        </w:rPr>
        <w:t>№ 124</w:t>
      </w:r>
      <w:r>
        <w:rPr>
          <w:rFonts w:ascii="Times New Roman"/>
          <w:b w:val="false"/>
          <w:i w:val="false"/>
          <w:color w:val="ff0000"/>
          <w:sz w:val="28"/>
        </w:rPr>
        <w:t>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73" w:id="3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60) произведение паритетного обмена с компетентными органами иностранных государств бланками разрешительных документов;</w:t>
      </w:r>
    </w:p>
    <w:bookmarkEnd w:id="354"/>
    <w:bookmarkStart w:name="z374" w:id="3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61) выдача разрешений на проезд по территории иностранного государства перевозчикам Республики Казахстан в соответствии с международными договорами, ратифицированными Республикой Казахстан;</w:t>
      </w:r>
    </w:p>
    <w:bookmarkEnd w:id="355"/>
    <w:bookmarkStart w:name="z375" w:id="3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62) выдача специальных разрешений на проезд отечественных и иностранных крупногабаритных и (или) тяжеловесных транспортных средств по территории Республики Казахстан;</w:t>
      </w:r>
    </w:p>
    <w:bookmarkEnd w:id="356"/>
    <w:bookmarkStart w:name="z376" w:id="3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63) осуществление международного сотрудничества в пределах своей компетенции;</w:t>
      </w:r>
    </w:p>
    <w:bookmarkEnd w:id="357"/>
    <w:bookmarkStart w:name="z377" w:id="3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64) обеспечение защиты прав потребителей при оказании государственных услуг;</w:t>
      </w:r>
    </w:p>
    <w:bookmarkEnd w:id="358"/>
    <w:bookmarkStart w:name="z378" w:id="3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65) обеспечение взаимодействия государства с общественными объединениями и объединениями юридических лиц в форме ассоциаций (союзов) в сфере автомобильного транспорта;</w:t>
      </w:r>
    </w:p>
    <w:bookmarkEnd w:id="359"/>
    <w:bookmarkStart w:name="z379" w:id="3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66) выдача удостоверения о допуске к осуществлению международных автомобильных перевозок грузов и карточки допуска на автотранспортные средства;</w:t>
      </w:r>
    </w:p>
    <w:bookmarkEnd w:id="360"/>
    <w:bookmarkStart w:name="z380" w:id="3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67) выдача разрешений на проезд по территории Республики Казахстан перевозчикам иностранного государства в соответствии с международными договорами, ратифицированными Республикой Казахстан;</w:t>
      </w:r>
    </w:p>
    <w:bookmarkEnd w:id="361"/>
    <w:bookmarkStart w:name="z381" w:id="3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68) выдача специального разрешения на перевозку опасного груза по территории Республики Казахстан;</w:t>
      </w:r>
    </w:p>
    <w:bookmarkEnd w:id="362"/>
    <w:bookmarkStart w:name="z382" w:id="3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69) осуществление контроля за сервисными центрами (мастерскими);</w:t>
      </w:r>
    </w:p>
    <w:bookmarkEnd w:id="363"/>
    <w:bookmarkStart w:name="z383" w:id="3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70) осуществление взаимодействия с государственными органами Республики Казахстан по вопросам обеспечения безопасности на автомобильном транспорте и автодорогах;</w:t>
      </w:r>
    </w:p>
    <w:bookmarkEnd w:id="364"/>
    <w:bookmarkStart w:name="z384" w:id="3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71) осуществление проверок соблюдения требований безопасности движения на магистральных, станционных и подъездных путях;</w:t>
      </w:r>
    </w:p>
    <w:bookmarkEnd w:id="365"/>
    <w:bookmarkStart w:name="z385" w:id="3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72) осуществление контроля и надзора за обеспечением безопасности судоходства и мореплавания;</w:t>
      </w:r>
    </w:p>
    <w:bookmarkEnd w:id="366"/>
    <w:bookmarkStart w:name="z386" w:id="3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73) осуществление приостановления и прекращения эксплуатации объектов магистральной железнодорожной сети, железнодорожных путей и подвижного состава, состояние которых не отвечает установленным требованиям безопасности движения и охраны окружающей среды;</w:t>
      </w:r>
    </w:p>
    <w:bookmarkEnd w:id="367"/>
    <w:bookmarkStart w:name="z387" w:id="3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74) формирование статистической информации о нарушениях требований безопасности движения;</w:t>
      </w:r>
    </w:p>
    <w:bookmarkEnd w:id="368"/>
    <w:bookmarkStart w:name="z388" w:id="3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75) привлечение соответствующих специалистов для участия в экспертизах по вопросам, отнесенным к своей компетенции;</w:t>
      </w:r>
    </w:p>
    <w:bookmarkEnd w:id="369"/>
    <w:bookmarkStart w:name="z389" w:id="3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76) осуществление контроля за обеспечением безопасности мореплавания, осуществляемого через морскую администрацию порта;</w:t>
      </w:r>
    </w:p>
    <w:bookmarkEnd w:id="370"/>
    <w:bookmarkStart w:name="z390" w:id="3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77) осуществление контроля и надзора за надлежащим содержанием судоходных водных путей и средств навигационного оборудования;</w:t>
      </w:r>
    </w:p>
    <w:bookmarkEnd w:id="371"/>
    <w:bookmarkStart w:name="z391" w:id="3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78) осуществление контроля и надзора за безопасной эксплуатацией портовых сооружений;</w:t>
      </w:r>
    </w:p>
    <w:bookmarkEnd w:id="372"/>
    <w:bookmarkStart w:name="z392" w:id="3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79) осуществление контроля за обеспечением безопасности движения на железнодорожном транспорте, в том числе на магистральных, станционных и подъездных железнодорожных путях;</w:t>
      </w:r>
    </w:p>
    <w:bookmarkEnd w:id="373"/>
    <w:bookmarkStart w:name="z393" w:id="3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80) осуществление контроля и надзора в области внутреннего водного транспорта;</w:t>
      </w:r>
    </w:p>
    <w:bookmarkEnd w:id="37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81) исключен приказом Министра транспорта РК от 01.06.2026 </w:t>
      </w:r>
      <w:r>
        <w:rPr>
          <w:rFonts w:ascii="Times New Roman"/>
          <w:b w:val="false"/>
          <w:i w:val="false"/>
          <w:color w:val="000000"/>
          <w:sz w:val="28"/>
        </w:rPr>
        <w:t>№ 128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95" w:id="3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82) осуществление государственного контроля и надзора за соблюдением физическими и юридическими лицами требований нормативных правовых актов Республики Казахстан, определяющих порядок функционирования водного транспорта, выявление и принятие мер по пресечению их нарушений;</w:t>
      </w:r>
    </w:p>
    <w:bookmarkEnd w:id="375"/>
    <w:bookmarkStart w:name="z396" w:id="3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83) обеспечение соблюдения законов и иных нормативных правовых актов Республики Казахстан в пределах своей компетенции в области защиты государственных секретов, гражданской обороны, мобилизационной подготовки и мобилизации;</w:t>
      </w:r>
    </w:p>
    <w:bookmarkEnd w:id="376"/>
    <w:bookmarkStart w:name="z397" w:id="3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84) ведение реестра операторов технического осмотра;</w:t>
      </w:r>
    </w:p>
    <w:bookmarkEnd w:id="377"/>
    <w:bookmarkStart w:name="z398" w:id="3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85) осуществление государственной регистрации судов, в том числе маломерных судов, прав на них, выдача соответствующих судовых документов, ведение Государственного судового реестра, судовой книги и реестра арендованных иностранных судов;</w:t>
      </w:r>
    </w:p>
    <w:bookmarkEnd w:id="378"/>
    <w:bookmarkStart w:name="z399" w:id="3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86) проведение перерегистрации маломерных судов в случае изменения вследствие переоборудования технических данных судна;</w:t>
      </w:r>
    </w:p>
    <w:bookmarkEnd w:id="37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87) исключен приказом Министра транспорта РК от 01.06.2026 </w:t>
      </w:r>
      <w:r>
        <w:rPr>
          <w:rFonts w:ascii="Times New Roman"/>
          <w:b w:val="false"/>
          <w:i w:val="false"/>
          <w:color w:val="000000"/>
          <w:sz w:val="28"/>
        </w:rPr>
        <w:t>№ 128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88) исключен приказом Министра транспорта РК от 01.06.2026 </w:t>
      </w:r>
      <w:r>
        <w:rPr>
          <w:rFonts w:ascii="Times New Roman"/>
          <w:b w:val="false"/>
          <w:i w:val="false"/>
          <w:color w:val="000000"/>
          <w:sz w:val="28"/>
        </w:rPr>
        <w:t>№ 128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402" w:id="3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89) разработка формы сертификата безопасности;</w:t>
      </w:r>
    </w:p>
    <w:bookmarkEnd w:id="380"/>
    <w:bookmarkStart w:name="z403" w:id="3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90) разработка правил по обмеру судов;</w:t>
      </w:r>
    </w:p>
    <w:bookmarkEnd w:id="381"/>
    <w:bookmarkStart w:name="z404" w:id="3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91) разработка правил использования технических средств для фиксации фактов совершения административных правонарушений и действий должностных лиц уполномоченного органа;</w:t>
      </w:r>
    </w:p>
    <w:bookmarkEnd w:id="382"/>
    <w:bookmarkStart w:name="z405" w:id="3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92) разработка порядка регистрации деятельности по перевозке грузов грузовыми и специализированными автотранспортными средствами, а также оказанию услуг специальными автомобилями в территориальном подразделении уполномоченного органа;</w:t>
      </w:r>
    </w:p>
    <w:bookmarkEnd w:id="383"/>
    <w:bookmarkStart w:name="z406" w:id="3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93) разработка требований к специализированным программным обеспечениям, осуществляющим информационное взаимодействие с единой информационной системой обязательного технического осмотра механических транспортных средств и прицепов к ним;</w:t>
      </w:r>
    </w:p>
    <w:bookmarkEnd w:id="38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94) исключен приказом Министра транспорта РК от 01.06.2026 </w:t>
      </w:r>
      <w:r>
        <w:rPr>
          <w:rFonts w:ascii="Times New Roman"/>
          <w:b w:val="false"/>
          <w:i w:val="false"/>
          <w:color w:val="000000"/>
          <w:sz w:val="28"/>
        </w:rPr>
        <w:t>№ 128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408" w:id="3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95) разработка формы акта осмотра маломерного судна и предписания;</w:t>
      </w:r>
    </w:p>
    <w:bookmarkEnd w:id="38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96) исключен приказом и.о. Министра транспорта РК от 18.04.2025 </w:t>
      </w:r>
      <w:r>
        <w:rPr>
          <w:rFonts w:ascii="Times New Roman"/>
          <w:b w:val="false"/>
          <w:i w:val="false"/>
          <w:color w:val="000000"/>
          <w:sz w:val="28"/>
        </w:rPr>
        <w:t>№ 124</w:t>
      </w:r>
      <w:r>
        <w:rPr>
          <w:rFonts w:ascii="Times New Roman"/>
          <w:b w:val="false"/>
          <w:i w:val="false"/>
          <w:color w:val="ff0000"/>
          <w:sz w:val="28"/>
        </w:rPr>
        <w:t>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410" w:id="3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97) осуществление контроля за соблюдением законодательства Республики Казахстан об автомобильном транспорте;</w:t>
      </w:r>
    </w:p>
    <w:bookmarkEnd w:id="386"/>
    <w:bookmarkStart w:name="z411" w:id="3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98) осуществление контроля за проездом автотранспортных средств по территории Республики Казахстан на постах транспортного контроля, автомобильных дорогах общего пользования, автомобильных дорогах в пределах границ городов или иных населенных пунктов;</w:t>
      </w:r>
    </w:p>
    <w:bookmarkEnd w:id="387"/>
    <w:bookmarkStart w:name="z412" w:id="3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99) осуществление контроля и надзора за выполнением судовладельцами, членами экипажей судов, физическими и юридическими лицами, осуществляющими судоходство на внутренних водных путях, требований обеспечения безопасности эксплуатации судов в соответствии с законодательством Республики Казахстан о внутреннем водном транспорте;</w:t>
      </w:r>
    </w:p>
    <w:bookmarkEnd w:id="388"/>
    <w:bookmarkStart w:name="z413" w:id="3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100) составление в пределах своей компетенции актов по результатам проверок и внесение предписаний об устранении выявленных нарушений законодательства Республики Казахстан, стандартов и норм, определяющих порядок функционирования водного транспорта;</w:t>
      </w:r>
    </w:p>
    <w:bookmarkEnd w:id="389"/>
    <w:bookmarkStart w:name="z414" w:id="3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101) выявление и пресечение осуществления иностранными перевозчиками каботажных перевозок по территории Республики Казахстан;</w:t>
      </w:r>
    </w:p>
    <w:bookmarkEnd w:id="390"/>
    <w:bookmarkStart w:name="z415" w:id="3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102) осуществление контроля и надзора за соблюдением порядка плавания по внутренним водным путям физическими и юридическими лицами;</w:t>
      </w:r>
    </w:p>
    <w:bookmarkEnd w:id="39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103) исключен приказом Министра транспорта РК от 17.09.2026 </w:t>
      </w:r>
      <w:r>
        <w:rPr>
          <w:rFonts w:ascii="Times New Roman"/>
          <w:b w:val="false"/>
          <w:i w:val="false"/>
          <w:color w:val="000000"/>
          <w:sz w:val="28"/>
        </w:rPr>
        <w:t>№ 261</w:t>
      </w:r>
      <w:r>
        <w:rPr>
          <w:rFonts w:ascii="Times New Roman"/>
          <w:b w:val="false"/>
          <w:i w:val="false"/>
          <w:color w:val="ff0000"/>
          <w:sz w:val="28"/>
        </w:rPr>
        <w:t>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417" w:id="3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104) составление протоколов, рассмотрение дел об административных правонарушениях и наложение административных взысканий в порядке, установленном Кодексом Республики Казахстан об административных правонарушениях;</w:t>
      </w:r>
    </w:p>
    <w:bookmarkEnd w:id="392"/>
    <w:bookmarkStart w:name="z418" w:id="3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105) осуществление контроля за соблюдением требований, предъявляемых к комплектованию экипажа судна;</w:t>
      </w:r>
    </w:p>
    <w:bookmarkEnd w:id="393"/>
    <w:bookmarkStart w:name="z419" w:id="3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106) осуществление проверок наличия судовых документов на судне;</w:t>
      </w:r>
    </w:p>
    <w:bookmarkEnd w:id="39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107) исключен приказом Министра транспорта РК от 17.09.2026 </w:t>
      </w:r>
      <w:r>
        <w:rPr>
          <w:rFonts w:ascii="Times New Roman"/>
          <w:b w:val="false"/>
          <w:i w:val="false"/>
          <w:color w:val="000000"/>
          <w:sz w:val="28"/>
        </w:rPr>
        <w:t>№ 261</w:t>
      </w:r>
      <w:r>
        <w:rPr>
          <w:rFonts w:ascii="Times New Roman"/>
          <w:b w:val="false"/>
          <w:i w:val="false"/>
          <w:color w:val="ff0000"/>
          <w:sz w:val="28"/>
        </w:rPr>
        <w:t>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421" w:id="3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108) осуществление контроля за проездом автотранспортных средств по территории Республики Казахстан, в том числе соблюдением отечественными и иностранными перевозчиками допустимых габаритных и весовых параметров автотранспортных средств, установленных на территории Республики Казахстан;</w:t>
      </w:r>
    </w:p>
    <w:bookmarkEnd w:id="395"/>
    <w:bookmarkStart w:name="z422" w:id="3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109) осуществление контроля за исполнением требований разрешительной системы при организации международных автомобильных перевозок на территории Республики Казахстан в соответствии с международными договорами, ратифицированными Республикой Казахстан;</w:t>
      </w:r>
    </w:p>
    <w:bookmarkEnd w:id="396"/>
    <w:bookmarkStart w:name="z423" w:id="3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110) осуществление контроля за соблюдением порядка перевозок пассажиров и грузов, в том числе опасных грузов;</w:t>
      </w:r>
    </w:p>
    <w:bookmarkEnd w:id="397"/>
    <w:bookmarkStart w:name="z424" w:id="3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111) составление в пределах своей компетенции актов по результатам проверок и внесение предписания об устранении выявленных нарушений требований законов Республики Казахстан и иных нормативных правовых актов, стандартов и норм, определяющих порядок функционирования транспорта;</w:t>
      </w:r>
    </w:p>
    <w:bookmarkEnd w:id="398"/>
    <w:bookmarkStart w:name="z425" w:id="3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112) изъятие документов, товаров, иного имущества и предметов, принадлежащих юридическому лицу, явившихся орудием совершения или непосредственным объектом административного правонарушения, обнаруженных на месте совершения административного правонарушения либо при проведении осмотра территорий, помещений, транспортных средств, товаров, иного имущества и предметов, принадлежащих юридическому лицу;</w:t>
      </w:r>
    </w:p>
    <w:bookmarkEnd w:id="399"/>
    <w:bookmarkStart w:name="z426" w:id="4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113) внесение в государственные органы предложений о мерах по предупреждению аварийных случаев и транспортных происшествий, нарушений порядка эксплуатации водного транспорта;</w:t>
      </w:r>
    </w:p>
    <w:bookmarkEnd w:id="400"/>
    <w:bookmarkStart w:name="z427" w:id="4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114) осуществление государственного контроля за соблюдением порядка проведения обязательного технического осмотра механических транспортных средств и прицепов к ним операторами технического осмотра;</w:t>
      </w:r>
    </w:p>
    <w:bookmarkEnd w:id="401"/>
    <w:bookmarkStart w:name="z428" w:id="4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115) осуществление контроля за соблюдением физическими и юридическими лицами нормативных правовых актов, международных договоров Республики Казахстан, определяющих порядок функционирования транспорта, выявление и принятие мер по пресечению их нарушений;</w:t>
      </w:r>
    </w:p>
    <w:bookmarkEnd w:id="402"/>
    <w:bookmarkStart w:name="z429" w:id="4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116) осуществление контроля за соблюдением физическими и юридическими лицами законодательных актов Республики Казахстан и иных нормативных правовых актов, определяющих порядок функционирования внутреннего водного транспорта;</w:t>
      </w:r>
    </w:p>
    <w:bookmarkEnd w:id="403"/>
    <w:bookmarkStart w:name="z430" w:id="4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117) проведение контроля за соблюдением Правил перевозок пассажиров, багажа и грузобагажа в пассажирских поездах, следующих по территории Республики Казахстан;</w:t>
      </w:r>
    </w:p>
    <w:bookmarkEnd w:id="404"/>
    <w:bookmarkStart w:name="z431" w:id="4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118) осуществление проверки деятельности физических и юридических лиц, осуществляющих перевозочную и другую деятельность на железнодорожном транспорте, в том числе с применением контрольно-измерительных технических средств и приборов, в части соблюдения ими:</w:t>
      </w:r>
    </w:p>
    <w:bookmarkEnd w:id="405"/>
    <w:bookmarkStart w:name="z432" w:id="4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содержания станционных и магистральных путей железнодорожной сети и железнодорожных подъездных путей, содержания, эксплуатации и ремонта подвижного состава;</w:t>
      </w:r>
    </w:p>
    <w:bookmarkEnd w:id="406"/>
    <w:bookmarkStart w:name="z433" w:id="4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Правил перевозок пассажиров, багажа, грузобагажа и почтовых отправлений железнодорожным транспортом;</w:t>
      </w:r>
    </w:p>
    <w:bookmarkEnd w:id="407"/>
    <w:bookmarkStart w:name="z434" w:id="4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содержания, эксплуатации и ремонта технических средств, направленных на обеспечение безопасности движения на железнодорожном транспорте, а также искусственных сооружений и железнодорожных переездов;</w:t>
      </w:r>
    </w:p>
    <w:bookmarkEnd w:id="408"/>
    <w:bookmarkStart w:name="z435" w:id="4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119) осуществление контроля за соблюдением физическими и юридическими лицами требований нормативных правовых актов Республики Казахстан, определяющих порядок функционирования городского рельсового транспорта, выявление и принятие мер по пресечению их нарушений;</w:t>
      </w:r>
    </w:p>
    <w:bookmarkEnd w:id="409"/>
    <w:bookmarkStart w:name="z436" w:id="4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120) осуществление приостановления эксплуатации объектов городского рельсового транспорта, состояние которых не отвечает требованиям безопасности движения и охраны окружающей среды;</w:t>
      </w:r>
    </w:p>
    <w:bookmarkEnd w:id="410"/>
    <w:bookmarkStart w:name="z3050" w:id="4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120-1) разработка правил технической эксплуатации рельсовых транспортных средств;</w:t>
      </w:r>
    </w:p>
    <w:bookmarkEnd w:id="411"/>
    <w:bookmarkStart w:name="z3051" w:id="4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120-2) разработка правил содержания, технического обслуживания и ремонта на городском рельсовом транспорте;</w:t>
      </w:r>
    </w:p>
    <w:bookmarkEnd w:id="412"/>
    <w:bookmarkStart w:name="z3052" w:id="4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120-3) разработка правил безопасности на городском рельсовом транспорте;</w:t>
      </w:r>
    </w:p>
    <w:bookmarkEnd w:id="413"/>
    <w:bookmarkStart w:name="z437" w:id="4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121) согласование правил перевозок пассажиров и багажа автомобильным транспортом в столице;</w:t>
      </w:r>
    </w:p>
    <w:bookmarkEnd w:id="414"/>
    <w:bookmarkStart w:name="z438" w:id="4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122) разработка и утверждение правил организации работы станций взвешивания автомобильных транспортных средств;</w:t>
      </w:r>
    </w:p>
    <w:bookmarkEnd w:id="415"/>
    <w:bookmarkStart w:name="z439" w:id="4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123) ведение реестра автоматизированных станций измерения;</w:t>
      </w:r>
    </w:p>
    <w:bookmarkEnd w:id="416"/>
    <w:bookmarkStart w:name="z440" w:id="4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124) разработка правил безопасности на городском рельсовом транспорте;</w:t>
      </w:r>
    </w:p>
    <w:bookmarkEnd w:id="417"/>
    <w:bookmarkStart w:name="z441" w:id="4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125) разработка правил технической эксплуатации, обслуживания и ремонта железнодорожных путей;</w:t>
      </w:r>
    </w:p>
    <w:bookmarkEnd w:id="418"/>
    <w:bookmarkStart w:name="z442" w:id="4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126) разработка правил технической эксплуатации, обслуживания и ремонта железнодорожных переездов;</w:t>
      </w:r>
    </w:p>
    <w:bookmarkEnd w:id="419"/>
    <w:bookmarkStart w:name="z443" w:id="4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127) разработка правил технической эксплуатации, обслуживания и ремонта искусственных сооружений;</w:t>
      </w:r>
    </w:p>
    <w:bookmarkEnd w:id="420"/>
    <w:bookmarkStart w:name="z444" w:id="4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128) разработка правил технической эксплуатации, обслуживания и ремонта подвижного состава;</w:t>
      </w:r>
    </w:p>
    <w:bookmarkEnd w:id="421"/>
    <w:bookmarkStart w:name="z3053" w:id="4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128-1) разработка и утверждение правил продления сроков службы подвижного состава;</w:t>
      </w:r>
    </w:p>
    <w:bookmarkEnd w:id="422"/>
    <w:bookmarkStart w:name="z445" w:id="4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129) разработка формы информации о нарушениях безопасности движения;</w:t>
      </w:r>
    </w:p>
    <w:bookmarkEnd w:id="42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130) исключен приказом Министра транспорта РК от 01.06.2026 </w:t>
      </w:r>
      <w:r>
        <w:rPr>
          <w:rFonts w:ascii="Times New Roman"/>
          <w:b w:val="false"/>
          <w:i w:val="false"/>
          <w:color w:val="000000"/>
          <w:sz w:val="28"/>
        </w:rPr>
        <w:t>№ 128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447" w:id="4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131) осуществление возобновления эксплуатации объектов магистральной железнодорожной сети, железнодорожных путей и подвижного состава, состояние которых отвечает установленным требованиям безопасности движения и охраны окружающей среды;</w:t>
      </w:r>
    </w:p>
    <w:bookmarkEnd w:id="4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131-1) организация и осуществление взаимодействия с правоохранительными органами Республики Казахстан по вопросам выявления, пресечения и расследования правонарушений в сфере транспорта;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131-2) участие в проведении совместных контрольных, рейдовых и профилактических мероприятий с правоохранительными органами, направленных на обеспечение соблюдения законодательства Республики Казахстан в сфере автомобильного транспорта, включая контроль за весовыми и габаритными параметрами транспортных средств, режимом труда и отдыха водителей, а также соблюдением разрешительной системы;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131-3) организация и контроль осуществления мер по обеспечению транспортной и общественной безопасности на постах транспортного контроля, включая функционирование контрольных систем, а также координация взаимодействия с правоохранительными органами по вопросам обеспечения безопасности;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131-4) организация и контроль применения мер обеспечения производства по делам об административных правонарушениях в пределах компетенции, в том числе задержания, доставления и запрещения эксплуатации транспортных средств, их помещения на специализированные стоянки;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131-5) направление материалов по выявленным правонарушениям в правоохранительные органы по подведомственности, а также обмен информацией с ними, в том числе содержащей сведения ограниченного доступа, в пределах, установленных законодательством Республики Казахстан;</w:t>
      </w:r>
    </w:p>
    <w:bookmarkStart w:name="z448" w:id="4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132) Комитет осуществляет иные полномочия, предусмотренные законами Республики Казахстан, актами Президента Республики Казахстан, Правительства Республики Казахстан и приказами Министра. </w:t>
      </w:r>
    </w:p>
    <w:bookmarkEnd w:id="42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15 с изменениями, внесенными приказами и.о. Министра транспорта РК от 30.12.2024 </w:t>
      </w:r>
      <w:r>
        <w:rPr>
          <w:rFonts w:ascii="Times New Roman"/>
          <w:b w:val="false"/>
          <w:i w:val="false"/>
          <w:color w:val="000000"/>
          <w:sz w:val="28"/>
        </w:rPr>
        <w:t>№ 442</w:t>
      </w:r>
      <w:r>
        <w:rPr>
          <w:rFonts w:ascii="Times New Roman"/>
          <w:b w:val="false"/>
          <w:i w:val="false"/>
          <w:color w:val="ff0000"/>
          <w:sz w:val="28"/>
        </w:rPr>
        <w:t xml:space="preserve"> (вступает в силу с 05.04.2024); от 29.03.2025 </w:t>
      </w:r>
      <w:r>
        <w:rPr>
          <w:rFonts w:ascii="Times New Roman"/>
          <w:b w:val="false"/>
          <w:i w:val="false"/>
          <w:color w:val="000000"/>
          <w:sz w:val="28"/>
        </w:rPr>
        <w:t>№ 99</w:t>
      </w:r>
      <w:r>
        <w:rPr>
          <w:rFonts w:ascii="Times New Roman"/>
          <w:b w:val="false"/>
          <w:i w:val="false"/>
          <w:color w:val="ff0000"/>
          <w:sz w:val="28"/>
        </w:rPr>
        <w:t xml:space="preserve">; от 18.04.2025 </w:t>
      </w:r>
      <w:r>
        <w:rPr>
          <w:rFonts w:ascii="Times New Roman"/>
          <w:b w:val="false"/>
          <w:i w:val="false"/>
          <w:color w:val="000000"/>
          <w:sz w:val="28"/>
        </w:rPr>
        <w:t>№ 124</w:t>
      </w:r>
      <w:r>
        <w:rPr>
          <w:rFonts w:ascii="Times New Roman"/>
          <w:b w:val="false"/>
          <w:i w:val="false"/>
          <w:color w:val="ff0000"/>
          <w:sz w:val="28"/>
        </w:rPr>
        <w:t xml:space="preserve">; от 25.04.2026 </w:t>
      </w:r>
      <w:r>
        <w:rPr>
          <w:rFonts w:ascii="Times New Roman"/>
          <w:b w:val="false"/>
          <w:i w:val="false"/>
          <w:color w:val="000000"/>
          <w:sz w:val="28"/>
        </w:rPr>
        <w:t>№ 95</w:t>
      </w:r>
      <w:r>
        <w:rPr>
          <w:rFonts w:ascii="Times New Roman"/>
          <w:b w:val="false"/>
          <w:i w:val="false"/>
          <w:color w:val="ff0000"/>
          <w:sz w:val="28"/>
        </w:rPr>
        <w:t xml:space="preserve">; от 01.06.2026 </w:t>
      </w:r>
      <w:r>
        <w:rPr>
          <w:rFonts w:ascii="Times New Roman"/>
          <w:b w:val="false"/>
          <w:i w:val="false"/>
          <w:color w:val="000000"/>
          <w:sz w:val="28"/>
        </w:rPr>
        <w:t>№ 128</w:t>
      </w:r>
      <w:r>
        <w:rPr>
          <w:rFonts w:ascii="Times New Roman"/>
          <w:b w:val="false"/>
          <w:i w:val="false"/>
          <w:color w:val="ff0000"/>
          <w:sz w:val="28"/>
        </w:rPr>
        <w:t xml:space="preserve">; от 17.09.2026 </w:t>
      </w:r>
      <w:r>
        <w:rPr>
          <w:rFonts w:ascii="Times New Roman"/>
          <w:b w:val="false"/>
          <w:i w:val="false"/>
          <w:color w:val="000000"/>
          <w:sz w:val="28"/>
        </w:rPr>
        <w:t>№ 261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449" w:id="42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3. Статус и полномочия Председателя Комитета при организации его деятельности</w:t>
      </w:r>
    </w:p>
    <w:bookmarkEnd w:id="426"/>
    <w:bookmarkStart w:name="z450" w:id="4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Руководство Комитетом осуществляется Председателем, который несет персональную ответственность за выполнение Комитетом возложенных на него задач и осуществлением им своих полномочий.</w:t>
      </w:r>
    </w:p>
    <w:bookmarkEnd w:id="427"/>
    <w:bookmarkStart w:name="z451" w:id="4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17. Председатель Комитета назначается на должность и освобождается от должности в соответствии с законодательством Республики Казахстан.</w:t>
      </w:r>
    </w:p>
    <w:bookmarkEnd w:id="428"/>
    <w:bookmarkStart w:name="z452" w:id="4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18. Председатель Комитета имеет заместителей, которые назначаются на должности и освобождаются от должностей в соответствии с законодательством Республики Казахстан.</w:t>
      </w:r>
    </w:p>
    <w:bookmarkEnd w:id="429"/>
    <w:bookmarkStart w:name="z453" w:id="4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19. Полномочия Председателя Комитета:</w:t>
      </w:r>
    </w:p>
    <w:bookmarkEnd w:id="430"/>
    <w:bookmarkStart w:name="z454" w:id="4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определяет полномочия и обязанности своих заместителей, работников и руководителей территориальных органов Комитета;</w:t>
      </w:r>
    </w:p>
    <w:bookmarkEnd w:id="431"/>
    <w:bookmarkStart w:name="z455" w:id="4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назначает на должности и освобождает от должностей своих заместителей, работников Комитета и руководителей территориальных органов Комитета;</w:t>
      </w:r>
    </w:p>
    <w:bookmarkEnd w:id="432"/>
    <w:bookmarkStart w:name="z456" w:id="4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решает вопросы командирования, предоставления отпусков, оказания материальной помощи, подготовки (переподготовки), повышения квалификации, поощрения, выплаты надбавок и премирования, а также дисциплинарной ответственности своих заместителей, работников Комитета и руководителей территориальных органов Комитета;</w:t>
      </w:r>
    </w:p>
    <w:bookmarkEnd w:id="433"/>
    <w:bookmarkStart w:name="z457" w:id="4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представляет интересы Комитета в государственных органах и иных организациях;</w:t>
      </w:r>
    </w:p>
    <w:bookmarkEnd w:id="434"/>
    <w:bookmarkStart w:name="z458" w:id="4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утверждает положения о структурных подразделениях Комитета;</w:t>
      </w:r>
    </w:p>
    <w:bookmarkEnd w:id="435"/>
    <w:bookmarkStart w:name="z459" w:id="4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несет персональную ответственность за реализацию республиканских бюджетных программ, по которым ответственным является Комитет;</w:t>
      </w:r>
    </w:p>
    <w:bookmarkEnd w:id="43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7) исключен приказом Министра транспорта РК от 17.09.2026 </w:t>
      </w:r>
      <w:r>
        <w:rPr>
          <w:rFonts w:ascii="Times New Roman"/>
          <w:b w:val="false"/>
          <w:i w:val="false"/>
          <w:color w:val="000000"/>
          <w:sz w:val="28"/>
        </w:rPr>
        <w:t>№ 261</w:t>
      </w:r>
      <w:r>
        <w:rPr>
          <w:rFonts w:ascii="Times New Roman"/>
          <w:b w:val="false"/>
          <w:i w:val="false"/>
          <w:color w:val="ff0000"/>
          <w:sz w:val="28"/>
        </w:rPr>
        <w:t>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461" w:id="4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представляет руководителю аппарата Министерства предложения по структуре и штатной численности Комитета и его территориальных органов;</w:t>
      </w:r>
    </w:p>
    <w:bookmarkEnd w:id="437"/>
    <w:bookmarkStart w:name="z462" w:id="4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принимает меры, направленные на противодействие коррупции и несет персональную ответственность за принятие антикоррупционных мер;</w:t>
      </w:r>
    </w:p>
    <w:bookmarkEnd w:id="438"/>
    <w:bookmarkStart w:name="z463" w:id="4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принимает решения по другим вопросам, отнесенным к его компетенции.</w:t>
      </w:r>
    </w:p>
    <w:bookmarkEnd w:id="439"/>
    <w:bookmarkStart w:name="z464" w:id="4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Исполнение полномочий Председателя Комитета в период его отсутствия осуществляется лицом, его замещающим в соответствии с действующим законодательством.</w:t>
      </w:r>
    </w:p>
    <w:bookmarkEnd w:id="44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15 с изменениями, внесенными приказом Министра транспорта РК от 17.09.2026 </w:t>
      </w:r>
      <w:r>
        <w:rPr>
          <w:rFonts w:ascii="Times New Roman"/>
          <w:b w:val="false"/>
          <w:i w:val="false"/>
          <w:color w:val="000000"/>
          <w:sz w:val="28"/>
        </w:rPr>
        <w:t>№ 261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465" w:id="4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20. Председатель Комитета определяет полномочия своих заместителей в соответствии с действующим законодательством.</w:t>
      </w:r>
    </w:p>
    <w:bookmarkEnd w:id="441"/>
    <w:bookmarkStart w:name="z466" w:id="44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4. Имущество Комитета</w:t>
      </w:r>
    </w:p>
    <w:bookmarkEnd w:id="442"/>
    <w:bookmarkStart w:name="z467" w:id="4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21. Комитет может иметь на праве оперативного управления обособленное имущество в случаях, предусмотренных законодательством. Имущество Комитета формируется за счет имущества, переданного ему собственником, а также имущества (включая денежные доходы), приобретенного в результате собственной деятельности, и иных источников, не запрещенных законодательством Республики Казахстан.</w:t>
      </w:r>
    </w:p>
    <w:bookmarkEnd w:id="443"/>
    <w:bookmarkStart w:name="z468" w:id="4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22. Имущество, закрепленное за Комитетом, относится к республиканской собственности.</w:t>
      </w:r>
    </w:p>
    <w:bookmarkEnd w:id="444"/>
    <w:bookmarkStart w:name="z469" w:id="4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23. Комитет не вправе самостоятельно отчуждать или иным способом распоряжаться закрепленным за ним имуществом и имуществом, приобретенным за счет средств, выданных ему по плану финансирования, если иное не установлено законодательством.</w:t>
      </w:r>
    </w:p>
    <w:bookmarkEnd w:id="445"/>
    <w:bookmarkStart w:name="z470" w:id="44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5. Реорганизация и упразднение Комитета</w:t>
      </w:r>
    </w:p>
    <w:bookmarkEnd w:id="446"/>
    <w:bookmarkStart w:name="z471" w:id="4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24. Реорганизация и упразднение Комитета осуществляется в соответствии с законодательством Республики Казахстан.</w:t>
      </w:r>
    </w:p>
    <w:bookmarkEnd w:id="447"/>
    <w:bookmarkStart w:name="z472" w:id="44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Перечень территориальных органов, находящихся в ведении республиканского государственного учреждения "Комитет транспортного контроля Министерства транспорта Республики Казахстан"</w:t>
      </w:r>
    </w:p>
    <w:bookmarkEnd w:id="4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Перечень  – в редакции приказа Министра транспорта РК от 17.09.2026 </w:t>
      </w:r>
      <w:r>
        <w:rPr>
          <w:rFonts w:ascii="Times New Roman"/>
          <w:b w:val="false"/>
          <w:i w:val="false"/>
          <w:color w:val="ff0000"/>
          <w:sz w:val="28"/>
        </w:rPr>
        <w:t>№ 261</w:t>
      </w:r>
      <w:r>
        <w:rPr>
          <w:rFonts w:ascii="Times New Roman"/>
          <w:b w:val="false"/>
          <w:i w:val="false"/>
          <w:color w:val="ff0000"/>
          <w:sz w:val="28"/>
        </w:rPr>
        <w:t>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республиканское государственное учреждение "Инспекция транспортного контроля по области Абай" Комитета транспортного контроля Министерства транспорта Республики Казахстан";</w:t>
      </w:r>
    </w:p>
    <w:bookmarkStart w:name="z27" w:id="4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республиканское государственное учреждение "Инспекция транспортного контроля по Акмолинской области" Комитета транспортного контроля Министерства транспорта Республики Казахстан";</w:t>
      </w:r>
    </w:p>
    <w:bookmarkEnd w:id="449"/>
    <w:bookmarkStart w:name="z28" w:id="4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республиканское государственное учреждение "Инспекция транспортного контроля по Актюбинской области" Комитета транспортного контроля Министерства транспорта Республики Казахстан";</w:t>
      </w:r>
    </w:p>
    <w:bookmarkEnd w:id="450"/>
    <w:bookmarkStart w:name="z29" w:id="4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республиканское государственное учреждение "Инспекция транспортного контроля по Алматинской области" Комитета транспортного контроля Министерства транспорта Республики Казахстан";</w:t>
      </w:r>
    </w:p>
    <w:bookmarkEnd w:id="451"/>
    <w:bookmarkStart w:name="z30" w:id="4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республиканское государственное учреждение "Инспекция транспортного контроля по городу Алматы" Комитета транспортного контроля Министерства транспорта Республики Казахстан";</w:t>
      </w:r>
    </w:p>
    <w:bookmarkEnd w:id="452"/>
    <w:bookmarkStart w:name="z31" w:id="4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республиканское государственное учреждение "Инспекция транспортного контроля по городу Астане" Комитета транспортного контроля Министерства транспорта Республики Казахстан";</w:t>
      </w:r>
    </w:p>
    <w:bookmarkEnd w:id="453"/>
    <w:bookmarkStart w:name="z32" w:id="4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республиканское государственное учреждение "Инспекция транспортного контроля по Атырауской области" Комитета транспортного контроля Министерства транспорта Республики Казахстан";</w:t>
      </w:r>
    </w:p>
    <w:bookmarkEnd w:id="454"/>
    <w:bookmarkStart w:name="z33" w:id="4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республиканское государственное учреждение "Инспекция транспортного контроля по Западно-Казахстанской области" Комитета транспортного контроля Министерства транспорта Республики Казахстан";</w:t>
      </w:r>
    </w:p>
    <w:bookmarkEnd w:id="455"/>
    <w:bookmarkStart w:name="z34" w:id="4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республиканское государственное учреждение "Инспекция транспортного контроля по Жамбылской области" Комитета транспортного контроля Министерства транспорта Республики Казахстан";</w:t>
      </w:r>
    </w:p>
    <w:bookmarkEnd w:id="456"/>
    <w:bookmarkStart w:name="z35" w:id="4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республиканское государственное учреждение "Инспекция транспортного контроля по области Жетісу" Комитета транспортного контроля Министерства транспорта Республики Казахстан";</w:t>
      </w:r>
    </w:p>
    <w:bookmarkEnd w:id="457"/>
    <w:bookmarkStart w:name="z36" w:id="4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республиканское государственное учреждение "Инспекция транспортного контроля по Карагандинской области" Комитета транспортного контроля Министерства транспорта Республики Казахстан";</w:t>
      </w:r>
    </w:p>
    <w:bookmarkEnd w:id="458"/>
    <w:bookmarkStart w:name="z37" w:id="4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республиканское государственное учреждение "Инспекция транспортного контроля по Костанайской области" Комитета транспортного контроля Министерства транспорта Республики Казахстан";</w:t>
      </w:r>
    </w:p>
    <w:bookmarkEnd w:id="459"/>
    <w:bookmarkStart w:name="z38" w:id="4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республиканское государственное учреждение "Инспекция транспортного контроля по Кызылординской области" Комитета транспортного контроля Министерства транспорта Республики Казахстан";</w:t>
      </w:r>
    </w:p>
    <w:bookmarkEnd w:id="460"/>
    <w:bookmarkStart w:name="z39" w:id="4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республиканское государственное учреждение "Инспекция транспортного контроля по Мангистауской области" Комитета транспортного контроля Министерства транспорта Республики Казахстан";</w:t>
      </w:r>
    </w:p>
    <w:bookmarkEnd w:id="461"/>
    <w:bookmarkStart w:name="z40" w:id="4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республиканское государственное учреждение "Инспекция транспортного контроля по Павлодарской области" Комитета транспортного контроля Министерства транспорта Республики Казахстан";</w:t>
      </w:r>
    </w:p>
    <w:bookmarkEnd w:id="462"/>
    <w:bookmarkStart w:name="z41" w:id="4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16) республиканское государственное учреждение "Инспекция транспортного контроля по Северо-Казахстанской области" Комитета транспортного контроля Министерства транспорта Республики Казахстан";</w:t>
      </w:r>
    </w:p>
    <w:bookmarkEnd w:id="463"/>
    <w:bookmarkStart w:name="z42" w:id="4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17) республиканское государственное учреждение "Инспекция транспортного контроля по Туркестанской области" Комитета транспортного контроля Министерства транспорта Республики Казахстан";</w:t>
      </w:r>
    </w:p>
    <w:bookmarkEnd w:id="464"/>
    <w:bookmarkStart w:name="z43" w:id="4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18) республиканское государственное учреждение "Инспекция транспортного контроля по области Ұлытау" Комитета транспортного контроля Министерства транспорта Республики Казахстан";</w:t>
      </w:r>
    </w:p>
    <w:bookmarkEnd w:id="465"/>
    <w:bookmarkStart w:name="z44" w:id="4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19) республиканское государственное учреждение "Инспекция транспортного контроля по Восточно-Казахстанской области" Комитета транспортного контроля Министерства транспорта Республики Казахстан";</w:t>
      </w:r>
    </w:p>
    <w:bookmarkEnd w:id="466"/>
    <w:bookmarkStart w:name="z45" w:id="4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20) республиканское государственное учреждение "Инспекция транспортного контроля по городу Шымкент" Комитета транспортного контроля Министерства транспорта Республики Казахстан";</w:t>
      </w:r>
    </w:p>
    <w:bookmarkEnd w:id="467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3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к приказу </w:t>
            </w:r>
          </w:p>
        </w:tc>
      </w:tr>
    </w:tbl>
    <w:bookmarkStart w:name="z495" w:id="46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Положение республиканского государственного учреждения "Инспекция транспортного контроля по области Абай" Комитета транспортного контроля Министерства транспорта Республики Казахстан"</w:t>
      </w:r>
    </w:p>
    <w:bookmarkEnd w:id="4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Заголовок – в редакции приказа Министра транспорта РК от 17.09.2026 </w:t>
      </w:r>
      <w:r>
        <w:rPr>
          <w:rFonts w:ascii="Times New Roman"/>
          <w:b w:val="false"/>
          <w:i w:val="false"/>
          <w:color w:val="ff0000"/>
          <w:sz w:val="28"/>
        </w:rPr>
        <w:t>№ 261</w:t>
      </w:r>
      <w:r>
        <w:rPr>
          <w:rFonts w:ascii="Times New Roman"/>
          <w:b w:val="false"/>
          <w:i w:val="false"/>
          <w:color w:val="ff0000"/>
          <w:sz w:val="28"/>
        </w:rPr>
        <w:t>.</w:t>
      </w:r>
    </w:p>
    <w:bookmarkStart w:name="z496" w:id="46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Общие положения</w:t>
      </w:r>
    </w:p>
    <w:bookmarkEnd w:id="469"/>
    <w:bookmarkStart w:name="z497" w:id="4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Инспекция транспортного контроля по области Абай Комитета транспортного контроля Министерства транспорта Республики Казахстан (далее – Инспекция) является территориальным органом Комитета транспортного контроля Министерства транспорта Республики Казахстан (далее – Комитет) и осуществляет контрольно-надзорные функции в области транспорта, за исключением воздушного и трубопроводного.</w:t>
      </w:r>
    </w:p>
    <w:bookmarkEnd w:id="47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 – в редакции приказа Министра транспорта РК от 17.09.2026 </w:t>
      </w:r>
      <w:r>
        <w:rPr>
          <w:rFonts w:ascii="Times New Roman"/>
          <w:b w:val="false"/>
          <w:i w:val="false"/>
          <w:color w:val="000000"/>
          <w:sz w:val="28"/>
        </w:rPr>
        <w:t>№ 261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498" w:id="4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Инспекция осуществляет свою деятельность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Конституцией</w:t>
      </w:r>
      <w:r>
        <w:rPr>
          <w:rFonts w:ascii="Times New Roman"/>
          <w:b w:val="false"/>
          <w:i w:val="false"/>
          <w:color w:val="000000"/>
          <w:sz w:val="28"/>
        </w:rPr>
        <w:t xml:space="preserve"> и законами Республики Казахстан, актами Президента и Правительства Республики Казахстан, иными нормативными правовыми актами, а также настоящим Положением.</w:t>
      </w:r>
    </w:p>
    <w:bookmarkEnd w:id="471"/>
    <w:bookmarkStart w:name="z499" w:id="4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Инспекция является юридическим лицом в организационно-правовой форме государственного учреждения, имеет печати и штампы со своим наименованием на казахском языке, бланки установленного образца, в соответствии с законодательством Республики Казахстан счета в органах казначейства.</w:t>
      </w:r>
    </w:p>
    <w:bookmarkEnd w:id="472"/>
    <w:bookmarkStart w:name="z500" w:id="4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Инспекция вступает в гражданско-правовые отношения от собственного имени.</w:t>
      </w:r>
    </w:p>
    <w:bookmarkEnd w:id="473"/>
    <w:bookmarkStart w:name="z501" w:id="4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Инспекция имеет право выступать стороной гражданско-правовых отношений от имени государства, если она уполномочена на это в соответствии с законодательством.</w:t>
      </w:r>
    </w:p>
    <w:bookmarkEnd w:id="474"/>
    <w:bookmarkStart w:name="z502" w:id="4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Инспекция по вопросам своей компетенции в установленном законодательством порядке принимает решения, оформляемые приказами руководителя Инспекции и другими актами, предусмотренными законодательством Республики Казахстан.</w:t>
      </w:r>
    </w:p>
    <w:bookmarkEnd w:id="475"/>
    <w:bookmarkStart w:name="z503" w:id="4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Структура и лимит штатной численности Инспекции утверждаются в соответствии с законодательством Республики Казахстан.</w:t>
      </w:r>
    </w:p>
    <w:bookmarkEnd w:id="476"/>
    <w:bookmarkStart w:name="z504" w:id="4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Местонахождение Инспекции: Республика Казахстан, 100100, область Абай, город Семей, улица Рымбека Байсеитова, дом 29.</w:t>
      </w:r>
    </w:p>
    <w:bookmarkEnd w:id="47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8 - в редакции приказа и.о. Министра транспорта РК от 18.04.2025 </w:t>
      </w:r>
      <w:r>
        <w:rPr>
          <w:rFonts w:ascii="Times New Roman"/>
          <w:b w:val="false"/>
          <w:i w:val="false"/>
          <w:color w:val="000000"/>
          <w:sz w:val="28"/>
        </w:rPr>
        <w:t>№ 124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505" w:id="4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Полное наименование государственного органа:</w:t>
      </w:r>
    </w:p>
    <w:bookmarkEnd w:id="478"/>
    <w:bookmarkStart w:name="z53" w:id="4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 государственном языке – "Қазақстан Республикасы Көлік министрлiгi Көліктік бақылау комитетiнің "Абай облысы бойынша көліктік бақылау инспекциясы" республикалық мемлекеттiк мекемесi;</w:t>
      </w:r>
    </w:p>
    <w:bookmarkEnd w:id="479"/>
    <w:bookmarkStart w:name="z54" w:id="4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 русском языке – республиканское государственное учреждение "Инспекция транспортного контроля по области Абай" Комитета транспортного контроля Министерства транспорта Республики Казахстан".</w:t>
      </w:r>
    </w:p>
    <w:bookmarkEnd w:id="48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9 – в редакции приказа Министра транспорта РК от 17.09.2026 </w:t>
      </w:r>
      <w:r>
        <w:rPr>
          <w:rFonts w:ascii="Times New Roman"/>
          <w:b w:val="false"/>
          <w:i w:val="false"/>
          <w:color w:val="000000"/>
          <w:sz w:val="28"/>
        </w:rPr>
        <w:t>№ 261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508" w:id="4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Настоящее Положение является учредительным документом Инспекции.</w:t>
      </w:r>
    </w:p>
    <w:bookmarkEnd w:id="481"/>
    <w:bookmarkStart w:name="z509" w:id="4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Финансирование деятельности Инспекции осуществляется из республиканского бюджета.</w:t>
      </w:r>
    </w:p>
    <w:bookmarkEnd w:id="482"/>
    <w:bookmarkStart w:name="z510" w:id="4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Инспекции запрещается вступать в договорные отношения с субъектами предпринимательства на предмет выполнения обязанностей, являющихся полномочиями Инспекции.</w:t>
      </w:r>
    </w:p>
    <w:bookmarkEnd w:id="483"/>
    <w:bookmarkStart w:name="z511" w:id="4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Если Инспекции законодательными актами предоставлено право осуществлять приносящую доходы деятельность, то доходы, полученные от такой деятельности, направляются в государственный бюджет.</w:t>
      </w:r>
    </w:p>
    <w:bookmarkEnd w:id="484"/>
    <w:bookmarkStart w:name="z512" w:id="48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Задачи, права и обязанности Инспекции</w:t>
      </w:r>
    </w:p>
    <w:bookmarkEnd w:id="485"/>
    <w:bookmarkStart w:name="z513" w:id="4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Задачи:</w:t>
      </w:r>
    </w:p>
    <w:bookmarkEnd w:id="486"/>
    <w:bookmarkStart w:name="z514" w:id="4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участие в формировании и реализации государственной политики в области транспорта, за исключением воздушного и трубопроводного;</w:t>
      </w:r>
    </w:p>
    <w:bookmarkEnd w:id="487"/>
    <w:bookmarkStart w:name="z515" w:id="4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обеспечение в пределах своей компетенции безопасности транспорта и процессов его жизненного цикла для жизни и здоровья человека и окружающей среды;</w:t>
      </w:r>
    </w:p>
    <w:bookmarkEnd w:id="488"/>
    <w:bookmarkStart w:name="z516" w:id="4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обеспечение государственного контроля и надзора в регулируемых сферах.</w:t>
      </w:r>
    </w:p>
    <w:bookmarkEnd w:id="489"/>
    <w:bookmarkStart w:name="z517" w:id="4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Права и обязанности:</w:t>
      </w:r>
    </w:p>
    <w:bookmarkEnd w:id="490"/>
    <w:bookmarkStart w:name="z518" w:id="4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права:</w:t>
      </w:r>
    </w:p>
    <w:bookmarkEnd w:id="491"/>
    <w:bookmarkStart w:name="z519" w:id="4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запрашивает и получает от государственных органов, организаций, их должностных лиц и физических лиц необходимую информацию и материалы;</w:t>
      </w:r>
    </w:p>
    <w:bookmarkEnd w:id="492"/>
    <w:bookmarkStart w:name="z520" w:id="4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проверяет деятельность физических и юридических лиц, осуществляющих перевозочную и другую деятельность на транспорте, за исключением воздушного и трубопроводного;</w:t>
      </w:r>
    </w:p>
    <w:bookmarkEnd w:id="493"/>
    <w:bookmarkStart w:name="z521" w:id="4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рассматривает в пределах своей компетенции вопросы об административных правонарушениях;</w:t>
      </w:r>
    </w:p>
    <w:bookmarkEnd w:id="494"/>
    <w:bookmarkStart w:name="z522" w:id="4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составление протоколов, рассмотрение дел об административных правонарушениях и наложение административных взысканий в порядке, установленном Кодексом Республики Казахстан об административных правонарушениях;</w:t>
      </w:r>
    </w:p>
    <w:bookmarkEnd w:id="495"/>
    <w:bookmarkStart w:name="z523" w:id="4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осуществляет административное задержание физического лица, задержание транспортного средства, производит личный досмотр и досмотр вещей, находящихся при физическом лице, досмотр транспортных средств;</w:t>
      </w:r>
    </w:p>
    <w:bookmarkEnd w:id="496"/>
    <w:bookmarkStart w:name="z524" w:id="4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вносит в государственные органы предложения о мерах по предупреждению транспортных происшествий, нарушений порядка эксплуатации транспорта, за исключением воздушного и трубопроводного;</w:t>
      </w:r>
    </w:p>
    <w:bookmarkEnd w:id="497"/>
    <w:bookmarkStart w:name="z525" w:id="4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останавливает автотранспортные средства на постах транспортного контроля, автомобильных дорогах общего пользования, автомобильных дорогах в пределах границ городов или иных населенных пунктов;</w:t>
      </w:r>
    </w:p>
    <w:bookmarkEnd w:id="498"/>
    <w:bookmarkStart w:name="z526" w:id="4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в пределах своей компетенции составляет акты по результатам проверок и вносить предписания об устранении выявленных нарушений требований законов Республики Казахстан и иных нормативных правовых актов, стандартов и норм, определяющих порядок функционирования транспорта, кроме воздушного и трубопроводного;</w:t>
      </w:r>
    </w:p>
    <w:bookmarkEnd w:id="499"/>
    <w:bookmarkStart w:name="z527" w:id="5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использует специальные технические средства связи, специальный водный транспорт и спецавтотранспорт, а также использует жезл и свисток при осуществлении своих функций;</w:t>
      </w:r>
    </w:p>
    <w:bookmarkEnd w:id="500"/>
    <w:bookmarkStart w:name="z528" w:id="5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привлекает соответствующих специалистов для участия в экспертизах по вопросам, отнесенным к компетенции уполномоченного органа;</w:t>
      </w:r>
    </w:p>
    <w:bookmarkEnd w:id="501"/>
    <w:bookmarkStart w:name="z529" w:id="5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осуществляет иные права, предусмотренные действующим законодательством.</w:t>
      </w:r>
    </w:p>
    <w:bookmarkEnd w:id="502"/>
    <w:bookmarkStart w:name="z530" w:id="5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Обязанности:</w:t>
      </w:r>
    </w:p>
    <w:bookmarkEnd w:id="503"/>
    <w:bookmarkStart w:name="z531" w:id="5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обеспечение реализации возложенных на Инспекцию задач и функций;</w:t>
      </w:r>
    </w:p>
    <w:bookmarkEnd w:id="504"/>
    <w:bookmarkStart w:name="z532" w:id="5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соблюдение законодательства Республики Казахстан, прав и охраняемые законом интересов физических и юридических лиц;</w:t>
      </w:r>
    </w:p>
    <w:bookmarkEnd w:id="505"/>
    <w:bookmarkStart w:name="z533" w:id="5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дача разъяснений по вопросам, входящим в компетенцию Инспекции;</w:t>
      </w:r>
    </w:p>
    <w:bookmarkEnd w:id="506"/>
    <w:bookmarkStart w:name="z534" w:id="5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обеспечение сохранности государственной собственности, находящейся на балансе Инспекции;</w:t>
      </w:r>
    </w:p>
    <w:bookmarkEnd w:id="507"/>
    <w:bookmarkStart w:name="z535" w:id="5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ведение бухгалтерского учета, предоставление бухгалтерской и финансовой отчетности в Комитет;</w:t>
      </w:r>
    </w:p>
    <w:bookmarkEnd w:id="508"/>
    <w:bookmarkStart w:name="z536" w:id="5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обеспечение полного, своевременного и эффективного использования бюджетных средств, выделенных Инспекции;</w:t>
      </w:r>
    </w:p>
    <w:bookmarkEnd w:id="509"/>
    <w:bookmarkStart w:name="z537" w:id="5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обеспечение своевременного и качественного предоставления бюджетных заявок в Комитет на плановый трехлетний период, уточнений, корректировок бюджета</w:t>
      </w:r>
    </w:p>
    <w:bookmarkEnd w:id="510"/>
    <w:bookmarkStart w:name="z538" w:id="5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проведение процедуры государственных закупок в соответствии с законодательством Республики Казахстан.</w:t>
      </w:r>
    </w:p>
    <w:bookmarkEnd w:id="51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14 с изменениями, внесенными приказами и.о. Министра транспорта РК от 29.08.2025 </w:t>
      </w:r>
      <w:r>
        <w:rPr>
          <w:rFonts w:ascii="Times New Roman"/>
          <w:b w:val="false"/>
          <w:i w:val="false"/>
          <w:color w:val="000000"/>
          <w:sz w:val="28"/>
        </w:rPr>
        <w:t>№ 288</w:t>
      </w:r>
      <w:r>
        <w:rPr>
          <w:rFonts w:ascii="Times New Roman"/>
          <w:b w:val="false"/>
          <w:i w:val="false"/>
          <w:color w:val="ff0000"/>
          <w:sz w:val="28"/>
        </w:rPr>
        <w:t xml:space="preserve">; от 06.10.2025 </w:t>
      </w:r>
      <w:r>
        <w:rPr>
          <w:rFonts w:ascii="Times New Roman"/>
          <w:b w:val="false"/>
          <w:i w:val="false"/>
          <w:color w:val="000000"/>
          <w:sz w:val="28"/>
        </w:rPr>
        <w:t>№ 326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539" w:id="5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Функции:</w:t>
      </w:r>
    </w:p>
    <w:bookmarkEnd w:id="512"/>
    <w:bookmarkStart w:name="z540" w:id="5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обеспечение в пределах своей компетенции соблюдения законов и иных нормативных правовых актов Республики Казахстан в области защиты государственных секретов, гражданской обороны, мобилизационной подготовки и мобилизации;</w:t>
      </w:r>
    </w:p>
    <w:bookmarkEnd w:id="513"/>
    <w:bookmarkStart w:name="z541" w:id="5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осуществление сбора информации об использовании транзитного потенциала, учета интенсивности движения автотранспортных средств, организации и осуществлении передачи накопленной информации в виде отчетных документов установленной формы;</w:t>
      </w:r>
    </w:p>
    <w:bookmarkEnd w:id="514"/>
    <w:bookmarkStart w:name="z542" w:id="5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выдача разрешений на проезд по территории иностранного государства перевозчикам Республики Казахстан в соответствии с международными договорами, ратифицированными Республикой Казахстан;</w:t>
      </w:r>
    </w:p>
    <w:bookmarkEnd w:id="515"/>
    <w:bookmarkStart w:name="z543" w:id="5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выдача специальных разрешений на проезд отечественных и иностранных крупногабаритных и (или) тяжеловесных транспортных средств по территории Республики Казахстан;</w:t>
      </w:r>
    </w:p>
    <w:bookmarkEnd w:id="516"/>
    <w:bookmarkStart w:name="z544" w:id="5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выдача удостоверения о допуске к осуществлению международных автомобильных перевозок грузов и карточки допуска на автотранспортные средства;</w:t>
      </w:r>
    </w:p>
    <w:bookmarkEnd w:id="517"/>
    <w:bookmarkStart w:name="z545" w:id="5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выдача свидетельства о допущении транспортного средства к перевозке опасных грузов в международном сообщении;</w:t>
      </w:r>
    </w:p>
    <w:bookmarkEnd w:id="518"/>
    <w:bookmarkStart w:name="z546" w:id="5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выдача разрешений на проезд по территории Республики Казахстан перевозчикам иностранного государства в соответствии с международными договорами, ратифицированными Республикой Казахстан;</w:t>
      </w:r>
    </w:p>
    <w:bookmarkEnd w:id="519"/>
    <w:bookmarkStart w:name="z547" w:id="5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осуществление контроля за соблюдением законодательства Республики Казахстан об автомобильном транспорте;</w:t>
      </w:r>
    </w:p>
    <w:bookmarkEnd w:id="520"/>
    <w:bookmarkStart w:name="z548" w:id="5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осуществление контроля за проездом автотранспортных средств по территории Республики Казахстан на постах транспортного контроля, автомобильных дорогах общего пользования, автомобильных дорогах в пределах границ городов или иных населенных пунктов;</w:t>
      </w:r>
    </w:p>
    <w:bookmarkEnd w:id="521"/>
    <w:bookmarkStart w:name="z549" w:id="5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выявление и пресечение осуществления иностранными перевозчиками каботажных перевозок по территории Республики Казахстан;</w:t>
      </w:r>
    </w:p>
    <w:bookmarkEnd w:id="522"/>
    <w:bookmarkStart w:name="z550" w:id="5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осуществление контроля за исполнением требований разрешительной системы при организации международных автомобильных перевозок на территории Республики Казахстан в соответствии с международными договорами, ратифицированными Республикой Казахстан;</w:t>
      </w:r>
    </w:p>
    <w:bookmarkEnd w:id="523"/>
    <w:bookmarkStart w:name="z551" w:id="5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осуществление контроля за проездом автотранспортных средств по территории Республики Казахстан, в том числе соблюдением отечественными и иностранными перевозчиками допустимых габаритных и весовых параметров автотранспортных средств, установленных на территории Республики Казахстан;</w:t>
      </w:r>
    </w:p>
    <w:bookmarkEnd w:id="524"/>
    <w:bookmarkStart w:name="z552" w:id="5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осуществление контроля за сервисными центрами, осуществляющими деятельность по установке и обслуживанию тахографов;</w:t>
      </w:r>
    </w:p>
    <w:bookmarkEnd w:id="525"/>
    <w:bookmarkStart w:name="z553" w:id="5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осуществление взаимодействия с государственными органами Республики Казахстан по вопросам обеспечения безопасности на автомобильном транспорте и автодорогах;</w:t>
      </w:r>
    </w:p>
    <w:bookmarkEnd w:id="526"/>
    <w:bookmarkStart w:name="z554" w:id="5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выдача специального разрешения на перевозку опасного груза по территории Республики Казахстан;</w:t>
      </w:r>
    </w:p>
    <w:bookmarkEnd w:id="527"/>
    <w:bookmarkStart w:name="z555" w:id="5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16) осуществление контроля за соблюдением правил перевозок пассажиров и грузов, в том числе опасных грузов;</w:t>
      </w:r>
    </w:p>
    <w:bookmarkEnd w:id="528"/>
    <w:bookmarkStart w:name="z556" w:id="5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17) осуществление контроля и проверок за обеспечением безопасности движения на железнодорожном транспорте, в том числе на магистральных, станционных и подъездных железнодорожных путях;</w:t>
      </w:r>
    </w:p>
    <w:bookmarkEnd w:id="529"/>
    <w:bookmarkStart w:name="z557" w:id="5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18) осуществление проверки деятельности физических и юридических лиц, осуществляющих перевозочную и другую деятельность на железнодорожном транспорте, в том числе с применением контрольно-измерительных технических средств и приборов, в части соблюдения ими:</w:t>
      </w:r>
    </w:p>
    <w:bookmarkEnd w:id="530"/>
    <w:bookmarkStart w:name="z558" w:id="5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содержания станционных и магистральных путей железнодорожной сети и железнодорожных подъездных путей, содержания, эксплуатации и ремонта подвижного состава;</w:t>
      </w:r>
    </w:p>
    <w:bookmarkEnd w:id="531"/>
    <w:bookmarkStart w:name="z559" w:id="5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Правил перевозок пассажиров, багажа, грузобагажа и почтовых отправлений железнодорожным транспортом;</w:t>
      </w:r>
    </w:p>
    <w:bookmarkEnd w:id="532"/>
    <w:bookmarkStart w:name="z560" w:id="5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содержания, эксплуатации и ремонта технических средств, направленных на обеспечение безопасности движения на железнодорожном транспорте, а также искусственных сооружений и железнодорожных переездов;</w:t>
      </w:r>
    </w:p>
    <w:bookmarkEnd w:id="533"/>
    <w:bookmarkStart w:name="z561" w:id="5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19) осуществление государственной регистрации (перерегистрации) подвижного состава и залога подвижного состава;</w:t>
      </w:r>
    </w:p>
    <w:bookmarkEnd w:id="53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20) исключен приказом и.о. Министра транспорта РК от 18.04.2025 </w:t>
      </w:r>
      <w:r>
        <w:rPr>
          <w:rFonts w:ascii="Times New Roman"/>
          <w:b w:val="false"/>
          <w:i w:val="false"/>
          <w:color w:val="000000"/>
          <w:sz w:val="28"/>
        </w:rPr>
        <w:t>№ 124</w:t>
      </w:r>
      <w:r>
        <w:rPr>
          <w:rFonts w:ascii="Times New Roman"/>
          <w:b w:val="false"/>
          <w:i w:val="false"/>
          <w:color w:val="ff0000"/>
          <w:sz w:val="28"/>
        </w:rPr>
        <w:t>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563" w:id="5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21) проведение аудита системы управления безопасностью участника перевозочного процесса, за исключением пользователей услуг по перевозке и операторов вагонов (контейнеров), в порядке, установленном Правилами безопасности на железнодорожном транспорте, утвержденных приказом исполняющего обязанности Министра;</w:t>
      </w:r>
    </w:p>
    <w:bookmarkEnd w:id="535"/>
    <w:bookmarkStart w:name="z564" w:id="5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22) участие в расследовании крушений, аварий на железнодорожном транспорте на территории Республики Казахстан;</w:t>
      </w:r>
    </w:p>
    <w:bookmarkEnd w:id="536"/>
    <w:bookmarkStart w:name="z565" w:id="5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23) проведение контроля за соблюдением Правил перевозок пассажиров, багажа и грузобагажа в пассажирских поездах, следующих по территории Республики Казахстан;</w:t>
      </w:r>
    </w:p>
    <w:bookmarkEnd w:id="537"/>
    <w:bookmarkStart w:name="z566" w:id="5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24) осуществление лицензирования отдельных видов деятельности или действий, подлежащих лицензированию,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Предпринимательским кодексом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и законодательством Республики Казахстан о разрешениях и уведомлениях;</w:t>
      </w:r>
    </w:p>
    <w:bookmarkEnd w:id="538"/>
    <w:bookmarkStart w:name="z567" w:id="5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25) формирование статистической информации о нарушениях требований безопасности движения;</w:t>
      </w:r>
    </w:p>
    <w:bookmarkEnd w:id="539"/>
    <w:bookmarkStart w:name="z568" w:id="5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26) составление протоколов, рассмотрение дел об административных правонарушениях и наложение административных взысканий в порядке, установленном </w:t>
      </w:r>
      <w:r>
        <w:rPr>
          <w:rFonts w:ascii="Times New Roman"/>
          <w:b w:val="false"/>
          <w:i w:val="false"/>
          <w:color w:val="000000"/>
          <w:sz w:val="28"/>
        </w:rPr>
        <w:t>Кодексом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об административных правонарушениях;</w:t>
      </w:r>
    </w:p>
    <w:bookmarkEnd w:id="540"/>
    <w:bookmarkStart w:name="z569" w:id="5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27) составление в пределах своей компетенции актов по результатам проверок и внесение предписания об устранении выявленных нарушений требований законов Республики Казахстан и иных нормативных правовых актов, стандартов и норм, определяющих порядок функционирования транспорта;</w:t>
      </w:r>
    </w:p>
    <w:bookmarkEnd w:id="541"/>
    <w:bookmarkStart w:name="z570" w:id="5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28) осуществление приостановления и прекращения эксплуатации объектов магистральной железнодорожной сети, железнодорожных путей и подвижного состава, состояние которых не отвечает установленным требованиям безопасности движения и охраны окружающей среды;</w:t>
      </w:r>
    </w:p>
    <w:bookmarkEnd w:id="54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29) исключен приказом Министра транспорта РК от 01.06.2026 </w:t>
      </w:r>
      <w:r>
        <w:rPr>
          <w:rFonts w:ascii="Times New Roman"/>
          <w:b w:val="false"/>
          <w:i w:val="false"/>
          <w:color w:val="000000"/>
          <w:sz w:val="28"/>
        </w:rPr>
        <w:t>№ 128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572" w:id="5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30) изъятие документов, товаров, иного имущества и предметов, принадлежащих юридическому лицу, явившихся орудием совершения или непосредственным объектом административного правонарушения, обнаруженных на месте совершения административного правонарушения либо при проведении осмотра территорий, помещений, транспортных средств, товаров, иного имущества и предметов, принадлежащих юридическому лицу;</w:t>
      </w:r>
    </w:p>
    <w:bookmarkEnd w:id="543"/>
    <w:bookmarkStart w:name="z573" w:id="5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31) осуществление государственного контроля и надзора за соблюдением физическими и юридическими лицами требований нормативных правовых актов, международных договоров Республики Казахстан, определяющих порядок функционирования транспорта, выявление и принятие мер по пресечению их нарушений;</w:t>
      </w:r>
    </w:p>
    <w:bookmarkEnd w:id="544"/>
    <w:bookmarkStart w:name="z574" w:id="5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32) составление в пределах своей компетенции актов по результатам проверок и внесение предписаний об устранении выявленных нарушений законодательства Республики Казахстан, стандартов и норм, определяющих порядок функционирования водного транспорта;</w:t>
      </w:r>
    </w:p>
    <w:bookmarkEnd w:id="545"/>
    <w:bookmarkStart w:name="z575" w:id="5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33) осуществление государственной регистрации судов, в том числе маломерных судов, прав на них, выдача соответствующих судовых документов, ведение Государственного судового реестра, судовой книги и реестра арендованных иностранных судов;</w:t>
      </w:r>
    </w:p>
    <w:bookmarkEnd w:id="546"/>
    <w:bookmarkStart w:name="z576" w:id="5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34) дипломирование и аттестация лиц командного состава судов, подлежащих государственной регистрации в Государственном судовом реестре Республики Казахстан;</w:t>
      </w:r>
    </w:p>
    <w:bookmarkEnd w:id="547"/>
    <w:bookmarkStart w:name="z577" w:id="5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35) проведение осмотра судов, плотов и иных плавучих объектов, и сооружений, расположенных на внутренних водных путях, на их соответствие требованиям обеспечения безопасности эксплуатации судов;</w:t>
      </w:r>
    </w:p>
    <w:bookmarkEnd w:id="54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36) исключен приказом Министра транспорта РК от 17.09.2026 </w:t>
      </w:r>
      <w:r>
        <w:rPr>
          <w:rFonts w:ascii="Times New Roman"/>
          <w:b w:val="false"/>
          <w:i w:val="false"/>
          <w:color w:val="000000"/>
          <w:sz w:val="28"/>
        </w:rPr>
        <w:t>№ 261</w:t>
      </w:r>
      <w:r>
        <w:rPr>
          <w:rFonts w:ascii="Times New Roman"/>
          <w:b w:val="false"/>
          <w:i w:val="false"/>
          <w:color w:val="ff0000"/>
          <w:sz w:val="28"/>
        </w:rPr>
        <w:t>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579" w:id="5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37) осуществление контроля и надзора за соблюдением правил плавания по внутренним водным путям физическими и юридическими лицами;</w:t>
      </w:r>
    </w:p>
    <w:bookmarkEnd w:id="549"/>
    <w:bookmarkStart w:name="z580" w:id="5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38) задержание судов, плотов и иных плавучих объектов, не соответствующих требованиям обеспечения безопасности эксплуатации судов;</w:t>
      </w:r>
    </w:p>
    <w:bookmarkEnd w:id="550"/>
    <w:bookmarkStart w:name="z581" w:id="5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39) приостановление и запрещение движения судов, плотов и иных плавучих объектов при наличии угрозы безопасности эксплуатации судов, жизни и здоровью людей, сохранности грузов;</w:t>
      </w:r>
    </w:p>
    <w:bookmarkEnd w:id="551"/>
    <w:bookmarkStart w:name="z582" w:id="5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40) выдача свидетельства о минимальном составе экипажа судна;</w:t>
      </w:r>
    </w:p>
    <w:bookmarkEnd w:id="552"/>
    <w:bookmarkStart w:name="z583" w:id="5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41) осуществление контроля и надзора в области внутреннего водного транспорта;</w:t>
      </w:r>
    </w:p>
    <w:bookmarkEnd w:id="55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42) исключен приказом и.о. Министра транспорта РК от 18.04.2025 </w:t>
      </w:r>
      <w:r>
        <w:rPr>
          <w:rFonts w:ascii="Times New Roman"/>
          <w:b w:val="false"/>
          <w:i w:val="false"/>
          <w:color w:val="000000"/>
          <w:sz w:val="28"/>
        </w:rPr>
        <w:t>№ 124</w:t>
      </w:r>
      <w:r>
        <w:rPr>
          <w:rFonts w:ascii="Times New Roman"/>
          <w:b w:val="false"/>
          <w:i w:val="false"/>
          <w:color w:val="ff0000"/>
          <w:sz w:val="28"/>
        </w:rPr>
        <w:t>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585" w:id="5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43) осуществление государственного контроля за соблюдением порядка проведения обязательного технического осмотра механических транспортных средств и прицепов к ним операторами технического осмотра;</w:t>
      </w:r>
    </w:p>
    <w:bookmarkEnd w:id="554"/>
    <w:bookmarkStart w:name="z3022" w:id="5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43-1) выдача разрешения на деятельность операторов технического осмотра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Законом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"О разрешениях и уведомлениях";</w:t>
      </w:r>
    </w:p>
    <w:bookmarkEnd w:id="555"/>
    <w:bookmarkStart w:name="z586" w:id="5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44) ведение Государственного реестра подвижного состава;</w:t>
      </w:r>
    </w:p>
    <w:bookmarkEnd w:id="556"/>
    <w:bookmarkStart w:name="z587" w:id="5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45) осуществление государственных услуг в соответствии с законами Республики Казахстан </w:t>
      </w:r>
      <w:r>
        <w:rPr>
          <w:rFonts w:ascii="Times New Roman"/>
          <w:b w:val="false"/>
          <w:i w:val="false"/>
          <w:color w:val="000000"/>
          <w:sz w:val="28"/>
        </w:rPr>
        <w:t>"О государственных и социально ответственных услугах"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"О разрешениях и уведомлениях"</w:t>
      </w:r>
      <w:r>
        <w:rPr>
          <w:rFonts w:ascii="Times New Roman"/>
          <w:b w:val="false"/>
          <w:i w:val="false"/>
          <w:color w:val="000000"/>
          <w:sz w:val="28"/>
        </w:rPr>
        <w:t>;</w:t>
      </w:r>
    </w:p>
    <w:bookmarkEnd w:id="557"/>
    <w:bookmarkStart w:name="z588" w:id="5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46) выдача сертификата безопасности;</w:t>
      </w:r>
    </w:p>
    <w:bookmarkEnd w:id="558"/>
    <w:bookmarkStart w:name="z589" w:id="5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47) осуществление возобновления эксплуатации объектов магистральной железнодорожной сети, железнодорожных путей и подвижного состава, состояние которых отвечает установленным требованиям безопасности движения и охраны окружающей среды;</w:t>
      </w:r>
    </w:p>
    <w:bookmarkEnd w:id="5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47-1) организация и осуществление взаимодействия с правоохранительными органами Республики Казахстан по вопросам выявления, пресечения и расследования правонарушений в сфере транспорта;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47-2) участие в проведении совместных контрольных, рейдовых и профилактических мероприятий с правоохранительными органами, направленных на обеспечение соблюдения законодательства Республики Казахстан в сфере автомобильного транспорта, включая контроль за весовыми и габаритными параметрами транспортных средств, режимом труда и отдыха водителей, а также соблюдением разрешительной системы;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47-3) организация и контроль осуществления мер по обеспечению транспортной и общественной безопасности на постах транспортного контроля, включая функционирование контрольных систем, а также координация взаимодействия с правоохранительными органами по вопросам обеспечения безопасности;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47-4) организация и контроль применения мер обеспечения производства по делам об административных правонарушениях в пределах компетенции, в том числе задержания, доставления и запрещения эксплуатации транспортных средств, их помещения на специализированные стоянки;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47-5) направление материалов по выявленным правонарушениям в правоохранительные органы по подведомственности, а также обмен информацией с ними, в том числе содержащей сведения ограниченного доступа, в пределах, установленных законодательством Республики Казахстан;</w:t>
      </w:r>
    </w:p>
    <w:bookmarkStart w:name="z590" w:id="5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48) осуществление иных полномочий, предусмотренных законами Республики Казахстан, актами Президента Республики Казахстан, Правительства Республики Казахстан и приказами Министра.</w:t>
      </w:r>
    </w:p>
    <w:bookmarkEnd w:id="56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15 с изменениями, внесенными приказами и.о. Министра транспорта РК от 30.12.2024 </w:t>
      </w:r>
      <w:r>
        <w:rPr>
          <w:rFonts w:ascii="Times New Roman"/>
          <w:b w:val="false"/>
          <w:i w:val="false"/>
          <w:color w:val="000000"/>
          <w:sz w:val="28"/>
        </w:rPr>
        <w:t>№ 442</w:t>
      </w:r>
      <w:r>
        <w:rPr>
          <w:rFonts w:ascii="Times New Roman"/>
          <w:b w:val="false"/>
          <w:i w:val="false"/>
          <w:color w:val="ff0000"/>
          <w:sz w:val="28"/>
        </w:rPr>
        <w:t xml:space="preserve"> (вступает в силу с 05.04.2024); от 18.04.2025 </w:t>
      </w:r>
      <w:r>
        <w:rPr>
          <w:rFonts w:ascii="Times New Roman"/>
          <w:b w:val="false"/>
          <w:i w:val="false"/>
          <w:color w:val="000000"/>
          <w:sz w:val="28"/>
        </w:rPr>
        <w:t>№ 124</w:t>
      </w:r>
      <w:r>
        <w:rPr>
          <w:rFonts w:ascii="Times New Roman"/>
          <w:b w:val="false"/>
          <w:i w:val="false"/>
          <w:color w:val="ff0000"/>
          <w:sz w:val="28"/>
        </w:rPr>
        <w:t xml:space="preserve">; от 25.04.2026 </w:t>
      </w:r>
      <w:r>
        <w:rPr>
          <w:rFonts w:ascii="Times New Roman"/>
          <w:b w:val="false"/>
          <w:i w:val="false"/>
          <w:color w:val="000000"/>
          <w:sz w:val="28"/>
        </w:rPr>
        <w:t>№ 95</w:t>
      </w:r>
      <w:r>
        <w:rPr>
          <w:rFonts w:ascii="Times New Roman"/>
          <w:b w:val="false"/>
          <w:i w:val="false"/>
          <w:color w:val="ff0000"/>
          <w:sz w:val="28"/>
        </w:rPr>
        <w:t xml:space="preserve">; от 01.06.2026 </w:t>
      </w:r>
      <w:r>
        <w:rPr>
          <w:rFonts w:ascii="Times New Roman"/>
          <w:b w:val="false"/>
          <w:i w:val="false"/>
          <w:color w:val="000000"/>
          <w:sz w:val="28"/>
        </w:rPr>
        <w:t>№ 128</w:t>
      </w:r>
      <w:r>
        <w:rPr>
          <w:rFonts w:ascii="Times New Roman"/>
          <w:b w:val="false"/>
          <w:i w:val="false"/>
          <w:color w:val="ff0000"/>
          <w:sz w:val="28"/>
        </w:rPr>
        <w:t xml:space="preserve">; от 17.09.2026 </w:t>
      </w:r>
      <w:r>
        <w:rPr>
          <w:rFonts w:ascii="Times New Roman"/>
          <w:b w:val="false"/>
          <w:i w:val="false"/>
          <w:color w:val="000000"/>
          <w:sz w:val="28"/>
        </w:rPr>
        <w:t>№ 261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591" w:id="56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3. Статус и полномочия руководителя Инспекции при организации его деятельности</w:t>
      </w:r>
    </w:p>
    <w:bookmarkEnd w:id="561"/>
    <w:bookmarkStart w:name="z592" w:id="5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Руководство Инспекцией осуществляется руководителем, который несет персональную ответственность за выполнение возложенных на Инспекцию задач и осуществление им своих полномочий.</w:t>
      </w:r>
    </w:p>
    <w:bookmarkEnd w:id="562"/>
    <w:bookmarkStart w:name="z593" w:id="5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17. Руководитель Инспекции назначается на должность и освобождается от должности в соответствии с законодательством Республики Казахстан.</w:t>
      </w:r>
    </w:p>
    <w:bookmarkEnd w:id="563"/>
    <w:bookmarkStart w:name="z594" w:id="5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18. Руководитель Инспекции имеет заместителя, который назначается на должность и освобождается от должности руководителем Инспекции по согласованию с Председателем Комитета.</w:t>
      </w:r>
    </w:p>
    <w:bookmarkEnd w:id="56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18 – в редакции приказа Министра транспорта РК от 17.09.2026 </w:t>
      </w:r>
      <w:r>
        <w:rPr>
          <w:rFonts w:ascii="Times New Roman"/>
          <w:b w:val="false"/>
          <w:i w:val="false"/>
          <w:color w:val="000000"/>
          <w:sz w:val="28"/>
        </w:rPr>
        <w:t>№ 261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595" w:id="5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19. Полномочия руководителя Инспекции:</w:t>
      </w:r>
    </w:p>
    <w:bookmarkEnd w:id="565"/>
    <w:bookmarkStart w:name="z596" w:id="5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в пределах компетенции, определенной законодательством Республики Казахстан и настоящим Положением, самостоятельно решает вопросы деятельности Инспекции;</w:t>
      </w:r>
    </w:p>
    <w:bookmarkEnd w:id="566"/>
    <w:bookmarkStart w:name="z597" w:id="5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назначает и освобождает от должностей заместителя руководителя Инспекции по согласованию с Председателем Комитета, работников Инспекции, применяет к ним меры поощрения, оказания материальной помощи и дисциплинарного взыскания;</w:t>
      </w:r>
    </w:p>
    <w:bookmarkEnd w:id="567"/>
    <w:bookmarkStart w:name="z598" w:id="5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согласовывает с Комитетом назначение руководителя отдела Инспекции;</w:t>
      </w:r>
    </w:p>
    <w:bookmarkEnd w:id="568"/>
    <w:bookmarkStart w:name="z599" w:id="5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подписывает приказы и дает указания обязательные для исполнения подчиненными работниками, распределяет между ними функциональные обязанности;</w:t>
      </w:r>
    </w:p>
    <w:bookmarkEnd w:id="569"/>
    <w:bookmarkStart w:name="z600" w:id="5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исполняет указания и поручения руководства Комитета.</w:t>
      </w:r>
    </w:p>
    <w:bookmarkEnd w:id="570"/>
    <w:bookmarkStart w:name="z601" w:id="5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представляет Инспекцию в государственных органах и иных организациях;</w:t>
      </w:r>
    </w:p>
    <w:bookmarkEnd w:id="571"/>
    <w:bookmarkStart w:name="z602" w:id="5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заключает договоры с отечественными и иностранными товаропроизводителями на поставку товаров и услуг, открывает счета в банках, выдает доверенности;</w:t>
      </w:r>
    </w:p>
    <w:bookmarkEnd w:id="572"/>
    <w:bookmarkStart w:name="z603" w:id="5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принимает меры, направленные на противодействие коррупции и несет персональную ответственность за принятие антикоррупционных мер;</w:t>
      </w:r>
    </w:p>
    <w:bookmarkEnd w:id="573"/>
    <w:bookmarkStart w:name="z604" w:id="5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принимает решения по другим вопросам, отнесенным к его компетенции.</w:t>
      </w:r>
    </w:p>
    <w:bookmarkEnd w:id="574"/>
    <w:bookmarkStart w:name="z605" w:id="5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Исполнение полномочий руководителя Инспекции в период его отсутствия осуществляется лицом, его замещающим в соответствии с действующим законодательством.</w:t>
      </w:r>
    </w:p>
    <w:bookmarkEnd w:id="57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19 с изменением, внесенным приказом Министра транспорта РК от 17.09.2026 </w:t>
      </w:r>
      <w:r>
        <w:rPr>
          <w:rFonts w:ascii="Times New Roman"/>
          <w:b w:val="false"/>
          <w:i w:val="false"/>
          <w:color w:val="000000"/>
          <w:sz w:val="28"/>
        </w:rPr>
        <w:t>№ 261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606" w:id="5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20. Руководитель определяет полномочия своих заместителей в соответствии с действующим законодательством.</w:t>
      </w:r>
    </w:p>
    <w:bookmarkEnd w:id="576"/>
    <w:bookmarkStart w:name="z607" w:id="57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4. Имущество Инспекции</w:t>
      </w:r>
    </w:p>
    <w:bookmarkEnd w:id="577"/>
    <w:bookmarkStart w:name="z608" w:id="5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21. Инспекция может иметь на праве оперативного управления обособленное имущество в случаях, предусмотренных законодательством. Имущество Инспекции формируется за счет имущества, переданного ему собственником, а также имущества (включая денежные доходы), приобретенного в результате собственной деятельности, и иных источников, не запрещенных законодательством Республики Казахстан.</w:t>
      </w:r>
    </w:p>
    <w:bookmarkEnd w:id="578"/>
    <w:bookmarkStart w:name="z609" w:id="5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22. Имущество, закрепленное за Инспекцией, относится к республиканской собственности.</w:t>
      </w:r>
    </w:p>
    <w:bookmarkEnd w:id="579"/>
    <w:bookmarkStart w:name="z610" w:id="5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23. Инспекция не вправе самостоятельно отчуждать или иным способом распоряжаться закрепленным за ним имуществом и имуществом, приобретенным за счет средств, выданных ему по плану финансирования, если иное не установлено законодательством.</w:t>
      </w:r>
    </w:p>
    <w:bookmarkEnd w:id="580"/>
    <w:bookmarkStart w:name="z611" w:id="58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5. Реорганизация и упразднение Инспекции</w:t>
      </w:r>
    </w:p>
    <w:bookmarkEnd w:id="581"/>
    <w:bookmarkStart w:name="z612" w:id="5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24. Реорганизация и упразднение Инспекции осуществляются в соответствии с законодательством Республики Казахстан.</w:t>
      </w:r>
    </w:p>
    <w:bookmarkEnd w:id="582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4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к приказу </w:t>
            </w:r>
          </w:p>
        </w:tc>
      </w:tr>
    </w:tbl>
    <w:bookmarkStart w:name="z614" w:id="58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Положение республиканского государственного учреждения "Инспекция транспортного контроля по Акмолинской области" Комитета транспортного контроля Министерства транспорта Республики Казахстан"</w:t>
      </w:r>
    </w:p>
    <w:bookmarkEnd w:id="5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Заголовок – в редакции приказа Министра транспорта РК от 17.09.2026 </w:t>
      </w:r>
      <w:r>
        <w:rPr>
          <w:rFonts w:ascii="Times New Roman"/>
          <w:b w:val="false"/>
          <w:i w:val="false"/>
          <w:color w:val="ff0000"/>
          <w:sz w:val="28"/>
        </w:rPr>
        <w:t>№ 261</w:t>
      </w:r>
      <w:r>
        <w:rPr>
          <w:rFonts w:ascii="Times New Roman"/>
          <w:b w:val="false"/>
          <w:i w:val="false"/>
          <w:color w:val="ff0000"/>
          <w:sz w:val="28"/>
        </w:rPr>
        <w:t>.</w:t>
      </w:r>
    </w:p>
    <w:bookmarkStart w:name="z615" w:id="58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Общие положения</w:t>
      </w:r>
    </w:p>
    <w:bookmarkEnd w:id="584"/>
    <w:bookmarkStart w:name="z616" w:id="5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Инспекция транспортного контроля по Акмолинской области Комитета транспортного контроля Министерства транспорта Республики Казахстан (далее – Инспекция) является территориальным органом Комитета транспортного контроля Министерства транспорта Республики Казахстан (далее – Комитет) и осуществляет контрольно-надзорные функции в области транспорта, за исключением воздушного и трубопроводного.</w:t>
      </w:r>
    </w:p>
    <w:bookmarkEnd w:id="58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 – в редакции приказа Министра транспорта РК от 17.09.2026 </w:t>
      </w:r>
      <w:r>
        <w:rPr>
          <w:rFonts w:ascii="Times New Roman"/>
          <w:b w:val="false"/>
          <w:i w:val="false"/>
          <w:color w:val="000000"/>
          <w:sz w:val="28"/>
        </w:rPr>
        <w:t>№ 261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617" w:id="5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Инспекция осуществляет свою деятельность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Конституцией</w:t>
      </w:r>
      <w:r>
        <w:rPr>
          <w:rFonts w:ascii="Times New Roman"/>
          <w:b w:val="false"/>
          <w:i w:val="false"/>
          <w:color w:val="000000"/>
          <w:sz w:val="28"/>
        </w:rPr>
        <w:t xml:space="preserve"> и законами Республики Казахстан, актами Президента и Правительства Республики Казахстан, иными нормативными правовыми актами, а также настоящим Положением.</w:t>
      </w:r>
    </w:p>
    <w:bookmarkEnd w:id="586"/>
    <w:bookmarkStart w:name="z618" w:id="5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Инспекция является юридическим лицом в организационно-правовой форме государственного учреждения, имеет печати и штампы со своим наименованием на казахском языке, бланки установленного образца, в соответствии с законодательством Республики Казахстан счета в органах казначейства.</w:t>
      </w:r>
    </w:p>
    <w:bookmarkEnd w:id="587"/>
    <w:bookmarkStart w:name="z619" w:id="5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Инспекция вступает в гражданско-правовые отношения от собственного имени.</w:t>
      </w:r>
    </w:p>
    <w:bookmarkEnd w:id="588"/>
    <w:bookmarkStart w:name="z620" w:id="5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Инспекция имеет право выступать стороной гражданско-правовых отношений от имени государства, если она уполномочена на это в соответствии с законодательством.</w:t>
      </w:r>
    </w:p>
    <w:bookmarkEnd w:id="589"/>
    <w:bookmarkStart w:name="z621" w:id="5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Инспекция по вопросам своей компетенции в установленном законодательством порядке принимает решения, оформляемые приказами руководителя Инспекции и другими актами, предусмотренными законодательством Республики Казахстан.</w:t>
      </w:r>
    </w:p>
    <w:bookmarkEnd w:id="590"/>
    <w:bookmarkStart w:name="z622" w:id="5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Структура и лимит штатной численности Инспекции утверждаются в соответствии с законодательством Республики Казахстан.</w:t>
      </w:r>
    </w:p>
    <w:bookmarkEnd w:id="591"/>
    <w:bookmarkStart w:name="z623" w:id="5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Местонахождение Инспекции: Республика Казахстан, 020000, Акмолинская область, город Кокшетау, улица Абая, 87.</w:t>
      </w:r>
    </w:p>
    <w:bookmarkEnd w:id="592"/>
    <w:bookmarkStart w:name="z624" w:id="5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Полное наименование Инспекции:</w:t>
      </w:r>
    </w:p>
    <w:bookmarkEnd w:id="593"/>
    <w:bookmarkStart w:name="z74" w:id="5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 государственном языке – "Қазақстан Республикасы Көлік министрлiгi Көліктік бақылау комитетiнің "Ақмола облысы бойынша көліктік бақылау инспекциясы" республикалық мемлекеттiк мекемесi;</w:t>
      </w:r>
    </w:p>
    <w:bookmarkEnd w:id="594"/>
    <w:bookmarkStart w:name="z75" w:id="5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 русском языке – республиканское государственное учреждение "Инспекция транспортного контроля по Акмолинской области" Комитета транспортного контроля Министерства транспорта Республики Казахстан.</w:t>
      </w:r>
    </w:p>
    <w:bookmarkEnd w:id="59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9 – в редакции приказа Министра транспорта РК от 17.09.2026 </w:t>
      </w:r>
      <w:r>
        <w:rPr>
          <w:rFonts w:ascii="Times New Roman"/>
          <w:b w:val="false"/>
          <w:i w:val="false"/>
          <w:color w:val="000000"/>
          <w:sz w:val="28"/>
        </w:rPr>
        <w:t>№ 261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627" w:id="5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Настоящее Положение является учредительным документом Инспекции.</w:t>
      </w:r>
    </w:p>
    <w:bookmarkEnd w:id="596"/>
    <w:bookmarkStart w:name="z628" w:id="5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Финансирование деятельности Инспекции осуществляется из республиканского бюджета.</w:t>
      </w:r>
    </w:p>
    <w:bookmarkEnd w:id="597"/>
    <w:bookmarkStart w:name="z629" w:id="5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Инспекции запрещается вступать в договорные отношения с субъектами предпринимательства на предмет выполнения обязанностей, являющихся полномочиями Инспекции.</w:t>
      </w:r>
    </w:p>
    <w:bookmarkEnd w:id="598"/>
    <w:bookmarkStart w:name="z630" w:id="5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Если Инспекции законодательными актами предоставлено право осуществлять приносящую доходы деятельность, то доходы, полученные от такой деятельности, направляются в государственный бюджет.</w:t>
      </w:r>
    </w:p>
    <w:bookmarkEnd w:id="599"/>
    <w:bookmarkStart w:name="z631" w:id="60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Задачи, права и обязанности Инспекции</w:t>
      </w:r>
    </w:p>
    <w:bookmarkEnd w:id="600"/>
    <w:bookmarkStart w:name="z632" w:id="6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Задачи:</w:t>
      </w:r>
    </w:p>
    <w:bookmarkEnd w:id="601"/>
    <w:bookmarkStart w:name="z633" w:id="6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участие в формировании и реализации государственной политики в области транспорта, за исключением воздушного и трубопроводного;</w:t>
      </w:r>
    </w:p>
    <w:bookmarkEnd w:id="602"/>
    <w:bookmarkStart w:name="z634" w:id="6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обеспечение в пределах своей компетенции безопасности транспорта и процессов его жизненного цикла для жизни и здоровья человека и окружающей среды;</w:t>
      </w:r>
    </w:p>
    <w:bookmarkEnd w:id="603"/>
    <w:bookmarkStart w:name="z635" w:id="6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обеспечение государственного контроля и надзора в регулируемых сферах.</w:t>
      </w:r>
    </w:p>
    <w:bookmarkEnd w:id="604"/>
    <w:bookmarkStart w:name="z636" w:id="6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Права и обязанности:</w:t>
      </w:r>
    </w:p>
    <w:bookmarkEnd w:id="605"/>
    <w:bookmarkStart w:name="z637" w:id="6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права:</w:t>
      </w:r>
    </w:p>
    <w:bookmarkEnd w:id="606"/>
    <w:bookmarkStart w:name="z638" w:id="6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запрашивает и получает от государственных органов, организаций, их должностных лиц и физических лиц необходимую информацию и материалы;</w:t>
      </w:r>
    </w:p>
    <w:bookmarkEnd w:id="607"/>
    <w:bookmarkStart w:name="z639" w:id="6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проверяет деятельность физических и юридических лиц, осуществляющих перевозочную и другую деятельность на транспорте, за исключением воздушного и трубопроводного;</w:t>
      </w:r>
    </w:p>
    <w:bookmarkEnd w:id="608"/>
    <w:bookmarkStart w:name="z640" w:id="6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рассматривает в пределах своей компетенции вопросы об административных правонарушениях;</w:t>
      </w:r>
    </w:p>
    <w:bookmarkEnd w:id="609"/>
    <w:bookmarkStart w:name="z641" w:id="6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составление протоколов, рассмотрение дел об административных правонарушениях и наложение административных взысканий в порядке, установленном Кодексом Республики Казахстан об административных правонарушениях;</w:t>
      </w:r>
    </w:p>
    <w:bookmarkEnd w:id="610"/>
    <w:bookmarkStart w:name="z642" w:id="6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осуществляет административное задержание физического лица, задержание транспортного средства, производит личный досмотр и досмотр вещей, находящихся при физическом лице, досмотр транспортных средств;</w:t>
      </w:r>
    </w:p>
    <w:bookmarkEnd w:id="611"/>
    <w:bookmarkStart w:name="z643" w:id="6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вносит в государственные органы предложения о мерах по предупреждению транспортных происшествий, нарушений порядка эксплуатации транспорта, за исключением воздушного и трубопроводного;</w:t>
      </w:r>
    </w:p>
    <w:bookmarkEnd w:id="612"/>
    <w:bookmarkStart w:name="z644" w:id="6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останавливает автотранспортные средства на постах транспортного контроля, автомобильных дорогах общего пользования, автомобильных дорогах в пределах границ городов или иных населенных пунктов;</w:t>
      </w:r>
    </w:p>
    <w:bookmarkEnd w:id="613"/>
    <w:bookmarkStart w:name="z645" w:id="6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в пределах своей компетенции составляет акты по результатам проверок и вносить предписания об устранении выявленных нарушений требований законов Республики Казахстан и иных нормативных правовых актов, стандартов и норм, определяющих порядок функционирования транспорта, кроме воздушного и трубопроводного;</w:t>
      </w:r>
    </w:p>
    <w:bookmarkEnd w:id="614"/>
    <w:bookmarkStart w:name="z646" w:id="6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использует специальные технические средства связи, специальный водный транспорт и спецавтотранспорт, а также использует жезл и свисток при осуществлении своих функций;</w:t>
      </w:r>
    </w:p>
    <w:bookmarkEnd w:id="615"/>
    <w:bookmarkStart w:name="z647" w:id="6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привлекает соответствующих специалистов для участия в экспертизах по вопросам, отнесенным к компетенции уполномоченного органа;</w:t>
      </w:r>
    </w:p>
    <w:bookmarkEnd w:id="616"/>
    <w:bookmarkStart w:name="z648" w:id="6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осуществляет иные права, предусмотренные действующим законодательством.</w:t>
      </w:r>
    </w:p>
    <w:bookmarkEnd w:id="617"/>
    <w:bookmarkStart w:name="z649" w:id="6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Обязанности:</w:t>
      </w:r>
    </w:p>
    <w:bookmarkEnd w:id="618"/>
    <w:bookmarkStart w:name="z650" w:id="6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обеспечение реализации возложенных на Инспекцию задач и функций;</w:t>
      </w:r>
    </w:p>
    <w:bookmarkEnd w:id="619"/>
    <w:bookmarkStart w:name="z651" w:id="6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соблюдение законодательства Республики Казахстан, прав и охраняемые законом интересов физических и юридических лиц;</w:t>
      </w:r>
    </w:p>
    <w:bookmarkEnd w:id="620"/>
    <w:bookmarkStart w:name="z652" w:id="6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дача разъяснений по вопросам, входящим в компетенцию Инспекции;</w:t>
      </w:r>
    </w:p>
    <w:bookmarkEnd w:id="621"/>
    <w:bookmarkStart w:name="z653" w:id="6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обеспечение сохранности государственной собственности, находящейся на балансе Инспекции;</w:t>
      </w:r>
    </w:p>
    <w:bookmarkEnd w:id="622"/>
    <w:bookmarkStart w:name="z654" w:id="6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ведение бухгалтерского учета, предоставление бухгалтерской и финансовой отчетности в Комитет;</w:t>
      </w:r>
    </w:p>
    <w:bookmarkEnd w:id="623"/>
    <w:bookmarkStart w:name="z655" w:id="6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обеспечение полного, своевременного и эффективного использования бюджетных средств, выделенных Инспекции;</w:t>
      </w:r>
    </w:p>
    <w:bookmarkEnd w:id="624"/>
    <w:bookmarkStart w:name="z656" w:id="6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обеспечение своевременного и качественного предоставления бюджетных заявок в Комитет на плановый трехлетний период, уточнений, корректировок бюджета;</w:t>
      </w:r>
    </w:p>
    <w:bookmarkEnd w:id="625"/>
    <w:bookmarkStart w:name="z657" w:id="6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проведение процедуры государственных закупок в соответствии с законодательством Республики Казахстан.</w:t>
      </w:r>
    </w:p>
    <w:bookmarkEnd w:id="62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14 с изменениями, внесенными приказами и.о. Министра транспорта РК от 29.08.2025 </w:t>
      </w:r>
      <w:r>
        <w:rPr>
          <w:rFonts w:ascii="Times New Roman"/>
          <w:b w:val="false"/>
          <w:i w:val="false"/>
          <w:color w:val="000000"/>
          <w:sz w:val="28"/>
        </w:rPr>
        <w:t>№ 288</w:t>
      </w:r>
      <w:r>
        <w:rPr>
          <w:rFonts w:ascii="Times New Roman"/>
          <w:b w:val="false"/>
          <w:i w:val="false"/>
          <w:color w:val="ff0000"/>
          <w:sz w:val="28"/>
        </w:rPr>
        <w:t xml:space="preserve">; от 06.10.2025 </w:t>
      </w:r>
      <w:r>
        <w:rPr>
          <w:rFonts w:ascii="Times New Roman"/>
          <w:b w:val="false"/>
          <w:i w:val="false"/>
          <w:color w:val="000000"/>
          <w:sz w:val="28"/>
        </w:rPr>
        <w:t>№ 326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658" w:id="6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Функции:</w:t>
      </w:r>
    </w:p>
    <w:bookmarkEnd w:id="627"/>
    <w:bookmarkStart w:name="z659" w:id="6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обеспечение в пределах своей компетенции соблюдения законов и иных нормативных правовых актов Республики Казахстан в области защиты государственных секретов, гражданской обороны, мобилизационной подготовки и мобилизации;</w:t>
      </w:r>
    </w:p>
    <w:bookmarkEnd w:id="628"/>
    <w:bookmarkStart w:name="z660" w:id="6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осуществление сбора информации об использовании транзитного потенциала, учета интенсивности движения автотранспортных средств, организации и осуществлении передачи накопленной информации в виде отчетных документов установленной формы;</w:t>
      </w:r>
    </w:p>
    <w:bookmarkEnd w:id="629"/>
    <w:bookmarkStart w:name="z661" w:id="6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выдача разрешений на проезд по территории иностранного государства перевозчикам Республики Казахстан в соответствии с международными договорами, ратифицированными Республикой Казахстан;</w:t>
      </w:r>
    </w:p>
    <w:bookmarkEnd w:id="630"/>
    <w:bookmarkStart w:name="z662" w:id="6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выдача специальных разрешений на проезд отечественных и иностранных крупногабаритных и (или) тяжеловесных транспортных средств по территории Республики Казахстан;</w:t>
      </w:r>
    </w:p>
    <w:bookmarkEnd w:id="631"/>
    <w:bookmarkStart w:name="z663" w:id="6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выдача удостоверения о допуске к осуществлению международных автомобильных перевозок грузов и карточки допуска на автотранспортные средства;</w:t>
      </w:r>
    </w:p>
    <w:bookmarkEnd w:id="632"/>
    <w:bookmarkStart w:name="z664" w:id="6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выдача свидетельства о допущении транспортного средства к перевозке опасных грузов в международном сообщении;</w:t>
      </w:r>
    </w:p>
    <w:bookmarkEnd w:id="633"/>
    <w:bookmarkStart w:name="z665" w:id="6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выдача разрешений на проезд по территории Республики Казахстан перевозчикам иностранного государства в соответствии с международными договорами, ратифицированными Республикой Казахстан;</w:t>
      </w:r>
    </w:p>
    <w:bookmarkEnd w:id="634"/>
    <w:bookmarkStart w:name="z666" w:id="6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осуществление контроля за соблюдением законодательства Республики Казахстан об автомобильном транспорте;</w:t>
      </w:r>
    </w:p>
    <w:bookmarkEnd w:id="635"/>
    <w:bookmarkStart w:name="z667" w:id="6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осуществление контроля за проездом автотранспортных средств по территории Республики Казахстан на постах транспортного контроля, автомобильных дорогах общего пользования, автомобильных дорогах в пределах границ городов или иных населенных пунктов;</w:t>
      </w:r>
    </w:p>
    <w:bookmarkEnd w:id="636"/>
    <w:bookmarkStart w:name="z668" w:id="6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выявление и пресечение осуществления иностранными перевозчиками каботажных перевозок по территории Республики Казахстан;</w:t>
      </w:r>
    </w:p>
    <w:bookmarkEnd w:id="637"/>
    <w:bookmarkStart w:name="z669" w:id="6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осуществление контроля за исполнением требований разрешительной системы при организации международных автомобильных перевозок на территории Республики Казахстан в соответствии с международными договорами, ратифицированными Республикой Казахстан;</w:t>
      </w:r>
    </w:p>
    <w:bookmarkEnd w:id="638"/>
    <w:bookmarkStart w:name="z670" w:id="6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осуществление контроля за проездом автотранспортных средств по территории Республики Казахстан, в том числе соблюдением отечественными и иностранными перевозчиками допустимых габаритных и весовых параметров автотранспортных средств, установленных на территории Республики Казахстан;</w:t>
      </w:r>
    </w:p>
    <w:bookmarkEnd w:id="639"/>
    <w:bookmarkStart w:name="z671" w:id="6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осуществление контроля за сервисными центрами, осуществляющими деятельность по установке и обслуживанию тахографов;</w:t>
      </w:r>
    </w:p>
    <w:bookmarkEnd w:id="640"/>
    <w:bookmarkStart w:name="z672" w:id="6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осуществление взаимодействия с государственными органами Республики Казахстан по вопросам обеспечения безопасности на автомобильном транспорте и автодорогах;</w:t>
      </w:r>
    </w:p>
    <w:bookmarkEnd w:id="641"/>
    <w:bookmarkStart w:name="z673" w:id="6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выдача специального разрешения на перевозку опасного груза по территории Республики Казахстан;</w:t>
      </w:r>
    </w:p>
    <w:bookmarkEnd w:id="642"/>
    <w:bookmarkStart w:name="z674" w:id="6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16) осуществление контроля за соблюдением правил перевозок пассажиров и грузов, в том числе опасных грузов;</w:t>
      </w:r>
    </w:p>
    <w:bookmarkEnd w:id="643"/>
    <w:bookmarkStart w:name="z675" w:id="6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17) осуществление контроля и проверок за обеспечением безопасности движения на железнодорожном транспорте, в том числе на магистральных, станционных и подъездных железнодорожных путях;</w:t>
      </w:r>
    </w:p>
    <w:bookmarkEnd w:id="644"/>
    <w:bookmarkStart w:name="z676" w:id="6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18) осуществление проверки деятельности физических и юридических лиц, осуществляющих перевозочную и другую деятельность на железнодорожном транспорте, в том числе с применением контрольно-измерительных технических средств и приборов, в части соблюдения ими:</w:t>
      </w:r>
    </w:p>
    <w:bookmarkEnd w:id="645"/>
    <w:bookmarkStart w:name="z677" w:id="6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содержания станционных и магистральных путей железнодорожной сети и железнодорожных подъездных путей, содержания, эксплуатации и ремонта подвижного состава;</w:t>
      </w:r>
    </w:p>
    <w:bookmarkEnd w:id="646"/>
    <w:bookmarkStart w:name="z678" w:id="6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Правил перевозок пассажиров, багажа, грузобагажа и почтовых отправлений железнодорожным транспортом;</w:t>
      </w:r>
    </w:p>
    <w:bookmarkEnd w:id="647"/>
    <w:bookmarkStart w:name="z679" w:id="6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содержания, эксплуатации и ремонта технических средств, направленных на обеспечение безопасности движения на железнодорожном транспорте, а также искусственных сооружений и железнодорожных переездов;</w:t>
      </w:r>
    </w:p>
    <w:bookmarkEnd w:id="648"/>
    <w:bookmarkStart w:name="z680" w:id="6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19) осуществление государственной регистрации (перерегистрации) подвижного состава и залога подвижного состава;</w:t>
      </w:r>
    </w:p>
    <w:bookmarkEnd w:id="64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20) исключен приказом и.о. Министра транспорта РК от 18.04.2025 </w:t>
      </w:r>
      <w:r>
        <w:rPr>
          <w:rFonts w:ascii="Times New Roman"/>
          <w:b w:val="false"/>
          <w:i w:val="false"/>
          <w:color w:val="000000"/>
          <w:sz w:val="28"/>
        </w:rPr>
        <w:t>№ 124</w:t>
      </w:r>
      <w:r>
        <w:rPr>
          <w:rFonts w:ascii="Times New Roman"/>
          <w:b w:val="false"/>
          <w:i w:val="false"/>
          <w:color w:val="ff0000"/>
          <w:sz w:val="28"/>
        </w:rPr>
        <w:t>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682" w:id="6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21) проведение аудита системы управления безопасностью участника перевозочного процесса, за исключением пользователей услуг по перевозке и операторов вагонов (контейнеров), в порядке, установленном Правилами безопасности на железнодорожном транспорте, утвержденных приказом исполняющего обязанности Министра;</w:t>
      </w:r>
    </w:p>
    <w:bookmarkEnd w:id="650"/>
    <w:bookmarkStart w:name="z683" w:id="6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22) участие в расследовании крушений, аварий на железнодорожном транспорте на территории Республики Казахстан;</w:t>
      </w:r>
    </w:p>
    <w:bookmarkEnd w:id="651"/>
    <w:bookmarkStart w:name="z684" w:id="6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23) проведение контроля за соблюдением Правил перевозок пассажиров, багажа и грузобагажа в пассажирских поездах, следующих по территории Республики Казахстан;</w:t>
      </w:r>
    </w:p>
    <w:bookmarkEnd w:id="652"/>
    <w:bookmarkStart w:name="z685" w:id="6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24) осуществление лицензирования отдельных видов деятельности или действий, подлежащих лицензированию,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Предпринимательским кодексом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и законодательством Республики Казахстан о разрешениях и уведомлениях;</w:t>
      </w:r>
    </w:p>
    <w:bookmarkEnd w:id="653"/>
    <w:bookmarkStart w:name="z686" w:id="6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25) формирование статистической информации о нарушениях требований безопасности движения;</w:t>
      </w:r>
    </w:p>
    <w:bookmarkEnd w:id="654"/>
    <w:bookmarkStart w:name="z687" w:id="6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26) составление протоколов, рассмотрение дел об административных правонарушениях и наложение административных взысканий в порядке, установленном Кодексом Республики Казахстан об административных правонарушениях;</w:t>
      </w:r>
    </w:p>
    <w:bookmarkEnd w:id="655"/>
    <w:bookmarkStart w:name="z688" w:id="6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27) составление в пределах своей компетенции актов по результатам проверок и внесение предписания об устранении выявленных нарушений требований законов Республики Казахстан и иных нормативных правовых актов, стандартов и норм, определяющих порядок функционирования транспорта;</w:t>
      </w:r>
    </w:p>
    <w:bookmarkEnd w:id="656"/>
    <w:bookmarkStart w:name="z689" w:id="6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28) осуществление приостановления и прекращения эксплуатации объектов магистральной железнодорожной сети, железнодорожных путей и подвижного состава, состояние которых не отвечает установленным требованиям безопасности движения и охраны окружающей среды;</w:t>
      </w:r>
    </w:p>
    <w:bookmarkEnd w:id="65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29) исключен приказом Министра транспорта РК от 01.06.2026 </w:t>
      </w:r>
      <w:r>
        <w:rPr>
          <w:rFonts w:ascii="Times New Roman"/>
          <w:b w:val="false"/>
          <w:i w:val="false"/>
          <w:color w:val="000000"/>
          <w:sz w:val="28"/>
        </w:rPr>
        <w:t>№ 128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691" w:id="6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30) изъятие документов, товаров, иного имущества и предметов, принадлежащих юридическому лицу, явившихся орудием совершения или непосредственным объектом административного правонарушения, обнаруженных на месте совершения административного правонарушения либо при проведении осмотра территорий, помещений, транспортных средств, товаров, иного имущества и предметов, принадлежащих юридическому лицу;</w:t>
      </w:r>
    </w:p>
    <w:bookmarkEnd w:id="658"/>
    <w:bookmarkStart w:name="z692" w:id="6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31) осуществление государственного контроля и надзора за соблюдением физическими и юридическими лицами требований нормативных правовых актов, международных договоров Республики Казахстан, определяющих порядок функционирования транспорта, выявление и принятие мер по пресечению их нарушений;</w:t>
      </w:r>
    </w:p>
    <w:bookmarkEnd w:id="659"/>
    <w:bookmarkStart w:name="z693" w:id="6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32) составление в пределах своей компетенции актов по результатам проверок и внесение предписаний об устранении выявленных нарушений законодательства Республики Казахстан, стандартов и норм, определяющих порядок функционирования водного транспорта;</w:t>
      </w:r>
    </w:p>
    <w:bookmarkEnd w:id="660"/>
    <w:bookmarkStart w:name="z694" w:id="6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33) осуществление государственной регистрации судов, в том числе маломерных судов, прав на них, выдача соответствующих судовых документов, ведение Государственного судового реестра, судовой книги и реестра арендованных иностранных судов;</w:t>
      </w:r>
    </w:p>
    <w:bookmarkEnd w:id="661"/>
    <w:bookmarkStart w:name="z695" w:id="6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34) дипломирование и аттестация лиц командного состава судов, подлежащих государственной регистрации в Государственном судовом реестре Республики Казахстан;</w:t>
      </w:r>
    </w:p>
    <w:bookmarkEnd w:id="662"/>
    <w:bookmarkStart w:name="z696" w:id="6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35) проведение осмотра судов, плотов и иных плавучих объектов, и сооружений, расположенных на внутренних водных путях, на их соответствие требованиям обеспечения безопасности эксплуатации судов;</w:t>
      </w:r>
    </w:p>
    <w:bookmarkEnd w:id="66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36) исключен приказом Министра транспорта РК от 17.09.2026 </w:t>
      </w:r>
      <w:r>
        <w:rPr>
          <w:rFonts w:ascii="Times New Roman"/>
          <w:b w:val="false"/>
          <w:i w:val="false"/>
          <w:color w:val="000000"/>
          <w:sz w:val="28"/>
        </w:rPr>
        <w:t>№ 261</w:t>
      </w:r>
      <w:r>
        <w:rPr>
          <w:rFonts w:ascii="Times New Roman"/>
          <w:b w:val="false"/>
          <w:i w:val="false"/>
          <w:color w:val="ff0000"/>
          <w:sz w:val="28"/>
        </w:rPr>
        <w:t>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698" w:id="6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37) осуществление контроля и надзора за соблюдением правил плавания по внутренним водным путям физическими и юридическими лицами;</w:t>
      </w:r>
    </w:p>
    <w:bookmarkEnd w:id="664"/>
    <w:bookmarkStart w:name="z699" w:id="6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38) задержание судов, плотов и иных плавучих объектов, не соответствующих требованиям обеспечения безопасности эксплуатации судов;</w:t>
      </w:r>
    </w:p>
    <w:bookmarkEnd w:id="665"/>
    <w:bookmarkStart w:name="z700" w:id="6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39) приостановление и запрещение движения судов, плотов и иных плавучих объектов при наличии угрозы безопасности эксплуатации судов, жизни и здоровью людей, сохранности грузов;</w:t>
      </w:r>
    </w:p>
    <w:bookmarkEnd w:id="666"/>
    <w:bookmarkStart w:name="z701" w:id="6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40) выдача свидетельства о минимальном составе экипажа судна;</w:t>
      </w:r>
    </w:p>
    <w:bookmarkEnd w:id="667"/>
    <w:bookmarkStart w:name="z702" w:id="6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41) осуществление контроля и надзора в области внутреннего водного транспорта;</w:t>
      </w:r>
    </w:p>
    <w:bookmarkEnd w:id="66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42) исключен приказом и.о. Министра транспорта РК от 18.04.2025 </w:t>
      </w:r>
      <w:r>
        <w:rPr>
          <w:rFonts w:ascii="Times New Roman"/>
          <w:b w:val="false"/>
          <w:i w:val="false"/>
          <w:color w:val="000000"/>
          <w:sz w:val="28"/>
        </w:rPr>
        <w:t>№ 124</w:t>
      </w:r>
      <w:r>
        <w:rPr>
          <w:rFonts w:ascii="Times New Roman"/>
          <w:b w:val="false"/>
          <w:i w:val="false"/>
          <w:color w:val="ff0000"/>
          <w:sz w:val="28"/>
        </w:rPr>
        <w:t>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704" w:id="6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43) осуществление государственного контроля за соблюдением порядка проведения обязательного технического осмотра механических транспортных средств и прицепов к ним операторами технического осмотра;</w:t>
      </w:r>
    </w:p>
    <w:bookmarkEnd w:id="669"/>
    <w:bookmarkStart w:name="z3023" w:id="6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43-1) выдача разрешения на деятельность операторов технического осмотра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Законом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"О разрешениях и уведомлениях";</w:t>
      </w:r>
    </w:p>
    <w:bookmarkEnd w:id="670"/>
    <w:bookmarkStart w:name="z705" w:id="6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44) ведение Государственного реестра подвижного состава;</w:t>
      </w:r>
    </w:p>
    <w:bookmarkEnd w:id="671"/>
    <w:bookmarkStart w:name="z706" w:id="6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45) осуществление государственных услуг в соответствии с законами Республики Казахстан </w:t>
      </w:r>
      <w:r>
        <w:rPr>
          <w:rFonts w:ascii="Times New Roman"/>
          <w:b w:val="false"/>
          <w:i w:val="false"/>
          <w:color w:val="000000"/>
          <w:sz w:val="28"/>
        </w:rPr>
        <w:t>"О государственных и социально ответственных услугах"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"О разрешениях и уведомлениях"</w:t>
      </w:r>
      <w:r>
        <w:rPr>
          <w:rFonts w:ascii="Times New Roman"/>
          <w:b w:val="false"/>
          <w:i w:val="false"/>
          <w:color w:val="000000"/>
          <w:sz w:val="28"/>
        </w:rPr>
        <w:t>;</w:t>
      </w:r>
    </w:p>
    <w:bookmarkEnd w:id="672"/>
    <w:bookmarkStart w:name="z707" w:id="6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46) выдача сертификата безопасности;</w:t>
      </w:r>
    </w:p>
    <w:bookmarkEnd w:id="673"/>
    <w:bookmarkStart w:name="z708" w:id="6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47) осуществление возобновления эксплуатации объектов магистральной железнодорожной сети, железнодорожных путей и подвижного состава, состояние которых отвечает установленным требованиям безопасности движения и охраны окружающей среды;</w:t>
      </w:r>
    </w:p>
    <w:bookmarkEnd w:id="6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47-1) организация и осуществление взаимодействия с правоохранительными органами Республики Казахстан по вопросам выявления, пресечения и расследования правонарушений в сфере транспорта;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47-2) участие в проведении совместных контрольных, рейдовых и профилактических мероприятий с правоохранительными органами, направленных на обеспечение соблюдения законодательства Республики Казахстан в сфере автомобильного транспорта, включая контроль за весовыми и габаритными параметрами транспортных средств, режимом труда и отдыха водителей, а также соблюдением разрешительной системы;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47-3) организация и контроль осуществления мер по обеспечению транспортной и общественной безопасности на постах транспортного контроля, включая функционирование контрольных систем, а также координация взаимодействия с правоохранительными органами по вопросам обеспечения безопасности;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47-4) организация и контроль применения мер обеспечения производства по делам об административных правонарушениях в пределах компетенции, в том числе задержания, доставления и запрещения эксплуатации транспортных средств, их помещения на специализированные стоянки;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47-5) направление материалов по выявленным правонарушениям в правоохранительные органы по подведомственности, а также обмен информацией с ними, в том числе содержащей сведения ограниченного доступа, в пределах, установленных законодательством Республики Казахстан;</w:t>
      </w:r>
    </w:p>
    <w:bookmarkStart w:name="z709" w:id="6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48) осуществление иных полномочий, предусмотренных законами Республики Казахстан, актами Президента Республики Казахстан, Правительства Республики Казахстан и приказами Министра.</w:t>
      </w:r>
    </w:p>
    <w:bookmarkEnd w:id="67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15 с изменениями, внесенными приказами и.о. Министра транспорта РК от 30.12.2024 </w:t>
      </w:r>
      <w:r>
        <w:rPr>
          <w:rFonts w:ascii="Times New Roman"/>
          <w:b w:val="false"/>
          <w:i w:val="false"/>
          <w:color w:val="000000"/>
          <w:sz w:val="28"/>
        </w:rPr>
        <w:t>№ 442</w:t>
      </w:r>
      <w:r>
        <w:rPr>
          <w:rFonts w:ascii="Times New Roman"/>
          <w:b w:val="false"/>
          <w:i w:val="false"/>
          <w:color w:val="ff0000"/>
          <w:sz w:val="28"/>
        </w:rPr>
        <w:t xml:space="preserve"> (вступает в силу с 05.04.2024); от 18.04.2025 </w:t>
      </w:r>
      <w:r>
        <w:rPr>
          <w:rFonts w:ascii="Times New Roman"/>
          <w:b w:val="false"/>
          <w:i w:val="false"/>
          <w:color w:val="000000"/>
          <w:sz w:val="28"/>
        </w:rPr>
        <w:t>№ 124</w:t>
      </w:r>
      <w:r>
        <w:rPr>
          <w:rFonts w:ascii="Times New Roman"/>
          <w:b w:val="false"/>
          <w:i w:val="false"/>
          <w:color w:val="ff0000"/>
          <w:sz w:val="28"/>
        </w:rPr>
        <w:t xml:space="preserve">; от 25.04.2026 </w:t>
      </w:r>
      <w:r>
        <w:rPr>
          <w:rFonts w:ascii="Times New Roman"/>
          <w:b w:val="false"/>
          <w:i w:val="false"/>
          <w:color w:val="000000"/>
          <w:sz w:val="28"/>
        </w:rPr>
        <w:t>№ 95</w:t>
      </w:r>
      <w:r>
        <w:rPr>
          <w:rFonts w:ascii="Times New Roman"/>
          <w:b w:val="false"/>
          <w:i w:val="false"/>
          <w:color w:val="ff0000"/>
          <w:sz w:val="28"/>
        </w:rPr>
        <w:t xml:space="preserve">; от 01.06.2026 </w:t>
      </w:r>
      <w:r>
        <w:rPr>
          <w:rFonts w:ascii="Times New Roman"/>
          <w:b w:val="false"/>
          <w:i w:val="false"/>
          <w:color w:val="000000"/>
          <w:sz w:val="28"/>
        </w:rPr>
        <w:t>№ 128</w:t>
      </w:r>
      <w:r>
        <w:rPr>
          <w:rFonts w:ascii="Times New Roman"/>
          <w:b w:val="false"/>
          <w:i w:val="false"/>
          <w:color w:val="ff0000"/>
          <w:sz w:val="28"/>
        </w:rPr>
        <w:t xml:space="preserve">; от 17.09.2026 </w:t>
      </w:r>
      <w:r>
        <w:rPr>
          <w:rFonts w:ascii="Times New Roman"/>
          <w:b w:val="false"/>
          <w:i w:val="false"/>
          <w:color w:val="000000"/>
          <w:sz w:val="28"/>
        </w:rPr>
        <w:t>№ 261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710" w:id="67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3. Статус и полномочия руководителя Инспекции при организации его деятельности</w:t>
      </w:r>
    </w:p>
    <w:bookmarkEnd w:id="676"/>
    <w:bookmarkStart w:name="z711" w:id="6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Руководство Инспекцией осуществляется руководителем, который несет персональную ответственность за выполнение возложенных на Инспекцию задач и осуществление им своих полномочий.</w:t>
      </w:r>
    </w:p>
    <w:bookmarkEnd w:id="677"/>
    <w:bookmarkStart w:name="z712" w:id="6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17. Руководитель Инспекции назначается на должность и освобождается от должности в соответствии с законодательством Республики Казахстан.</w:t>
      </w:r>
    </w:p>
    <w:bookmarkEnd w:id="678"/>
    <w:bookmarkStart w:name="z713" w:id="6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18. Руководитель Инспекции имеет заместителя, который назначается на должность и освобождается от должности руководителем Инспекции по согласованию с Председателем Комитета.</w:t>
      </w:r>
    </w:p>
    <w:bookmarkEnd w:id="67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18 – в редакции приказа Министра транспорта РК от 17.09.2026 </w:t>
      </w:r>
      <w:r>
        <w:rPr>
          <w:rFonts w:ascii="Times New Roman"/>
          <w:b w:val="false"/>
          <w:i w:val="false"/>
          <w:color w:val="000000"/>
          <w:sz w:val="28"/>
        </w:rPr>
        <w:t>№ 261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714" w:id="6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19. Полномочия руководителя Инспекции:</w:t>
      </w:r>
    </w:p>
    <w:bookmarkEnd w:id="680"/>
    <w:bookmarkStart w:name="z715" w:id="6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в пределах компетенции, определенной законодательством Республики Казахстан и настоящим Положением, самостоятельно решает вопросы деятельности Инспекции;</w:t>
      </w:r>
    </w:p>
    <w:bookmarkEnd w:id="681"/>
    <w:bookmarkStart w:name="z716" w:id="6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назначает и освобождает от должностей заместителя руководителя Инспекции по согласованию с Председателем Комитета, работников Инспекции, применяет к ним меры поощрения, оказания материальной помощи и дисциплинарного взыскания;</w:t>
      </w:r>
    </w:p>
    <w:bookmarkEnd w:id="682"/>
    <w:bookmarkStart w:name="z717" w:id="6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согласовывает с Комитетом назначение руководителя отдела Инспекции;</w:t>
      </w:r>
    </w:p>
    <w:bookmarkEnd w:id="683"/>
    <w:bookmarkStart w:name="z718" w:id="6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подписывает приказы и дает указания обязательные для исполнения подчиненными работниками, распределяет между ними функциональные обязанности;</w:t>
      </w:r>
    </w:p>
    <w:bookmarkEnd w:id="684"/>
    <w:bookmarkStart w:name="z719" w:id="6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исполняет указания и поручения руководства Комитета.</w:t>
      </w:r>
    </w:p>
    <w:bookmarkEnd w:id="685"/>
    <w:bookmarkStart w:name="z720" w:id="6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представляет Инспекцию в государственных органах и иных организациях;</w:t>
      </w:r>
    </w:p>
    <w:bookmarkEnd w:id="686"/>
    <w:bookmarkStart w:name="z721" w:id="6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заключает договоры с отечественными и иностранными товаропроизводителями на поставку товаров и услуг, открывает счета в банках, выдает доверенности;</w:t>
      </w:r>
    </w:p>
    <w:bookmarkEnd w:id="687"/>
    <w:bookmarkStart w:name="z722" w:id="6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принимает меры, направленные на противодействие коррупции и несет персональную ответственность за принятие антикоррупционных мер;</w:t>
      </w:r>
    </w:p>
    <w:bookmarkEnd w:id="688"/>
    <w:bookmarkStart w:name="z723" w:id="6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принимает решения по другим вопросам, отнесенным к его компетенции.</w:t>
      </w:r>
    </w:p>
    <w:bookmarkEnd w:id="689"/>
    <w:bookmarkStart w:name="z724" w:id="6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Исполнение полномочий руководителя Инспекции в период его отсутствия осуществляется лицом, его замещающим в соответствии с действующим законодательством.</w:t>
      </w:r>
    </w:p>
    <w:bookmarkEnd w:id="69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19 с изменением, внесенным приказом Министра транспорта РК от 17.09.2026 </w:t>
      </w:r>
      <w:r>
        <w:rPr>
          <w:rFonts w:ascii="Times New Roman"/>
          <w:b w:val="false"/>
          <w:i w:val="false"/>
          <w:color w:val="000000"/>
          <w:sz w:val="28"/>
        </w:rPr>
        <w:t>№ 261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725" w:id="6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20. Руководитель определяет полномочия своих заместителей в соответствии с действующим законодательством.</w:t>
      </w:r>
    </w:p>
    <w:bookmarkEnd w:id="691"/>
    <w:bookmarkStart w:name="z726" w:id="69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4. Имущество Инспекции</w:t>
      </w:r>
    </w:p>
    <w:bookmarkEnd w:id="692"/>
    <w:bookmarkStart w:name="z727" w:id="6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21. Инспекция может иметь на праве оперативного управления обособленное имущество в случаях, предусмотренных законодательством. Имущество Инспекции формируется за счет имущества, переданного ему собственником, а также имущества (включая денежные доходы), приобретенного в результате собственной деятельности, и иных источников, не запрещенных законодательством Республики Казахстан.</w:t>
      </w:r>
    </w:p>
    <w:bookmarkEnd w:id="693"/>
    <w:bookmarkStart w:name="z728" w:id="6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22. Имущество, закрепленное за Инспекцией, относится к республиканской собственности.</w:t>
      </w:r>
    </w:p>
    <w:bookmarkEnd w:id="694"/>
    <w:bookmarkStart w:name="z729" w:id="6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23. Инспекция не вправе самостоятельно отчуждать или иным способом распоряжаться закрепленным за ним имуществом и имуществом, приобретенным за счет средств, выданных ему по плану финансирования, если иное не установлено законодательством.</w:t>
      </w:r>
    </w:p>
    <w:bookmarkEnd w:id="695"/>
    <w:bookmarkStart w:name="z730" w:id="69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5. Реорганизация и упразднение Инспекции</w:t>
      </w:r>
    </w:p>
    <w:bookmarkEnd w:id="696"/>
    <w:bookmarkStart w:name="z731" w:id="6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24. Реорганизация и упразднение Инспекции осуществляются в соответствии с законодательством Республики Казахстан.</w:t>
      </w:r>
    </w:p>
    <w:bookmarkEnd w:id="697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5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к приказу </w:t>
            </w:r>
          </w:p>
        </w:tc>
      </w:tr>
    </w:tbl>
    <w:bookmarkStart w:name="z733" w:id="69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Положение Положение республиканского государственного учреждения "Инспекция транспортного контроля по Актюбинской области" Комитета транспортного контроля Министерства транспорта Республики Казахстан"</w:t>
      </w:r>
    </w:p>
    <w:bookmarkEnd w:id="6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Заголовок – в редакции приказа Министра транспорта РК от 17.09.2026 </w:t>
      </w:r>
      <w:r>
        <w:rPr>
          <w:rFonts w:ascii="Times New Roman"/>
          <w:b w:val="false"/>
          <w:i w:val="false"/>
          <w:color w:val="ff0000"/>
          <w:sz w:val="28"/>
        </w:rPr>
        <w:t>№ 261</w:t>
      </w:r>
      <w:r>
        <w:rPr>
          <w:rFonts w:ascii="Times New Roman"/>
          <w:b w:val="false"/>
          <w:i w:val="false"/>
          <w:color w:val="ff0000"/>
          <w:sz w:val="28"/>
        </w:rPr>
        <w:t>.</w:t>
      </w:r>
    </w:p>
    <w:bookmarkStart w:name="z734" w:id="69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Общие положения</w:t>
      </w:r>
    </w:p>
    <w:bookmarkEnd w:id="699"/>
    <w:bookmarkStart w:name="z735" w:id="7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Инспекция транспортного контроля по Актюбинской области Комитета транспортного контроля Министерства транспорта Республики Казахстан (далее – Инспекция) является территориальным органом Комитета транспортного контроля Министерства транспорта Республики Казахстан (далее – Комитет) и осуществляет контрольно-надзорные функции в области транспорта, за исключением воздушного и трубопроводного.</w:t>
      </w:r>
    </w:p>
    <w:bookmarkEnd w:id="70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 – в редакции приказа Министра транспорта РК от 17.09.2026 </w:t>
      </w:r>
      <w:r>
        <w:rPr>
          <w:rFonts w:ascii="Times New Roman"/>
          <w:b w:val="false"/>
          <w:i w:val="false"/>
          <w:color w:val="000000"/>
          <w:sz w:val="28"/>
        </w:rPr>
        <w:t>№ 261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736" w:id="7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Инспекция осуществляет свою деятельность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Конституцией</w:t>
      </w:r>
      <w:r>
        <w:rPr>
          <w:rFonts w:ascii="Times New Roman"/>
          <w:b w:val="false"/>
          <w:i w:val="false"/>
          <w:color w:val="000000"/>
          <w:sz w:val="28"/>
        </w:rPr>
        <w:t xml:space="preserve"> и законами Республики Казахстан, актами Президента и Правительства Республики Казахстан, иными нормативными правовыми актами, а также настоящим Положением.</w:t>
      </w:r>
    </w:p>
    <w:bookmarkEnd w:id="701"/>
    <w:bookmarkStart w:name="z737" w:id="7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Инспекция является юридическим лицом в организационно-правовой форме государственного учреждения, имеет печати и штампы со своим наименованием на казахском языке, бланки установленного образца, в соответствии с законодательством Республики Казахстан счета в органах казначейства.</w:t>
      </w:r>
    </w:p>
    <w:bookmarkEnd w:id="702"/>
    <w:bookmarkStart w:name="z738" w:id="7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Инспекция вступает в гражданско-правовые отношения от собственного имени.</w:t>
      </w:r>
    </w:p>
    <w:bookmarkEnd w:id="703"/>
    <w:bookmarkStart w:name="z739" w:id="7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Инспекция имеет право выступать стороной гражданско-правовых отношений от имени государства, если она уполномочена на это в соответствии с законодательством.</w:t>
      </w:r>
    </w:p>
    <w:bookmarkEnd w:id="704"/>
    <w:bookmarkStart w:name="z740" w:id="7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Инспекция по вопросам своей компетенции в установленном законодательством порядке принимает решения, оформляемые приказами руководителя Инспекции и другими актами, предусмотренными законодательством Республики Казахстан.</w:t>
      </w:r>
    </w:p>
    <w:bookmarkEnd w:id="705"/>
    <w:bookmarkStart w:name="z741" w:id="7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Структура и лимит штатной численности Инспекции утверждаются в соответствии с законодательством Республики Казахстан.</w:t>
      </w:r>
    </w:p>
    <w:bookmarkEnd w:id="706"/>
    <w:bookmarkStart w:name="z742" w:id="7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Местонахождение Инспекции: Казахстан, Актюбинская область, город Актобе, район Астана, улица Маресьева, строение 95, корпус 1, почтовый индекс 030019.</w:t>
      </w:r>
    </w:p>
    <w:bookmarkEnd w:id="707"/>
    <w:bookmarkStart w:name="z743" w:id="7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Полное наименование Инспекции:</w:t>
      </w:r>
    </w:p>
    <w:bookmarkEnd w:id="708"/>
    <w:bookmarkStart w:name="z94" w:id="7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 государственном языке – "Қазақстан Республикасы Көлік министрлiгi Көліктік бақылау комитетiнің "Ақтөбе облысы бойынша көліктік бақылау инспекциясы" республикалық мемлекеттiк мекемесi;</w:t>
      </w:r>
    </w:p>
    <w:bookmarkEnd w:id="709"/>
    <w:bookmarkStart w:name="z95" w:id="7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 русском языке – республиканское государственное учреждение "Инспекция транспортного контроля по Актюбинской области" Комитета транспортного контроля Министерства транспорта Республики Казахстан".</w:t>
      </w:r>
    </w:p>
    <w:bookmarkEnd w:id="71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9 – в редакции приказа Министра транспорта РК от 17.09.2026 </w:t>
      </w:r>
      <w:r>
        <w:rPr>
          <w:rFonts w:ascii="Times New Roman"/>
          <w:b w:val="false"/>
          <w:i w:val="false"/>
          <w:color w:val="000000"/>
          <w:sz w:val="28"/>
        </w:rPr>
        <w:t>№ 261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746" w:id="7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Настоящее Положение является учредительным документом Инспекции.</w:t>
      </w:r>
    </w:p>
    <w:bookmarkEnd w:id="711"/>
    <w:bookmarkStart w:name="z747" w:id="7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Финансирование деятельности Инспекции осуществляется из республиканского бюджета.</w:t>
      </w:r>
    </w:p>
    <w:bookmarkEnd w:id="712"/>
    <w:bookmarkStart w:name="z748" w:id="7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Инспекции запрещается вступать в договорные отношения с субъектами предпринимательства на предмет выполнения обязанностей, являющихся полномочиями Инспекции.</w:t>
      </w:r>
    </w:p>
    <w:bookmarkEnd w:id="713"/>
    <w:bookmarkStart w:name="z749" w:id="7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Если Инспекции законодательными актами предоставлено право осуществлять приносящую доходы деятельность, то доходы, полученные от такой деятельности, направляются в государственный бюджет.</w:t>
      </w:r>
    </w:p>
    <w:bookmarkEnd w:id="714"/>
    <w:bookmarkStart w:name="z750" w:id="71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Задачи, права и обязанности Инспекции</w:t>
      </w:r>
    </w:p>
    <w:bookmarkEnd w:id="715"/>
    <w:bookmarkStart w:name="z751" w:id="7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Задачи:</w:t>
      </w:r>
    </w:p>
    <w:bookmarkEnd w:id="716"/>
    <w:bookmarkStart w:name="z752" w:id="7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участие в формировании и реализации государственной политики в области транспорта, за исключением воздушного и трубопроводного;</w:t>
      </w:r>
    </w:p>
    <w:bookmarkEnd w:id="717"/>
    <w:bookmarkStart w:name="z753" w:id="7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обеспечение в пределах своей компетенции безопасности транспорта и процессов его жизненного цикла для жизни и здоровья человека и окружающей среды;</w:t>
      </w:r>
    </w:p>
    <w:bookmarkEnd w:id="718"/>
    <w:bookmarkStart w:name="z754" w:id="7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обеспечение государственного контроля и надзора в регулируемых сферах.</w:t>
      </w:r>
    </w:p>
    <w:bookmarkEnd w:id="719"/>
    <w:bookmarkStart w:name="z755" w:id="7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Права и обязанности:</w:t>
      </w:r>
    </w:p>
    <w:bookmarkEnd w:id="720"/>
    <w:bookmarkStart w:name="z756" w:id="7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права:</w:t>
      </w:r>
    </w:p>
    <w:bookmarkEnd w:id="721"/>
    <w:bookmarkStart w:name="z757" w:id="7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запрашивает и получает от государственных органов, организаций, их должностных лиц и физических лиц необходимую информацию и материалы;</w:t>
      </w:r>
    </w:p>
    <w:bookmarkEnd w:id="722"/>
    <w:bookmarkStart w:name="z758" w:id="7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проверяет деятельность физических и юридических лиц, осуществляющих перевозочную и другую деятельность на транспорте, за исключением воздушного и трубопроводного;</w:t>
      </w:r>
    </w:p>
    <w:bookmarkEnd w:id="723"/>
    <w:bookmarkStart w:name="z759" w:id="7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рассматривает в пределах своей компетенции вопросы об административных правонарушениях;</w:t>
      </w:r>
    </w:p>
    <w:bookmarkEnd w:id="724"/>
    <w:bookmarkStart w:name="z760" w:id="7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составление протоколов, рассмотрение дел об административных правонарушениях и наложение административных взысканий в порядке, установленном Кодексом Республики Казахстан об административных правонарушениях;</w:t>
      </w:r>
    </w:p>
    <w:bookmarkEnd w:id="725"/>
    <w:bookmarkStart w:name="z761" w:id="7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осуществляет административное задержание физического лица, задержание транспортного средства, производит личный досмотр и досмотр вещей, находящихся при физическом лице, досмотр транспортных средств;</w:t>
      </w:r>
    </w:p>
    <w:bookmarkEnd w:id="726"/>
    <w:bookmarkStart w:name="z762" w:id="7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вносит в государственные органы предложения о мерах по предупреждению транспортных происшествий, нарушений порядка эксплуатации транспорта, за исключением воздушного и трубопроводного;</w:t>
      </w:r>
    </w:p>
    <w:bookmarkEnd w:id="727"/>
    <w:bookmarkStart w:name="z763" w:id="7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останавливает автотранспортные средства на постах транспортного контроля, автомобильных дорогах общего пользования, автомобильных дорогах в пределах границ городов или иных населенных пунктов;</w:t>
      </w:r>
    </w:p>
    <w:bookmarkEnd w:id="728"/>
    <w:bookmarkStart w:name="z764" w:id="7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в пределах своей компетенции составляет акты по результатам проверок и вносить предписания об устранении выявленных нарушений требований законов Республики Казахстан и иных нормативных правовых актов, стандартов и норм, определяющих порядок функционирования транспорта, кроме воздушного и трубопроводного;</w:t>
      </w:r>
    </w:p>
    <w:bookmarkEnd w:id="729"/>
    <w:bookmarkStart w:name="z765" w:id="7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использует специальные технические средства связи, специальный водный транспорт и спецавтотранспорт, а также использует жезл и свисток при осуществлении своих функций;</w:t>
      </w:r>
    </w:p>
    <w:bookmarkEnd w:id="730"/>
    <w:bookmarkStart w:name="z766" w:id="7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привлекает соответствующих специалистов для участия в экспертизах по вопросам, отнесенным к компетенции уполномоченного органа;</w:t>
      </w:r>
    </w:p>
    <w:bookmarkEnd w:id="731"/>
    <w:bookmarkStart w:name="z767" w:id="7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осуществляет иные права, предусмотренные действующим законодательством.</w:t>
      </w:r>
    </w:p>
    <w:bookmarkEnd w:id="732"/>
    <w:bookmarkStart w:name="z768" w:id="7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Обязанности:</w:t>
      </w:r>
    </w:p>
    <w:bookmarkEnd w:id="733"/>
    <w:bookmarkStart w:name="z769" w:id="7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обеспечение реализации возложенных на Инспекцию задач и функций;</w:t>
      </w:r>
    </w:p>
    <w:bookmarkEnd w:id="734"/>
    <w:bookmarkStart w:name="z770" w:id="7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соблюдение законодательства Республики Казахстан, прав и охраняемые законом интересов физических и юридических лиц;</w:t>
      </w:r>
    </w:p>
    <w:bookmarkEnd w:id="735"/>
    <w:bookmarkStart w:name="z771" w:id="7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дача разъяснений по вопросам, входящим в компетенцию Инспекции;</w:t>
      </w:r>
    </w:p>
    <w:bookmarkEnd w:id="736"/>
    <w:bookmarkStart w:name="z772" w:id="7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обеспечение сохранности государственной собственности, находящейся на балансе Инспекции;</w:t>
      </w:r>
    </w:p>
    <w:bookmarkEnd w:id="737"/>
    <w:bookmarkStart w:name="z773" w:id="7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ведение бухгалтерского учета, предоставление бухгалтерской и финансовой отчетности в Комитет;</w:t>
      </w:r>
    </w:p>
    <w:bookmarkEnd w:id="738"/>
    <w:bookmarkStart w:name="z774" w:id="7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обеспечение полного, своевременного и эффективного использования бюджетных средств, выделенных Инспекции;</w:t>
      </w:r>
    </w:p>
    <w:bookmarkEnd w:id="739"/>
    <w:bookmarkStart w:name="z775" w:id="7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обеспечение своевременного и качественного предоставления бюджетных заявок в Комитет на плановый трехлетний период, уточнений, корректировок бюджета;</w:t>
      </w:r>
    </w:p>
    <w:bookmarkEnd w:id="740"/>
    <w:bookmarkStart w:name="z776" w:id="7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проведение процедуры государственных закупок в соответствии с законодательством Республики Казахстан.</w:t>
      </w:r>
    </w:p>
    <w:bookmarkEnd w:id="74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14 с изменениями, внесенными приказами и.о. Министра транспорта РК от 29.08.2025 </w:t>
      </w:r>
      <w:r>
        <w:rPr>
          <w:rFonts w:ascii="Times New Roman"/>
          <w:b w:val="false"/>
          <w:i w:val="false"/>
          <w:color w:val="000000"/>
          <w:sz w:val="28"/>
        </w:rPr>
        <w:t>№ 288</w:t>
      </w:r>
      <w:r>
        <w:rPr>
          <w:rFonts w:ascii="Times New Roman"/>
          <w:b w:val="false"/>
          <w:i w:val="false"/>
          <w:color w:val="ff0000"/>
          <w:sz w:val="28"/>
        </w:rPr>
        <w:t xml:space="preserve">; от 06.10.2025 </w:t>
      </w:r>
      <w:r>
        <w:rPr>
          <w:rFonts w:ascii="Times New Roman"/>
          <w:b w:val="false"/>
          <w:i w:val="false"/>
          <w:color w:val="000000"/>
          <w:sz w:val="28"/>
        </w:rPr>
        <w:t>№ 326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777" w:id="7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Функции:</w:t>
      </w:r>
    </w:p>
    <w:bookmarkEnd w:id="742"/>
    <w:bookmarkStart w:name="z778" w:id="7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обеспечение в пределах своей компетенции соблюдения законов и иных нормативных правовых актов Республики Казахстан в области защиты государственных секретов, гражданской обороны, мобилизационной подготовки и мобилизации;</w:t>
      </w:r>
    </w:p>
    <w:bookmarkEnd w:id="743"/>
    <w:bookmarkStart w:name="z779" w:id="7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осуществление сбора информации об использовании транзитного потенциала, учета интенсивности движения автотранспортных средств, организации и осуществлении передачи накопленной информации в виде отчетных документов установленной формы;</w:t>
      </w:r>
    </w:p>
    <w:bookmarkEnd w:id="744"/>
    <w:bookmarkStart w:name="z780" w:id="7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выдача разрешений на проезд по территории иностранного государства перевозчикам Республики Казахстан в соответствии с международными договорами, ратифицированными Республикой Казахстан;</w:t>
      </w:r>
    </w:p>
    <w:bookmarkEnd w:id="745"/>
    <w:bookmarkStart w:name="z781" w:id="7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выдача специальных разрешений на проезд отечественных и иностранных крупногабаритных и (или) тяжеловесных транспортных средств по территории Республики Казахстан;</w:t>
      </w:r>
    </w:p>
    <w:bookmarkEnd w:id="746"/>
    <w:bookmarkStart w:name="z782" w:id="7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выдача удостоверения о допуске к осуществлению международных автомобильных перевозок грузов и карточки допуска на автотранспортные средства;</w:t>
      </w:r>
    </w:p>
    <w:bookmarkEnd w:id="747"/>
    <w:bookmarkStart w:name="z783" w:id="7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выдача свидетельства о допущении транспортного средства к перевозке опасных грузов в международном сообщении;</w:t>
      </w:r>
    </w:p>
    <w:bookmarkEnd w:id="748"/>
    <w:bookmarkStart w:name="z784" w:id="7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выдача разрешений на проезд по территории Республики Казахстан перевозчикам иностранного государства в соответствии с международными договорами, ратифицированными Республикой Казахстан;</w:t>
      </w:r>
    </w:p>
    <w:bookmarkEnd w:id="749"/>
    <w:bookmarkStart w:name="z785" w:id="7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осуществление контроля за соблюдением законодательства Республики Казахстан об автомобильном транспорте;</w:t>
      </w:r>
    </w:p>
    <w:bookmarkEnd w:id="750"/>
    <w:bookmarkStart w:name="z786" w:id="7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осуществление контроля за проездом автотранспортных средств по территории Республики Казахстан на постах транспортного контроля, автомобильных дорогах общего пользования, автомобильных дорогах в пределах границ городов или иных населенных пунктов;</w:t>
      </w:r>
    </w:p>
    <w:bookmarkEnd w:id="751"/>
    <w:bookmarkStart w:name="z787" w:id="7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выявление и пресечение осуществления иностранными перевозчиками каботажных перевозок по территории Республики Казахстан;</w:t>
      </w:r>
    </w:p>
    <w:bookmarkEnd w:id="752"/>
    <w:bookmarkStart w:name="z788" w:id="7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осуществление контроля за исполнением требований разрешительной системы при организации международных автомобильных перевозок на территории Республики Казахстан в соответствии с международными договорами, ратифицированными Республикой Казахстан;</w:t>
      </w:r>
    </w:p>
    <w:bookmarkEnd w:id="753"/>
    <w:bookmarkStart w:name="z789" w:id="7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осуществление контроля за проездом автотранспортных средств по территории Республики Казахстан, в том числе соблюдением отечественными и иностранными перевозчиками допустимых габаритных и весовых параметров автотранспортных средств, установленных на территории Республики Казахстан;</w:t>
      </w:r>
    </w:p>
    <w:bookmarkEnd w:id="754"/>
    <w:bookmarkStart w:name="z790" w:id="7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осуществление контроля за сервисными центрами, осуществляющими деятельность по установке и обслуживанию тахографов;</w:t>
      </w:r>
    </w:p>
    <w:bookmarkEnd w:id="755"/>
    <w:bookmarkStart w:name="z791" w:id="7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осуществление взаимодействия с государственными органами Республики Казахстан по вопросам обеспечения безопасности на автомобильном транспорте и автодорогах;</w:t>
      </w:r>
    </w:p>
    <w:bookmarkEnd w:id="756"/>
    <w:bookmarkStart w:name="z792" w:id="7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выдача специального разрешения на перевозку опасного груза по территории Республики Казахстан;</w:t>
      </w:r>
    </w:p>
    <w:bookmarkEnd w:id="757"/>
    <w:bookmarkStart w:name="z793" w:id="7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16) осуществление выдачи международного сертификата взвешивания грузовых транспортных средств;</w:t>
      </w:r>
    </w:p>
    <w:bookmarkEnd w:id="758"/>
    <w:bookmarkStart w:name="z794" w:id="7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17) осуществление контроля за соблюдением правил перевозок пассажиров и грузов, в том числе опасных грузов;</w:t>
      </w:r>
    </w:p>
    <w:bookmarkEnd w:id="759"/>
    <w:bookmarkStart w:name="z795" w:id="7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18) осуществление контроля и проверок за обеспечением безопасности движения на железнодорожном транспорте, в том числе на магистральных, станционных и подъездных железнодорожных путях;</w:t>
      </w:r>
    </w:p>
    <w:bookmarkEnd w:id="760"/>
    <w:bookmarkStart w:name="z796" w:id="7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19) осуществление проверки деятельности физических и юридических лиц, осуществляющих перевозочную и другую деятельность на железнодорожном транспорте, в том числе с применением контрольно-измерительных технических средств и приборов, в части соблюдения ими:</w:t>
      </w:r>
    </w:p>
    <w:bookmarkEnd w:id="761"/>
    <w:bookmarkStart w:name="z797" w:id="7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содержания станционных и магистральных путей железнодорожной сети и железнодорожных подъездных путей, содержания, эксплуатации и ремонта подвижного состава;</w:t>
      </w:r>
    </w:p>
    <w:bookmarkEnd w:id="762"/>
    <w:bookmarkStart w:name="z798" w:id="7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Правил перевозок пассажиров, багажа, грузобагажа и почтовых отправлений железнодорожным транспортом;</w:t>
      </w:r>
    </w:p>
    <w:bookmarkEnd w:id="763"/>
    <w:bookmarkStart w:name="z799" w:id="7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содержания, эксплуатации и ремонта технических средств, направленных на обеспечение безопасности движения на железнодорожном транспорте, а также искусственных сооружений и железнодорожных переездов;</w:t>
      </w:r>
    </w:p>
    <w:bookmarkEnd w:id="764"/>
    <w:bookmarkStart w:name="z800" w:id="7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20) осуществление государственной регистрации (перерегистрации) подвижного состава и залога подвижного состава;</w:t>
      </w:r>
    </w:p>
    <w:bookmarkEnd w:id="76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21) исключен приказом и.о. Министра транспорта РК от 18.04.2025 </w:t>
      </w:r>
      <w:r>
        <w:rPr>
          <w:rFonts w:ascii="Times New Roman"/>
          <w:b w:val="false"/>
          <w:i w:val="false"/>
          <w:color w:val="000000"/>
          <w:sz w:val="28"/>
        </w:rPr>
        <w:t>№ 124</w:t>
      </w:r>
      <w:r>
        <w:rPr>
          <w:rFonts w:ascii="Times New Roman"/>
          <w:b w:val="false"/>
          <w:i w:val="false"/>
          <w:color w:val="ff0000"/>
          <w:sz w:val="28"/>
        </w:rPr>
        <w:t>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802" w:id="7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22) проведение аудита системы управления безопасностью участника перевозочного процесса, за исключением пользователей услуг по перевозке и операторов вагонов (контейнеров), в порядке, установленном Правилами безопасности на железнодорожном транспорте, утвержденных приказом исполняющего обязанности Министра;</w:t>
      </w:r>
    </w:p>
    <w:bookmarkEnd w:id="766"/>
    <w:bookmarkStart w:name="z803" w:id="7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23) участие в расследовании крушений, аварий на железнодорожном транспорте на территории Республики Казахстан;</w:t>
      </w:r>
    </w:p>
    <w:bookmarkEnd w:id="767"/>
    <w:bookmarkStart w:name="z804" w:id="7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24) проведение контроля за соблюдением Правил перевозок пассажиров, багажа и грузобагажа в пассажирских поездах, следующих по территории Республики Казахстан;</w:t>
      </w:r>
    </w:p>
    <w:bookmarkEnd w:id="768"/>
    <w:bookmarkStart w:name="z805" w:id="7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25) осуществление лицензирования отдельных видов деятельности или действий, подлежащих лицензированию,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Предпринимательским кодексом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и законодательством Республики Казахстан о разрешениях и уведомлениях;</w:t>
      </w:r>
    </w:p>
    <w:bookmarkEnd w:id="769"/>
    <w:bookmarkStart w:name="z806" w:id="7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26) формирование статистической информации о нарушениях требований безопасности движения;</w:t>
      </w:r>
    </w:p>
    <w:bookmarkEnd w:id="770"/>
    <w:bookmarkStart w:name="z807" w:id="7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27) составление протоколов, рассмотрение дел об административных правонарушениях и наложение административных взысканий в порядке, установленном Кодексом Республики Казахстан об административных правонарушениях;</w:t>
      </w:r>
    </w:p>
    <w:bookmarkEnd w:id="771"/>
    <w:bookmarkStart w:name="z808" w:id="7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28) составление в пределах своей компетенции актов по результатам проверок и внесение предписания об устранении выявленных нарушений требований законов Республики Казахстан и иных нормативных правовых актов, стандартов и норм, определяющих порядок функционирования транспорта;</w:t>
      </w:r>
    </w:p>
    <w:bookmarkEnd w:id="77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29) исключен приказом Министра транспорта РК от 01.06.2026 </w:t>
      </w:r>
      <w:r>
        <w:rPr>
          <w:rFonts w:ascii="Times New Roman"/>
          <w:b w:val="false"/>
          <w:i w:val="false"/>
          <w:color w:val="000000"/>
          <w:sz w:val="28"/>
        </w:rPr>
        <w:t>№ 128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810" w:id="7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30) осуществление приостановления эксплуатации объектов городского рельсового транспорта, состояние которых не отвечает требованиям безопасности движения и охраны окружающей среды;</w:t>
      </w:r>
    </w:p>
    <w:bookmarkEnd w:id="773"/>
    <w:bookmarkStart w:name="z811" w:id="7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31) изъятие документов, товаров, иного имущества и предметов, принадлежащих юридическому лицу, явившихся орудием совершения или непосредственным объектом административного правонарушения, обнаруженных на месте совершения административного правонарушения либо при проведении осмотра территорий, помещений, транспортных средств, товаров, иного имущества и предметов, принадлежащих юридическому лицу;</w:t>
      </w:r>
    </w:p>
    <w:bookmarkEnd w:id="774"/>
    <w:bookmarkStart w:name="z812" w:id="7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32) осуществление государственного контроля и надзора за соблюдением физическими и юридическими лицами требований нормативных правовых актов, международных договоров Республики Казахстан, определяющих порядок функционирования транспорта, выявление и принятие мер по пресечению их нарушений;</w:t>
      </w:r>
    </w:p>
    <w:bookmarkEnd w:id="775"/>
    <w:bookmarkStart w:name="z813" w:id="7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33) составление в пределах своей компетенции актов по результатам проверок и внесение предписаний об устранении выявленных нарушений законодательства Республики Казахстан, стандартов и норм, определяющих порядок функционирования водного транспорта;</w:t>
      </w:r>
    </w:p>
    <w:bookmarkEnd w:id="776"/>
    <w:bookmarkStart w:name="z814" w:id="7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34) осуществление государственной регистрации судов, в том числе маломерных судов, прав на них, выдача соответствующих судовых документов, ведение Государственного судового реестра, судовой книги и реестра арендованных иностранных судов;</w:t>
      </w:r>
    </w:p>
    <w:bookmarkEnd w:id="777"/>
    <w:bookmarkStart w:name="z815" w:id="7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35) проведение осмотра судов, плотов и иных плавучих объектов, и сооружений, расположенных на внутренних водных путях, на их соответствие требованиям обеспечения безопасности эксплуатации судов;</w:t>
      </w:r>
    </w:p>
    <w:bookmarkEnd w:id="77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36) исключен приказом Министра транспорта РК от 17.09.2026 </w:t>
      </w:r>
      <w:r>
        <w:rPr>
          <w:rFonts w:ascii="Times New Roman"/>
          <w:b w:val="false"/>
          <w:i w:val="false"/>
          <w:color w:val="000000"/>
          <w:sz w:val="28"/>
        </w:rPr>
        <w:t>№ 261</w:t>
      </w:r>
      <w:r>
        <w:rPr>
          <w:rFonts w:ascii="Times New Roman"/>
          <w:b w:val="false"/>
          <w:i w:val="false"/>
          <w:color w:val="ff0000"/>
          <w:sz w:val="28"/>
        </w:rPr>
        <w:t>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817" w:id="7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37) отстранение от управления судоводителей маломерных судов, находящихся в состоянии алкогольного, наркотического и токсикоманического опьянения, и направление их на медицинское освидетельствование;</w:t>
      </w:r>
    </w:p>
    <w:bookmarkEnd w:id="779"/>
    <w:bookmarkStart w:name="z818" w:id="7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38) задержание судов, плотов и иных плавучих объектов, не соответствующих требованиям обеспечения безопасности эксплуатации судов;</w:t>
      </w:r>
    </w:p>
    <w:bookmarkEnd w:id="780"/>
    <w:bookmarkStart w:name="z819" w:id="7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39) приостановление и запрещение движения судов, плотов и иных плавучих объектов при наличии угрозы безопасности эксплуатации судов, жизни и здоровью людей, сохранности грузов;</w:t>
      </w:r>
    </w:p>
    <w:bookmarkEnd w:id="781"/>
    <w:bookmarkStart w:name="z820" w:id="7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40) приостановление и запрещение движения судов (в том числе маломерных), плотов и иных плавучих объектов при наличии угрозы безопасности эксплуатации судов, жизни и здоровью людей, сохранности грузов;</w:t>
      </w:r>
    </w:p>
    <w:bookmarkEnd w:id="782"/>
    <w:bookmarkStart w:name="z821" w:id="7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41) выдача свидетельства о минимальном составе экипажа судна;</w:t>
      </w:r>
    </w:p>
    <w:bookmarkEnd w:id="783"/>
    <w:bookmarkStart w:name="z822" w:id="7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42) осуществление контроля и надзора в области внутреннего водного транспорта;</w:t>
      </w:r>
    </w:p>
    <w:bookmarkEnd w:id="78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43) исключен приказом и.о. Министра транспорта РК от 18.04.2025 </w:t>
      </w:r>
      <w:r>
        <w:rPr>
          <w:rFonts w:ascii="Times New Roman"/>
          <w:b w:val="false"/>
          <w:i w:val="false"/>
          <w:color w:val="000000"/>
          <w:sz w:val="28"/>
        </w:rPr>
        <w:t>№ 124</w:t>
      </w:r>
      <w:r>
        <w:rPr>
          <w:rFonts w:ascii="Times New Roman"/>
          <w:b w:val="false"/>
          <w:i w:val="false"/>
          <w:color w:val="ff0000"/>
          <w:sz w:val="28"/>
        </w:rPr>
        <w:t>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824" w:id="7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44) осуществление государственного контроля за соблюдением порядка проведения обязательного технического осмотра механических транспортных средств и прицепов к ним операторами технического осмотра;</w:t>
      </w:r>
    </w:p>
    <w:bookmarkEnd w:id="785"/>
    <w:bookmarkStart w:name="z3024" w:id="7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44-1) выдача разрешения на деятельность операторов технического осмотра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Законом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"О разрешениях и уведомлениях";</w:t>
      </w:r>
    </w:p>
    <w:bookmarkEnd w:id="786"/>
    <w:bookmarkStart w:name="z825" w:id="7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45) ведение Государственного реестра подвижного состава;</w:t>
      </w:r>
    </w:p>
    <w:bookmarkEnd w:id="787"/>
    <w:bookmarkStart w:name="z826" w:id="7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46) осуществление государственных услуг в соответствии с законами Республики Казахстан </w:t>
      </w:r>
      <w:r>
        <w:rPr>
          <w:rFonts w:ascii="Times New Roman"/>
          <w:b w:val="false"/>
          <w:i w:val="false"/>
          <w:color w:val="000000"/>
          <w:sz w:val="28"/>
        </w:rPr>
        <w:t>"О государственных и социально ответственных услугах"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"О разрешениях и уведомлениях"</w:t>
      </w:r>
      <w:r>
        <w:rPr>
          <w:rFonts w:ascii="Times New Roman"/>
          <w:b w:val="false"/>
          <w:i w:val="false"/>
          <w:color w:val="000000"/>
          <w:sz w:val="28"/>
        </w:rPr>
        <w:t>;</w:t>
      </w:r>
    </w:p>
    <w:bookmarkEnd w:id="788"/>
    <w:bookmarkStart w:name="z827" w:id="7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47) выдача сертификата безопасности;</w:t>
      </w:r>
    </w:p>
    <w:bookmarkEnd w:id="789"/>
    <w:bookmarkStart w:name="z828" w:id="7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48) осуществление возобновления эксплуатации объектов магистральной железнодорожной сети, железнодорожных путей и подвижного состава, состояние которых отвечает установленным требованиям безопасности движения и охраны окружающей среды;</w:t>
      </w:r>
    </w:p>
    <w:bookmarkEnd w:id="7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48-1) организация и осуществление взаимодействия с правоохранительными органами Республики Казахстан по вопросам выявления, пресечения и расследования правонарушений в сфере транспорта;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48-2) участие в проведении совместных контрольных, рейдовых и профилактических мероприятий с правоохранительными органами, направленных на обеспечение соблюдения законодательства Республики Казахстан в сфере автомобильного транспорта, включая контроль за весовыми и габаритными параметрами транспортных средств, режимом труда и отдыха водителей, а также соблюдением разрешительной системы;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48-3) организация и контроль осуществления мер по обеспечению транспортной и общественной безопасности на постах транспортного контроля, включая функционирование контрольных систем, а также координация взаимодействия с правоохранительными органами по вопросам обеспечения безопасности;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48-4) организация и контроль применения мер обеспечения производства по делам об административных правонарушениях в пределах компетенции, в том числе задержания, доставления и запрещения эксплуатации транспортных средств, их помещения на специализированные стоянки;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48-5) направление материалов по выявленным правонарушениям в правоохранительные органы по подведомственности, а также обмен информацией с ними, в том числе содержащей сведения ограниченного доступа, в пределах, установленных законодательством Республики Казахстан;</w:t>
      </w:r>
    </w:p>
    <w:bookmarkStart w:name="z829" w:id="7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49) осуществление иных полномочий, предусмотренных законами Республики Казахстан, актами Президента Республики Казахстан, Правительства Республики Казахстан и приказами Министра.</w:t>
      </w:r>
    </w:p>
    <w:bookmarkEnd w:id="79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15 с изменениями, внесенными приказами и.о. Министра транспорта РК от 30.12.2024 </w:t>
      </w:r>
      <w:r>
        <w:rPr>
          <w:rFonts w:ascii="Times New Roman"/>
          <w:b w:val="false"/>
          <w:i w:val="false"/>
          <w:color w:val="000000"/>
          <w:sz w:val="28"/>
        </w:rPr>
        <w:t>№ 442</w:t>
      </w:r>
      <w:r>
        <w:rPr>
          <w:rFonts w:ascii="Times New Roman"/>
          <w:b w:val="false"/>
          <w:i w:val="false"/>
          <w:color w:val="ff0000"/>
          <w:sz w:val="28"/>
        </w:rPr>
        <w:t xml:space="preserve"> (вступает в силу с 05.04.2024); от 18.04.2025 </w:t>
      </w:r>
      <w:r>
        <w:rPr>
          <w:rFonts w:ascii="Times New Roman"/>
          <w:b w:val="false"/>
          <w:i w:val="false"/>
          <w:color w:val="000000"/>
          <w:sz w:val="28"/>
        </w:rPr>
        <w:t>№ 124</w:t>
      </w:r>
      <w:r>
        <w:rPr>
          <w:rFonts w:ascii="Times New Roman"/>
          <w:b w:val="false"/>
          <w:i w:val="false"/>
          <w:color w:val="ff0000"/>
          <w:sz w:val="28"/>
        </w:rPr>
        <w:t xml:space="preserve">; от 25.04.2026 </w:t>
      </w:r>
      <w:r>
        <w:rPr>
          <w:rFonts w:ascii="Times New Roman"/>
          <w:b w:val="false"/>
          <w:i w:val="false"/>
          <w:color w:val="000000"/>
          <w:sz w:val="28"/>
        </w:rPr>
        <w:t>№ 95</w:t>
      </w:r>
      <w:r>
        <w:rPr>
          <w:rFonts w:ascii="Times New Roman"/>
          <w:b w:val="false"/>
          <w:i w:val="false"/>
          <w:color w:val="ff0000"/>
          <w:sz w:val="28"/>
        </w:rPr>
        <w:t xml:space="preserve">; от 01.06.2026 </w:t>
      </w:r>
      <w:r>
        <w:rPr>
          <w:rFonts w:ascii="Times New Roman"/>
          <w:b w:val="false"/>
          <w:i w:val="false"/>
          <w:color w:val="000000"/>
          <w:sz w:val="28"/>
        </w:rPr>
        <w:t>№ 128</w:t>
      </w:r>
      <w:r>
        <w:rPr>
          <w:rFonts w:ascii="Times New Roman"/>
          <w:b w:val="false"/>
          <w:i w:val="false"/>
          <w:color w:val="ff0000"/>
          <w:sz w:val="28"/>
        </w:rPr>
        <w:t xml:space="preserve">; от 17.09.2026 </w:t>
      </w:r>
      <w:r>
        <w:rPr>
          <w:rFonts w:ascii="Times New Roman"/>
          <w:b w:val="false"/>
          <w:i w:val="false"/>
          <w:color w:val="000000"/>
          <w:sz w:val="28"/>
        </w:rPr>
        <w:t>№ 261</w:t>
      </w:r>
      <w:r>
        <w:rPr>
          <w:rFonts w:ascii="Times New Roman"/>
          <w:b w:val="false"/>
          <w:i w:val="false"/>
          <w:color w:val="ff0000"/>
          <w:sz w:val="28"/>
        </w:rPr>
        <w:t>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830" w:id="79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3. Статус и полномочия руководителя Инспекции при организации его деятельности</w:t>
      </w:r>
    </w:p>
    <w:bookmarkEnd w:id="792"/>
    <w:bookmarkStart w:name="z831" w:id="7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Руководство Инспекцией осуществляется руководителем, который несет персональную ответственность за выполнение возложенных на Инспекцию задач и осуществление им своих полномочий.</w:t>
      </w:r>
    </w:p>
    <w:bookmarkEnd w:id="793"/>
    <w:bookmarkStart w:name="z832" w:id="7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17. Руководитель Инспекции назначается на должность и освобождается от должности в соответствии с законодательством Республики Казахстан.</w:t>
      </w:r>
    </w:p>
    <w:bookmarkEnd w:id="794"/>
    <w:bookmarkStart w:name="z833" w:id="7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18. Руководитель Инспекции имеет заместителя, который назначается на должность и освобождается от должности руководителем Инспекции по согласованию с Председателем Комитета.</w:t>
      </w:r>
    </w:p>
    <w:bookmarkEnd w:id="79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18 – в редакции приказа Министра транспорта РК от 17.09.2026 </w:t>
      </w:r>
      <w:r>
        <w:rPr>
          <w:rFonts w:ascii="Times New Roman"/>
          <w:b w:val="false"/>
          <w:i w:val="false"/>
          <w:color w:val="000000"/>
          <w:sz w:val="28"/>
        </w:rPr>
        <w:t>№ 261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834" w:id="7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19. Полномочия руководителя Инспекции:</w:t>
      </w:r>
    </w:p>
    <w:bookmarkEnd w:id="796"/>
    <w:bookmarkStart w:name="z835" w:id="7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в пределах компетенции, определенной законодательством Республики Казахстан и настоящим Положением, самостоятельно решает вопросы деятельности Инспекции;</w:t>
      </w:r>
    </w:p>
    <w:bookmarkEnd w:id="797"/>
    <w:bookmarkStart w:name="z836" w:id="7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назначает и освобождает от должностей заместителя руководителя Инспекции по согласованию с Председателем Комитета, работников Инспекции, применяет к ним меры поощрения, оказания материальной помощи и дисциплинарного взыскания;</w:t>
      </w:r>
    </w:p>
    <w:bookmarkEnd w:id="798"/>
    <w:bookmarkStart w:name="z837" w:id="7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согласовывает с Комитетом назначение руководителя отдела Инспекции;</w:t>
      </w:r>
    </w:p>
    <w:bookmarkEnd w:id="799"/>
    <w:bookmarkStart w:name="z838" w:id="8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подписывает приказы и дает указания обязательные для исполнения подчиненными работниками, распределяет между ними функциональные обязанности;</w:t>
      </w:r>
    </w:p>
    <w:bookmarkEnd w:id="800"/>
    <w:bookmarkStart w:name="z839" w:id="8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исполняет указания и поручения руководства Комитета.</w:t>
      </w:r>
    </w:p>
    <w:bookmarkEnd w:id="801"/>
    <w:bookmarkStart w:name="z840" w:id="8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представляет Инспекцию в государственных органах и иных организациях;</w:t>
      </w:r>
    </w:p>
    <w:bookmarkEnd w:id="802"/>
    <w:bookmarkStart w:name="z841" w:id="8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заключает договоры с отечественными и иностранными товаропроизводителями на поставку товаров и услуг, открывает счета в банках, выдает доверенности;</w:t>
      </w:r>
    </w:p>
    <w:bookmarkEnd w:id="803"/>
    <w:bookmarkStart w:name="z842" w:id="8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принимает меры, направленные на противодействие коррупции и несет персональную ответственность за принятие антикоррупционных мер;</w:t>
      </w:r>
    </w:p>
    <w:bookmarkEnd w:id="804"/>
    <w:bookmarkStart w:name="z843" w:id="8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принимает решения по другим вопросам, отнесенным к его компетенции.</w:t>
      </w:r>
    </w:p>
    <w:bookmarkEnd w:id="805"/>
    <w:bookmarkStart w:name="z844" w:id="8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Исполнение полномочий руководителя Инспекции в период его отсутствия осуществляется лицом, его замещающим в соответствии с действующим законодательством.</w:t>
      </w:r>
    </w:p>
    <w:bookmarkEnd w:id="80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19 – в редакции приказа Министра транспорта РК от 17.09.2026 </w:t>
      </w:r>
      <w:r>
        <w:rPr>
          <w:rFonts w:ascii="Times New Roman"/>
          <w:b w:val="false"/>
          <w:i w:val="false"/>
          <w:color w:val="000000"/>
          <w:sz w:val="28"/>
        </w:rPr>
        <w:t>№ 261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845" w:id="8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20. Руководитель определяет полномочия своих заместителей в соответствии с действующим законодательством.</w:t>
      </w:r>
    </w:p>
    <w:bookmarkEnd w:id="807"/>
    <w:bookmarkStart w:name="z846" w:id="80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4. Имущество Инспекции</w:t>
      </w:r>
    </w:p>
    <w:bookmarkEnd w:id="808"/>
    <w:bookmarkStart w:name="z847" w:id="8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21. Инспекция может иметь на праве оперативного управления обособленное имущество в случаях, предусмотренных законодательством. Имущество Инспекции формируется за счет имущества, переданного ему собственником, а также имущества (включая денежные доходы), приобретенного в результате собственной деятельности, и иных источников, не запрещенных законодательством Республики Казахстан.</w:t>
      </w:r>
    </w:p>
    <w:bookmarkEnd w:id="809"/>
    <w:bookmarkStart w:name="z848" w:id="8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22. Имущество, закрепленное за Инспекцией, относится к республиканской собственности.</w:t>
      </w:r>
    </w:p>
    <w:bookmarkEnd w:id="810"/>
    <w:bookmarkStart w:name="z849" w:id="8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23. Инспекция не вправе самостоятельно отчуждать или иным способом распоряжаться закрепленным за ним имуществом и имуществом, приобретенным за счет средств, выданных ему по плану финансирования, если иное не установлено законодательством.</w:t>
      </w:r>
    </w:p>
    <w:bookmarkEnd w:id="811"/>
    <w:bookmarkStart w:name="z850" w:id="81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5. Реорганизация и упразднение Инспекции</w:t>
      </w:r>
    </w:p>
    <w:bookmarkEnd w:id="812"/>
    <w:bookmarkStart w:name="z851" w:id="8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24. Реорганизация и упразднение Инспекции осуществляются в соответствии с законодательством Республики Казахстан.</w:t>
      </w:r>
    </w:p>
    <w:bookmarkEnd w:id="813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6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к приказу </w:t>
            </w:r>
          </w:p>
        </w:tc>
      </w:tr>
    </w:tbl>
    <w:bookmarkStart w:name="z853" w:id="81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Положение республиканского государственного учреждения "Инспекция транспортного контроля по Алматинской области" Комитета транспортного контроля Министерства транспорта Республики Казахстан"</w:t>
      </w:r>
    </w:p>
    <w:bookmarkEnd w:id="8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Заголовок – в редакции приказа Министра транспорта РК от 17.09.2026 </w:t>
      </w:r>
      <w:r>
        <w:rPr>
          <w:rFonts w:ascii="Times New Roman"/>
          <w:b w:val="false"/>
          <w:i w:val="false"/>
          <w:color w:val="ff0000"/>
          <w:sz w:val="28"/>
        </w:rPr>
        <w:t>№ 261</w:t>
      </w:r>
      <w:r>
        <w:rPr>
          <w:rFonts w:ascii="Times New Roman"/>
          <w:b w:val="false"/>
          <w:i w:val="false"/>
          <w:color w:val="ff0000"/>
          <w:sz w:val="28"/>
        </w:rPr>
        <w:t>.</w:t>
      </w:r>
    </w:p>
    <w:bookmarkStart w:name="z854" w:id="81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Общие положения</w:t>
      </w:r>
    </w:p>
    <w:bookmarkEnd w:id="815"/>
    <w:bookmarkStart w:name="z855" w:id="8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Инспекция транспортного контроля по Алматинской области Комитета транспортного контроля Министерства транспорта Республики Казахстан (далее – Инспекция) является территориальным органом Комитета транспортного контроля Министерства транспорта Республики Казахстан (далее – Комитет) и осуществляет контрольно-надзорные функции в области транспорта, за исключением воздушного и трубопроводного.</w:t>
      </w:r>
    </w:p>
    <w:bookmarkEnd w:id="81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 – в редакции приказа Министра транспорта РК от 17.09.2026 </w:t>
      </w:r>
      <w:r>
        <w:rPr>
          <w:rFonts w:ascii="Times New Roman"/>
          <w:b w:val="false"/>
          <w:i w:val="false"/>
          <w:color w:val="000000"/>
          <w:sz w:val="28"/>
        </w:rPr>
        <w:t>№ 261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856" w:id="8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Инспекция осуществляет свою деятельность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Конституцией</w:t>
      </w:r>
      <w:r>
        <w:rPr>
          <w:rFonts w:ascii="Times New Roman"/>
          <w:b w:val="false"/>
          <w:i w:val="false"/>
          <w:color w:val="000000"/>
          <w:sz w:val="28"/>
        </w:rPr>
        <w:t xml:space="preserve"> и законами Республики Казахстан, актами Президента и Правительства Республики Казахстан, иными нормативными правовыми актами, а также настоящим Положением.</w:t>
      </w:r>
    </w:p>
    <w:bookmarkEnd w:id="817"/>
    <w:bookmarkStart w:name="z857" w:id="8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Инспекция является юридическим лицом в организационно-правовой форме государственного учреждения, имеет печати и штампы со своим наименованием на казахском языке, бланки установленного образца, в соответствии с законодательством Республики Казахстан счета в органах казначейства.</w:t>
      </w:r>
    </w:p>
    <w:bookmarkEnd w:id="818"/>
    <w:bookmarkStart w:name="z858" w:id="8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Инспекция вступает в гражданско-правовые отношения от собственного имени.</w:t>
      </w:r>
    </w:p>
    <w:bookmarkEnd w:id="819"/>
    <w:bookmarkStart w:name="z859" w:id="8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Инспекция имеет право выступать стороной гражданско-правовых отношений от имени государства, если она уполномочена на это в соответствии с законодательством.</w:t>
      </w:r>
    </w:p>
    <w:bookmarkEnd w:id="820"/>
    <w:bookmarkStart w:name="z860" w:id="8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Инспекция по вопросам своей компетенции в установленном законодательством порядке принимает решения, оформляемые приказами руководителя Инспекции и другими актами, предусмотренными законодательством Республики Казахстан.</w:t>
      </w:r>
    </w:p>
    <w:bookmarkEnd w:id="821"/>
    <w:bookmarkStart w:name="z861" w:id="8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Структура и лимит штатной численности Инспекции утверждаются в соответствии с законодательством Республики Казахстан.</w:t>
      </w:r>
    </w:p>
    <w:bookmarkEnd w:id="822"/>
    <w:bookmarkStart w:name="z862" w:id="8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Местонахождение Инспекции: Республика Казахстан, 040000, Алматинская область, город Конаев, микрорайон-2, дом 44.</w:t>
      </w:r>
    </w:p>
    <w:bookmarkEnd w:id="82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8 - в редакции приказа и.о. Министра транспорта РК от 18.04.2025 </w:t>
      </w:r>
      <w:r>
        <w:rPr>
          <w:rFonts w:ascii="Times New Roman"/>
          <w:b w:val="false"/>
          <w:i w:val="false"/>
          <w:color w:val="000000"/>
          <w:sz w:val="28"/>
        </w:rPr>
        <w:t>№ 124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863" w:id="8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Полное наименование Инспекции:</w:t>
      </w:r>
    </w:p>
    <w:bookmarkEnd w:id="824"/>
    <w:bookmarkStart w:name="z114" w:id="8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 государственном языке – "Қазақстан Республикасы Көлік министрлiгi Көліктік бақылау комитетiнің "Алматы облысы бойынша көліктік бақылау инспекциясы" республикалық мемлекеттiк мекемесi;</w:t>
      </w:r>
    </w:p>
    <w:bookmarkEnd w:id="825"/>
    <w:bookmarkStart w:name="z115" w:id="8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 русском языке – республиканское государственное учреждение "Инспекция транспортного контроля по Алматинской области" Комитета транспортного контроля Министерства транспорта Республики Казахстан".</w:t>
      </w:r>
    </w:p>
    <w:bookmarkEnd w:id="82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9 – в редакции приказа Министра транспорта РК от 17.09.2026 </w:t>
      </w:r>
      <w:r>
        <w:rPr>
          <w:rFonts w:ascii="Times New Roman"/>
          <w:b w:val="false"/>
          <w:i w:val="false"/>
          <w:color w:val="000000"/>
          <w:sz w:val="28"/>
        </w:rPr>
        <w:t>№ 261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866" w:id="8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Настоящее Положение является учредительным документом Инспекции.</w:t>
      </w:r>
    </w:p>
    <w:bookmarkEnd w:id="827"/>
    <w:bookmarkStart w:name="z867" w:id="8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Финансирование деятельности Инспекции осуществляется из республиканского бюджета.</w:t>
      </w:r>
    </w:p>
    <w:bookmarkEnd w:id="828"/>
    <w:bookmarkStart w:name="z868" w:id="8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Инспекции запрещается вступать в договорные отношения с субъектами предпринимательства на предмет выполнения обязанностей, являющихся полномочиями Инспекции.</w:t>
      </w:r>
    </w:p>
    <w:bookmarkEnd w:id="829"/>
    <w:bookmarkStart w:name="z869" w:id="8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Если Инспекции законодательными актами предоставлено право осуществлять приносящую доходы деятельность, то доходы, полученные от такой деятельности, направляются в государственный бюджет.</w:t>
      </w:r>
    </w:p>
    <w:bookmarkEnd w:id="830"/>
    <w:bookmarkStart w:name="z870" w:id="83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Задачи, права и обязанности Инспекции</w:t>
      </w:r>
    </w:p>
    <w:bookmarkEnd w:id="831"/>
    <w:bookmarkStart w:name="z871" w:id="8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Задачи:</w:t>
      </w:r>
    </w:p>
    <w:bookmarkEnd w:id="832"/>
    <w:bookmarkStart w:name="z872" w:id="8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участие в формировании и реализации государственной политики в области транспорта, за исключением воздушного и трубопроводного;</w:t>
      </w:r>
    </w:p>
    <w:bookmarkEnd w:id="833"/>
    <w:bookmarkStart w:name="z873" w:id="8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обеспечение в пределах своей компетенции безопасности транспорта и процессов его жизненного цикла для жизни и здоровья человека и окружающей среды;</w:t>
      </w:r>
    </w:p>
    <w:bookmarkEnd w:id="834"/>
    <w:bookmarkStart w:name="z874" w:id="8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обеспечение государственного контроля и надзора в регулируемых сферах.</w:t>
      </w:r>
    </w:p>
    <w:bookmarkEnd w:id="835"/>
    <w:bookmarkStart w:name="z875" w:id="8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Права и обязанности:</w:t>
      </w:r>
    </w:p>
    <w:bookmarkEnd w:id="836"/>
    <w:bookmarkStart w:name="z876" w:id="8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права:</w:t>
      </w:r>
    </w:p>
    <w:bookmarkEnd w:id="837"/>
    <w:bookmarkStart w:name="z877" w:id="8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запрашивает и получает от государственных органов, организаций, их должностных лиц и физических лиц необходимую информацию и материалы;</w:t>
      </w:r>
    </w:p>
    <w:bookmarkEnd w:id="838"/>
    <w:bookmarkStart w:name="z878" w:id="8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проверяет деятельность физических и юридических лиц, осуществляющих перевозочную и другую деятельность на транспорте, за исключением воздушного и трубопроводного;</w:t>
      </w:r>
    </w:p>
    <w:bookmarkEnd w:id="839"/>
    <w:bookmarkStart w:name="z879" w:id="8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рассматривает в пределах своей компетенции вопросы об административных правонарушениях;</w:t>
      </w:r>
    </w:p>
    <w:bookmarkEnd w:id="840"/>
    <w:bookmarkStart w:name="z880" w:id="8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составление протоколов, рассмотрение дел об административных правонарушениях и наложение административных взысканий в порядке, установленном Кодексом Республики Казахстан об административных правонарушениях;</w:t>
      </w:r>
    </w:p>
    <w:bookmarkEnd w:id="841"/>
    <w:bookmarkStart w:name="z881" w:id="8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осуществляет административное задержание физического лица, задержание транспортного средства, производит личный досмотр и досмотр вещей, находящихся при физическом лице, досмотр транспортных средств;</w:t>
      </w:r>
    </w:p>
    <w:bookmarkEnd w:id="842"/>
    <w:bookmarkStart w:name="z882" w:id="8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вносит в государственные органы предложения о мерах по предупреждению транспортных происшествий, нарушений порядка эксплуатации транспорта, за исключением воздушного и трубопроводного;</w:t>
      </w:r>
    </w:p>
    <w:bookmarkEnd w:id="843"/>
    <w:bookmarkStart w:name="z883" w:id="8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останавливает автотранспортные средства на постах транспортного контроля, автомобильных дорогах общего пользования, автомобильных дорогах в пределах границ городов или иных населенных пунктов;</w:t>
      </w:r>
    </w:p>
    <w:bookmarkEnd w:id="844"/>
    <w:bookmarkStart w:name="z884" w:id="8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в пределах своей компетенции составляет акты по результатам проверок и вносить предписания об устранении выявленных нарушений требований законов Республики Казахстан и иных нормативных правовых актов, стандартов и норм, определяющих порядок функционирования транспорта, кроме воздушного и трубопроводного;</w:t>
      </w:r>
    </w:p>
    <w:bookmarkEnd w:id="845"/>
    <w:bookmarkStart w:name="z885" w:id="8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использует специальные технические средства связи, специальный водный транспорт и спецавтотранспорт, а также использует жезл и свисток при осуществлении своих функций;</w:t>
      </w:r>
    </w:p>
    <w:bookmarkEnd w:id="846"/>
    <w:bookmarkStart w:name="z886" w:id="8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привлекает соответствующих специалистов для участия в экспертизах по вопросам, отнесенным к компетенции уполномоченного органа;</w:t>
      </w:r>
    </w:p>
    <w:bookmarkEnd w:id="847"/>
    <w:bookmarkStart w:name="z887" w:id="8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осуществляет иные права, предусмотренные действующим законодательством.</w:t>
      </w:r>
    </w:p>
    <w:bookmarkEnd w:id="848"/>
    <w:bookmarkStart w:name="z888" w:id="8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Обязанности:</w:t>
      </w:r>
    </w:p>
    <w:bookmarkEnd w:id="849"/>
    <w:bookmarkStart w:name="z889" w:id="8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обеспечение реализации возложенных на Инспекцию задач и функций;</w:t>
      </w:r>
    </w:p>
    <w:bookmarkEnd w:id="850"/>
    <w:bookmarkStart w:name="z890" w:id="8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соблюдение законодательства Республики Казахстан, прав и охраняемые законом интересов физических и юридических лиц;</w:t>
      </w:r>
    </w:p>
    <w:bookmarkEnd w:id="851"/>
    <w:bookmarkStart w:name="z891" w:id="8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дача разъяснений по вопросам, входящим в компетенцию Инспекции;</w:t>
      </w:r>
    </w:p>
    <w:bookmarkEnd w:id="852"/>
    <w:bookmarkStart w:name="z892" w:id="8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обеспечение сохранности государственной собственности, находящейся на балансе Инспекции;</w:t>
      </w:r>
    </w:p>
    <w:bookmarkEnd w:id="853"/>
    <w:bookmarkStart w:name="z893" w:id="8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ведение бухгалтерского учета, предоставление бухгалтерской и финансовой отчетности в Комитет;</w:t>
      </w:r>
    </w:p>
    <w:bookmarkEnd w:id="854"/>
    <w:bookmarkStart w:name="z894" w:id="8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обеспечение полного, своевременного и эффективного использования бюджетных средств, выделенных Инспекции;</w:t>
      </w:r>
    </w:p>
    <w:bookmarkEnd w:id="855"/>
    <w:bookmarkStart w:name="z895" w:id="8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обеспечение своевременного и качественного предоставления бюджетных заявок в Комитет на плановый трехлетний период, уточнений, корректировок бюджета;</w:t>
      </w:r>
    </w:p>
    <w:bookmarkEnd w:id="856"/>
    <w:bookmarkStart w:name="z896" w:id="8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проведение процедуры государственных закупок в соответствии с законодательством Республики Казахстан.</w:t>
      </w:r>
    </w:p>
    <w:bookmarkEnd w:id="85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14 с изменениями, внесенными приказами и.о. Министра транспорта РК от 29.08.2025 </w:t>
      </w:r>
      <w:r>
        <w:rPr>
          <w:rFonts w:ascii="Times New Roman"/>
          <w:b w:val="false"/>
          <w:i w:val="false"/>
          <w:color w:val="000000"/>
          <w:sz w:val="28"/>
        </w:rPr>
        <w:t>№ 288</w:t>
      </w:r>
      <w:r>
        <w:rPr>
          <w:rFonts w:ascii="Times New Roman"/>
          <w:b w:val="false"/>
          <w:i w:val="false"/>
          <w:color w:val="ff0000"/>
          <w:sz w:val="28"/>
        </w:rPr>
        <w:t xml:space="preserve">; от 06.10.2025 </w:t>
      </w:r>
      <w:r>
        <w:rPr>
          <w:rFonts w:ascii="Times New Roman"/>
          <w:b w:val="false"/>
          <w:i w:val="false"/>
          <w:color w:val="000000"/>
          <w:sz w:val="28"/>
        </w:rPr>
        <w:t>№ 326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897" w:id="8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Функции:</w:t>
      </w:r>
    </w:p>
    <w:bookmarkEnd w:id="858"/>
    <w:bookmarkStart w:name="z898" w:id="8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обеспечение в пределах своей компетенции соблюдения законов и иных нормативных правовых актов Республики Казахстан в области защиты государственных секретов, гражданской обороны, мобилизационной подготовки и мобилизации;</w:t>
      </w:r>
    </w:p>
    <w:bookmarkEnd w:id="859"/>
    <w:bookmarkStart w:name="z899" w:id="8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осуществление сбора информации об использовании транзитного потенциала, учета интенсивности движения автотранспортных средств, организации и осуществлении передачи накопленной информации в виде отчетных документов установленной формы;</w:t>
      </w:r>
    </w:p>
    <w:bookmarkEnd w:id="860"/>
    <w:bookmarkStart w:name="z900" w:id="8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выдача разрешений на проезд по территории иностранного государства перевозчикам Республики Казахстан в соответствии с международными договорами, ратифицированными Республикой Казахстан;</w:t>
      </w:r>
    </w:p>
    <w:bookmarkEnd w:id="861"/>
    <w:bookmarkStart w:name="z901" w:id="8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выдача специальных разрешений на проезд отечественных и иностранных крупногабаритных и (или) тяжеловесных транспортных средств по территории Республики Казахстан;</w:t>
      </w:r>
    </w:p>
    <w:bookmarkEnd w:id="862"/>
    <w:bookmarkStart w:name="z902" w:id="8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выдача удостоверения о допуске к осуществлению международных автомобильных перевозок грузов и карточки допуска на автотранспортные средства;</w:t>
      </w:r>
    </w:p>
    <w:bookmarkEnd w:id="863"/>
    <w:bookmarkStart w:name="z903" w:id="8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выдача свидетельства о допущении транспортного средства к перевозке опасных грузов в международном сообщении;</w:t>
      </w:r>
    </w:p>
    <w:bookmarkEnd w:id="864"/>
    <w:bookmarkStart w:name="z904" w:id="8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выдача разрешений на проезд по территории Республики Казахстан перевозчикам иностранного государства в соответствии с международными договорами, ратифицированными Республикой Казахстан;</w:t>
      </w:r>
    </w:p>
    <w:bookmarkEnd w:id="865"/>
    <w:bookmarkStart w:name="z905" w:id="8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осуществление контроля за соблюдением законодательства Республики Казахстан об автомобильном транспорте;</w:t>
      </w:r>
    </w:p>
    <w:bookmarkEnd w:id="866"/>
    <w:bookmarkStart w:name="z906" w:id="8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осуществление контроля за проездом автотранспортных средств по территории Республики Казахстан на постах транспортного контроля, автомобильных дорогах общего пользования, автомобильных дорогах в пределах границ городов или иных населенных пунктов;</w:t>
      </w:r>
    </w:p>
    <w:bookmarkEnd w:id="867"/>
    <w:bookmarkStart w:name="z907" w:id="8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выявление и пресечение осуществления иностранными перевозчиками каботажных перевозок по территории Республики Казахстан;</w:t>
      </w:r>
    </w:p>
    <w:bookmarkEnd w:id="868"/>
    <w:bookmarkStart w:name="z908" w:id="8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осуществление контроля за исполнением требований разрешительной системы при организации международных автомобильных перевозок на территории Республики Казахстан в соответствии с международными договорами, ратифицированными Республикой Казахстан;</w:t>
      </w:r>
    </w:p>
    <w:bookmarkEnd w:id="869"/>
    <w:bookmarkStart w:name="z909" w:id="8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осуществление контроля за проездом автотранспортных средств по территории Республики Казахстан, в том числе соблюдением отечественными и иностранными перевозчиками допустимых габаритных и весовых параметров автотранспортных средств, установленных на территории Республики Казахстан;</w:t>
      </w:r>
    </w:p>
    <w:bookmarkEnd w:id="870"/>
    <w:bookmarkStart w:name="z910" w:id="8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осуществление контроля за сервисными центрами, осуществляющими деятельность по установке и обслуживанию тахографов;</w:t>
      </w:r>
    </w:p>
    <w:bookmarkEnd w:id="871"/>
    <w:bookmarkStart w:name="z911" w:id="8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осуществление взаимодействия с государственными органами Республики Казахстан по вопросам обеспечения безопасности на автомобильном транспорте и автодорогах;</w:t>
      </w:r>
    </w:p>
    <w:bookmarkEnd w:id="872"/>
    <w:bookmarkStart w:name="z912" w:id="8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выдача специального разрешения на перевозку опасного груза по территории Республики Казахстан;</w:t>
      </w:r>
    </w:p>
    <w:bookmarkEnd w:id="873"/>
    <w:bookmarkStart w:name="z913" w:id="8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16) осуществление выдачи международного сертификата взвешивания грузовых транспортных средств;</w:t>
      </w:r>
    </w:p>
    <w:bookmarkEnd w:id="874"/>
    <w:bookmarkStart w:name="z914" w:id="8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17) осуществление контроля за соблюдением правил перевозок пассажиров и грузов, в том числе опасных грузов;</w:t>
      </w:r>
    </w:p>
    <w:bookmarkEnd w:id="875"/>
    <w:bookmarkStart w:name="z915" w:id="8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18) осуществление контроля и проверок за обеспечением безопасности движения на железнодорожном транспорте, в том числе на магистральных, станционных и подъездных железнодорожных путях;</w:t>
      </w:r>
    </w:p>
    <w:bookmarkEnd w:id="876"/>
    <w:bookmarkStart w:name="z916" w:id="8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19) осуществление проверки деятельности физических и юридических лиц, осуществляющих перевозочную и другую деятельность на железнодорожном транспорте, в том числе с применением контрольно-измерительных технических средств и приборов, в части соблюдения ими:</w:t>
      </w:r>
    </w:p>
    <w:bookmarkEnd w:id="877"/>
    <w:bookmarkStart w:name="z917" w:id="8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содержания станционных и магистральных путей железнодорожной сети и железнодорожных подъездных путей, содержания, эксплуатации и ремонта подвижного состава;</w:t>
      </w:r>
    </w:p>
    <w:bookmarkEnd w:id="878"/>
    <w:bookmarkStart w:name="z918" w:id="8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Правил перевозок пассажиров, багажа, грузобагажа и почтовых отправлений железнодорожным транспортом;</w:t>
      </w:r>
    </w:p>
    <w:bookmarkEnd w:id="879"/>
    <w:bookmarkStart w:name="z919" w:id="8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содержания, эксплуатации и ремонта технических средств, направленных на обеспечение безопасности движения на железнодорожном транспорте, а также искусственных сооружений и железнодорожных переездов;</w:t>
      </w:r>
    </w:p>
    <w:bookmarkEnd w:id="880"/>
    <w:bookmarkStart w:name="z920" w:id="8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20) осуществление государственной регистрации (перерегистрации) подвижного состава и залога подвижного состава;</w:t>
      </w:r>
    </w:p>
    <w:bookmarkEnd w:id="88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21) исключен приказом и.о. Министра транспорта РК от 18.04.2025 </w:t>
      </w:r>
      <w:r>
        <w:rPr>
          <w:rFonts w:ascii="Times New Roman"/>
          <w:b w:val="false"/>
          <w:i w:val="false"/>
          <w:color w:val="000000"/>
          <w:sz w:val="28"/>
        </w:rPr>
        <w:t>№ 124</w:t>
      </w:r>
      <w:r>
        <w:rPr>
          <w:rFonts w:ascii="Times New Roman"/>
          <w:b w:val="false"/>
          <w:i w:val="false"/>
          <w:color w:val="ff0000"/>
          <w:sz w:val="28"/>
        </w:rPr>
        <w:t>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922" w:id="8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22) проведение аудита системы управления безопасностью участника перевозочного процесса, за исключением пользователей услуг по перевозке и операторов вагонов (контейнеров), в порядке, установленном Правилами безопасности на железнодорожном транспорте, утвержденных приказом исполняющего обязанности Министра;</w:t>
      </w:r>
    </w:p>
    <w:bookmarkEnd w:id="882"/>
    <w:bookmarkStart w:name="z923" w:id="8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23) участие в расследовании крушений, аварий на железнодорожном транспорте на территории Республики Казахстан;</w:t>
      </w:r>
    </w:p>
    <w:bookmarkEnd w:id="883"/>
    <w:bookmarkStart w:name="z924" w:id="8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24) проведение контроля за соблюдением Правил перевозок пассажиров, багажа и грузобагажа в пассажирских поездах, следующих по территории Республики Казахстан;</w:t>
      </w:r>
    </w:p>
    <w:bookmarkEnd w:id="884"/>
    <w:bookmarkStart w:name="z925" w:id="8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25) осуществление лицензирования отдельных видов деятельности или действий, подлежащих лицензированию,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Предпринимательским кодексом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и законодательством Республики Казахстан о разрешениях и уведомлениях;</w:t>
      </w:r>
    </w:p>
    <w:bookmarkEnd w:id="885"/>
    <w:bookmarkStart w:name="z926" w:id="8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26) осуществление контроля и надзора за обеспечением безопасности судоходства;</w:t>
      </w:r>
    </w:p>
    <w:bookmarkEnd w:id="886"/>
    <w:bookmarkStart w:name="z927" w:id="8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27) формирование статистической информации о нарушениях требований безопасности движения;</w:t>
      </w:r>
    </w:p>
    <w:bookmarkEnd w:id="887"/>
    <w:bookmarkStart w:name="z928" w:id="8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28) составление протоколов, рассмотрение дел об административных правонарушениях и наложение административных взысканий в порядке, установленном Кодексом Республики Казахстан об административных правонарушениях;</w:t>
      </w:r>
    </w:p>
    <w:bookmarkEnd w:id="888"/>
    <w:bookmarkStart w:name="z929" w:id="8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29) составление в пределах своей компетенции актов по результатам проверок и внесение предписания об устранении выявленных нарушений требований законов Республики Казахстан и иных нормативных правовых актов, стандартов и норм, определяющих порядок функционирования транспорта;</w:t>
      </w:r>
    </w:p>
    <w:bookmarkEnd w:id="889"/>
    <w:bookmarkStart w:name="z930" w:id="8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30) осуществление приостановления и прекращения эксплуатации объектов магистральной железнодорожной сети, железнодорожных путей и подвижного состава, состояние которых не отвечает установленным требованиям безопасности движения и охраны окружающей среды;</w:t>
      </w:r>
    </w:p>
    <w:bookmarkEnd w:id="89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31) исключен приказом Министра транспорта РК от 01.06.2026 </w:t>
      </w:r>
      <w:r>
        <w:rPr>
          <w:rFonts w:ascii="Times New Roman"/>
          <w:b w:val="false"/>
          <w:i w:val="false"/>
          <w:color w:val="000000"/>
          <w:sz w:val="28"/>
        </w:rPr>
        <w:t>№ 128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932" w:id="8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32) изъятие документов, товаров, иного имущества и предметов, принадлежащих юридическому лицу, явившихся орудием совершения или непосредственным объектом административного правонарушения, обнаруженных на месте совершения административного правонарушения либо при проведении осмотра территорий, помещений, транспортных средств, товаров, иного имущества и предметов, принадлежащих юридическому лицу;</w:t>
      </w:r>
    </w:p>
    <w:bookmarkEnd w:id="891"/>
    <w:bookmarkStart w:name="z933" w:id="8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33) осуществление государственного контроля и надзора за соблюдением физическими и юридическими лицами требований нормативных правовых актов, международных договоров Республики Казахстан, определяющих порядок функционирования транспорта, выявление и принятие мер по пресечению их нарушений;</w:t>
      </w:r>
    </w:p>
    <w:bookmarkEnd w:id="892"/>
    <w:bookmarkStart w:name="z934" w:id="8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34) составление в пределах своей компетенции актов по результатам проверок и внесение предписаний об устранении выявленных нарушений законодательства Республики Казахстан, стандартов и норм, определяющих порядок функционирования водного транспорта;</w:t>
      </w:r>
    </w:p>
    <w:bookmarkEnd w:id="893"/>
    <w:bookmarkStart w:name="z935" w:id="8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35) проведение осмотра судов, плотов и иных плавучих объектов, и сооружений, расположенных на внутренних водных путях, на их соответствие требованиям обеспечения безопасности эксплуатации судов;</w:t>
      </w:r>
    </w:p>
    <w:bookmarkEnd w:id="89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36) исключен приказом Министра транспорта РК от 17.09.2026 </w:t>
      </w:r>
      <w:r>
        <w:rPr>
          <w:rFonts w:ascii="Times New Roman"/>
          <w:b w:val="false"/>
          <w:i w:val="false"/>
          <w:color w:val="000000"/>
          <w:sz w:val="28"/>
        </w:rPr>
        <w:t>№ 261</w:t>
      </w:r>
      <w:r>
        <w:rPr>
          <w:rFonts w:ascii="Times New Roman"/>
          <w:b w:val="false"/>
          <w:i w:val="false"/>
          <w:color w:val="ff0000"/>
          <w:sz w:val="28"/>
        </w:rPr>
        <w:t>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937" w:id="8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37) проведение осмотра судов (в том числе маломерных), плотов и иных плавучих объектов и сооружений, расположенных на внутренних водных путях, на их соответствие требованиям обеспечения безопасности эксплуатации судов;</w:t>
      </w:r>
    </w:p>
    <w:bookmarkEnd w:id="895"/>
    <w:bookmarkStart w:name="z938" w:id="8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38) задержание судов, плотов и иных плавучих объектов, не соответствующих требованиям обеспечения безопасности эксплуатации судов;</w:t>
      </w:r>
    </w:p>
    <w:bookmarkEnd w:id="896"/>
    <w:bookmarkStart w:name="z939" w:id="8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39) приостановление и запрещение движения судов, плотов и иных плавучих объектов при наличии угрозы безопасности эксплуатации судов, жизни и здоровью людей, сохранности грузов;</w:t>
      </w:r>
    </w:p>
    <w:bookmarkEnd w:id="897"/>
    <w:bookmarkStart w:name="z940" w:id="8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40) осуществление организации обеспечения безопасности судоходства, контроля за соблюдением физическими и юридическими лицами законодательных актов Республики Казахстан и иных нормативных правовых актов, определяющих порядок функционирования внутреннего водного транспорта;</w:t>
      </w:r>
    </w:p>
    <w:bookmarkEnd w:id="898"/>
    <w:bookmarkStart w:name="z941" w:id="8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41) осуществление контроля и надзора за выполнением судовладельцами, членами экипажей судов, физическими и юридическими лицами, осуществляющими судоходство на внутренних водных путях, требований обеспечения безопасности эксплуатации судов в соответствии с законодательством Республики Казахстан о внутреннем водном транспорте;</w:t>
      </w:r>
    </w:p>
    <w:bookmarkEnd w:id="899"/>
    <w:bookmarkStart w:name="z942" w:id="9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42) задержание судов (в том числе маломерных), плотов и иных плавучих объектов, не соответствующих требованиям обеспечения безопасности эксплуатации судов;</w:t>
      </w:r>
    </w:p>
    <w:bookmarkEnd w:id="900"/>
    <w:bookmarkStart w:name="z943" w:id="9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43) приостановление и запрещение движения судов (в том числе маломерных), плотов и иных плавучих объектов при наличии угрозы безопасности эксплуатации судов, жизни и здоровью людей, сохранности грузов;</w:t>
      </w:r>
    </w:p>
    <w:bookmarkEnd w:id="901"/>
    <w:bookmarkStart w:name="z944" w:id="9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44) выдача свидетельства о минимальном составе экипажа судна;</w:t>
      </w:r>
    </w:p>
    <w:bookmarkEnd w:id="902"/>
    <w:bookmarkStart w:name="z945" w:id="9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45) осуществление контроля и надзора за надлежащим содержанием судоходных водных путей и средств навигационного оборудования;</w:t>
      </w:r>
    </w:p>
    <w:bookmarkEnd w:id="903"/>
    <w:bookmarkStart w:name="z946" w:id="9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46) осуществление контроля и надзора в области внутреннего водного транспорта;</w:t>
      </w:r>
    </w:p>
    <w:bookmarkEnd w:id="90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47) исключен приказом и.о. Министра транспорта РК от 18.04.2025 </w:t>
      </w:r>
      <w:r>
        <w:rPr>
          <w:rFonts w:ascii="Times New Roman"/>
          <w:b w:val="false"/>
          <w:i w:val="false"/>
          <w:color w:val="000000"/>
          <w:sz w:val="28"/>
        </w:rPr>
        <w:t>№ 124</w:t>
      </w:r>
      <w:r>
        <w:rPr>
          <w:rFonts w:ascii="Times New Roman"/>
          <w:b w:val="false"/>
          <w:i w:val="false"/>
          <w:color w:val="ff0000"/>
          <w:sz w:val="28"/>
        </w:rPr>
        <w:t>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948" w:id="9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48) осуществление государственного контроля за соблюдением порядка проведения обязательного технического осмотра механических транспортных средств и прицепов к ним операторами технического осмотра;</w:t>
      </w:r>
    </w:p>
    <w:bookmarkEnd w:id="905"/>
    <w:bookmarkStart w:name="z3025" w:id="9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48-1) выдача разрешения на деятельность операторов технического осмотра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Законом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"О разрешениях и уведомлениях";</w:t>
      </w:r>
    </w:p>
    <w:bookmarkEnd w:id="906"/>
    <w:bookmarkStart w:name="z949" w:id="9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49) ведение Государственного реестра подвижного состава;</w:t>
      </w:r>
    </w:p>
    <w:bookmarkEnd w:id="907"/>
    <w:bookmarkStart w:name="z950" w:id="9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50) осуществление государственных услуг в соответствии с законами Республики Казахстан </w:t>
      </w:r>
      <w:r>
        <w:rPr>
          <w:rFonts w:ascii="Times New Roman"/>
          <w:b w:val="false"/>
          <w:i w:val="false"/>
          <w:color w:val="000000"/>
          <w:sz w:val="28"/>
        </w:rPr>
        <w:t>"О государственных и социально ответственных услугах"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"О разрешениях и уведомлениях"</w:t>
      </w:r>
      <w:r>
        <w:rPr>
          <w:rFonts w:ascii="Times New Roman"/>
          <w:b w:val="false"/>
          <w:i w:val="false"/>
          <w:color w:val="000000"/>
          <w:sz w:val="28"/>
        </w:rPr>
        <w:t>;</w:t>
      </w:r>
    </w:p>
    <w:bookmarkEnd w:id="908"/>
    <w:bookmarkStart w:name="z951" w:id="9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51) выдача сертификата безопасности;</w:t>
      </w:r>
    </w:p>
    <w:bookmarkEnd w:id="909"/>
    <w:bookmarkStart w:name="z952" w:id="9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52) осуществление возобновления эксплуатации объектов магистральной железнодорожной сети, железнодорожных путей и подвижного состава, состояние которых отвечает установленным требованиям безопасности движения и охраны окружающей среды;</w:t>
      </w:r>
    </w:p>
    <w:bookmarkEnd w:id="9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52-1) организация и осуществление взаимодействия с правоохранительными органами Республики Казахстан по вопросам выявления, пресечения и расследования правонарушений в сфере транспорта;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52-2) участие в проведении совместных контрольных, рейдовых и профилактических мероприятий с правоохранительными органами, направленных на обеспечение соблюдения законодательства Республики Казахстан в сфере автомобильного транспорта, включая контроль за весовыми и габаритными параметрами транспортных средств, режимом труда и отдыха водителей, а также соблюдением разрешительной системы;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52-3) организация и контроль осуществления мер по обеспечению транспортной и общественной безопасности на постах транспортного контроля, включая функционирование контрольных систем, а также координация взаимодействия с правоохранительными органами по вопросам обеспечения безопасности;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52-4) организация и контроль применения мер обеспечения производства по делам об административных правонарушениях в пределах компетенции, в том числе задержания, доставления и запрещения эксплуатации транспортных средств, их помещения на специализированные стоянки;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52-5) направление материалов по выявленным правонарушениям в правоохранительные органы по подведомственности, а также обмен информацией с ними, в том числе содержащей сведения ограниченного доступа, в пределах, установленных законодательством Республики Казахстан;</w:t>
      </w:r>
    </w:p>
    <w:bookmarkStart w:name="z953" w:id="9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53) осуществление иных полномочий, предусмотренных законами Республики Казахстан, актами Президента Республики Казахстан, Правительства Республики Казахстан и приказами Министра.</w:t>
      </w:r>
    </w:p>
    <w:bookmarkEnd w:id="91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15 с изменениями, внесенными приказами и.о. Министра транспорта РК от 30.12.2024 </w:t>
      </w:r>
      <w:r>
        <w:rPr>
          <w:rFonts w:ascii="Times New Roman"/>
          <w:b w:val="false"/>
          <w:i w:val="false"/>
          <w:color w:val="000000"/>
          <w:sz w:val="28"/>
        </w:rPr>
        <w:t>№ 442</w:t>
      </w:r>
      <w:r>
        <w:rPr>
          <w:rFonts w:ascii="Times New Roman"/>
          <w:b w:val="false"/>
          <w:i w:val="false"/>
          <w:color w:val="ff0000"/>
          <w:sz w:val="28"/>
        </w:rPr>
        <w:t xml:space="preserve"> (вступает в силу с 05.04.2024); от 18.04.2025 </w:t>
      </w:r>
      <w:r>
        <w:rPr>
          <w:rFonts w:ascii="Times New Roman"/>
          <w:b w:val="false"/>
          <w:i w:val="false"/>
          <w:color w:val="000000"/>
          <w:sz w:val="28"/>
        </w:rPr>
        <w:t>№ 124</w:t>
      </w:r>
      <w:r>
        <w:rPr>
          <w:rFonts w:ascii="Times New Roman"/>
          <w:b w:val="false"/>
          <w:i w:val="false"/>
          <w:color w:val="ff0000"/>
          <w:sz w:val="28"/>
        </w:rPr>
        <w:t xml:space="preserve">; от 25.04.2026 </w:t>
      </w:r>
      <w:r>
        <w:rPr>
          <w:rFonts w:ascii="Times New Roman"/>
          <w:b w:val="false"/>
          <w:i w:val="false"/>
          <w:color w:val="000000"/>
          <w:sz w:val="28"/>
        </w:rPr>
        <w:t>№ 95</w:t>
      </w:r>
      <w:r>
        <w:rPr>
          <w:rFonts w:ascii="Times New Roman"/>
          <w:b w:val="false"/>
          <w:i w:val="false"/>
          <w:color w:val="ff0000"/>
          <w:sz w:val="28"/>
        </w:rPr>
        <w:t xml:space="preserve">; от 17.09.2026 </w:t>
      </w:r>
      <w:r>
        <w:rPr>
          <w:rFonts w:ascii="Times New Roman"/>
          <w:b w:val="false"/>
          <w:i w:val="false"/>
          <w:color w:val="000000"/>
          <w:sz w:val="28"/>
        </w:rPr>
        <w:t>№ 261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954" w:id="91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3. Статус и полномочия руководителя Инспекции при организации его деятельности</w:t>
      </w:r>
    </w:p>
    <w:bookmarkEnd w:id="912"/>
    <w:bookmarkStart w:name="z955" w:id="9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Руководство Инспекцией осуществляется руководителем, который несет персональную ответственность за выполнение возложенных на Инспекцию задач и осуществление им своих полномочий.</w:t>
      </w:r>
    </w:p>
    <w:bookmarkEnd w:id="913"/>
    <w:bookmarkStart w:name="z956" w:id="9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17. Руководитель Инспекции назначается на должность и освобождается от должности в соответствии с законодательством Республики Казахстан.</w:t>
      </w:r>
    </w:p>
    <w:bookmarkEnd w:id="914"/>
    <w:bookmarkStart w:name="z957" w:id="9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18. Руководитель Инспекции имеет заместителя, который назначается на должность и освобождается от должности руководителем Инспекции по согласованию с Председателем Комитета.</w:t>
      </w:r>
    </w:p>
    <w:bookmarkEnd w:id="91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18 – в редакции приказа Министра транспорта РК от 17.09.2026 </w:t>
      </w:r>
      <w:r>
        <w:rPr>
          <w:rFonts w:ascii="Times New Roman"/>
          <w:b w:val="false"/>
          <w:i w:val="false"/>
          <w:color w:val="000000"/>
          <w:sz w:val="28"/>
        </w:rPr>
        <w:t>№ 261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958" w:id="9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19. Полномочия руководителя Инспекции:</w:t>
      </w:r>
    </w:p>
    <w:bookmarkEnd w:id="916"/>
    <w:bookmarkStart w:name="z959" w:id="9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в пределах компетенции, определенной законодательством Республики Казахстан и настоящим Положением, самостоятельно решает вопросы деятельности Инспекции;</w:t>
      </w:r>
    </w:p>
    <w:bookmarkEnd w:id="917"/>
    <w:bookmarkStart w:name="z960" w:id="9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назначает и освобождает от должностей заместителя руководителя Инспекции по согласованию с Председателем Комитета, работников Инспекции, применяет к ним меры поощрения, оказания материальной помощи и дисциплинарного взыскания;</w:t>
      </w:r>
    </w:p>
    <w:bookmarkEnd w:id="918"/>
    <w:bookmarkStart w:name="z961" w:id="9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согласовывает с Комитетом назначение руководителя отдела Инспекции;</w:t>
      </w:r>
    </w:p>
    <w:bookmarkEnd w:id="919"/>
    <w:bookmarkStart w:name="z962" w:id="9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подписывает приказы и дает указания обязательные для исполнения подчиненными работниками, распределяет между ними функциональные обязанности;</w:t>
      </w:r>
    </w:p>
    <w:bookmarkEnd w:id="920"/>
    <w:bookmarkStart w:name="z963" w:id="9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исполняет указания и поручения руководства Комитета.</w:t>
      </w:r>
    </w:p>
    <w:bookmarkEnd w:id="921"/>
    <w:bookmarkStart w:name="z964" w:id="9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представляет Инспекцию в государственных органах и иных организациях;</w:t>
      </w:r>
    </w:p>
    <w:bookmarkEnd w:id="922"/>
    <w:bookmarkStart w:name="z965" w:id="9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заключает договоры с отечественными и иностранными товаропроизводителями на поставку товаров и услуг, открывает счета в банках, выдает доверенности;</w:t>
      </w:r>
    </w:p>
    <w:bookmarkEnd w:id="923"/>
    <w:bookmarkStart w:name="z966" w:id="9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принимает меры, направленные на противодействие коррупции и несет персональную ответственность за принятие антикоррупционных мер;</w:t>
      </w:r>
    </w:p>
    <w:bookmarkEnd w:id="924"/>
    <w:bookmarkStart w:name="z967" w:id="9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принимает решения по другим вопросам, отнесенным к его компетенции.</w:t>
      </w:r>
    </w:p>
    <w:bookmarkEnd w:id="925"/>
    <w:bookmarkStart w:name="z968" w:id="9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Исполнение полномочий руководителя Инспекции в период его отсутствия осуществляется лицом, его замещающим в соответствии с действующим законодательством.</w:t>
      </w:r>
    </w:p>
    <w:bookmarkEnd w:id="92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19 с изменением, внесенным приказом Министра транспорта РК от 17.09.2026 </w:t>
      </w:r>
      <w:r>
        <w:rPr>
          <w:rFonts w:ascii="Times New Roman"/>
          <w:b w:val="false"/>
          <w:i w:val="false"/>
          <w:color w:val="000000"/>
          <w:sz w:val="28"/>
        </w:rPr>
        <w:t>№ 261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969" w:id="9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20. Руководитель определяет полномочия своих заместителей в соответствии с действующим законодательством.</w:t>
      </w:r>
    </w:p>
    <w:bookmarkEnd w:id="927"/>
    <w:bookmarkStart w:name="z970" w:id="92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4. Имущество Инспекции</w:t>
      </w:r>
    </w:p>
    <w:bookmarkEnd w:id="928"/>
    <w:bookmarkStart w:name="z971" w:id="9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21. Инспекция может иметь на праве оперативного управления обособленное имущество в случаях, предусмотренных законодательством. Имущество Инспекции формируется за счет имущества, переданного ему собственником, а также имущества (включая денежные доходы), приобретенного в результате собственной деятельности, и иных источников, не запрещенных законодательством Республики Казахстан.</w:t>
      </w:r>
    </w:p>
    <w:bookmarkEnd w:id="929"/>
    <w:bookmarkStart w:name="z972" w:id="9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22. Имущество, закрепленное за Инспекцией, относится к республиканской собственности.</w:t>
      </w:r>
    </w:p>
    <w:bookmarkEnd w:id="930"/>
    <w:bookmarkStart w:name="z973" w:id="9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23. Инспекция не вправе самостоятельно отчуждать или иным способом распоряжаться закрепленным за ним имуществом и имуществом, приобретенным за счет средств, выданных ему по плану финансирования, если иное не установлено законодательством.</w:t>
      </w:r>
    </w:p>
    <w:bookmarkEnd w:id="931"/>
    <w:bookmarkStart w:name="z974" w:id="93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5. Реорганизация и упразднение Инспекции</w:t>
      </w:r>
    </w:p>
    <w:bookmarkEnd w:id="932"/>
    <w:bookmarkStart w:name="z975" w:id="9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24. Реорганизация и упразднение Инспекции осуществляются в соответствии с законодательством Республики Казахстан.</w:t>
      </w:r>
    </w:p>
    <w:bookmarkEnd w:id="933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7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к приказу </w:t>
            </w:r>
          </w:p>
        </w:tc>
      </w:tr>
    </w:tbl>
    <w:bookmarkStart w:name="z977" w:id="93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Положение республиканского государственного учреждения "Инспекция транспортного контроля по городу Алматы" Комитета транспортного контроля Министерства транспорта Республики Казахстан"</w:t>
      </w:r>
    </w:p>
    <w:bookmarkEnd w:id="9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Заголовок – в редакции приказа Министра транспорта РК от 17.09.2026 </w:t>
      </w:r>
      <w:r>
        <w:rPr>
          <w:rFonts w:ascii="Times New Roman"/>
          <w:b w:val="false"/>
          <w:i w:val="false"/>
          <w:color w:val="ff0000"/>
          <w:sz w:val="28"/>
        </w:rPr>
        <w:t>№ 261</w:t>
      </w:r>
      <w:r>
        <w:rPr>
          <w:rFonts w:ascii="Times New Roman"/>
          <w:b w:val="false"/>
          <w:i w:val="false"/>
          <w:color w:val="ff0000"/>
          <w:sz w:val="28"/>
        </w:rPr>
        <w:t>.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Общие положения</w:t>
      </w:r>
    </w:p>
    <w:bookmarkStart w:name="z979" w:id="9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Инспекция транспортного контроля по городу Алматы Комитета транспортного контроля Министерства транспорта Республики Казахстан (далее – Инспекция) является территориальным органом Комитета транспортного контроля Министерства транспорта Республики Казахстан (далее – Комитет) и осуществляет контрольно-надзорные функции в области транспорта, за исключением воздушного и трубопроводного.</w:t>
      </w:r>
    </w:p>
    <w:bookmarkEnd w:id="93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 – в редакции приказа Министра транспорта РК от 17.09.2026 </w:t>
      </w:r>
      <w:r>
        <w:rPr>
          <w:rFonts w:ascii="Times New Roman"/>
          <w:b w:val="false"/>
          <w:i w:val="false"/>
          <w:color w:val="000000"/>
          <w:sz w:val="28"/>
        </w:rPr>
        <w:t>№ 261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980" w:id="9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Инспекция осуществляет свою деятельность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Конституцией</w:t>
      </w:r>
      <w:r>
        <w:rPr>
          <w:rFonts w:ascii="Times New Roman"/>
          <w:b w:val="false"/>
          <w:i w:val="false"/>
          <w:color w:val="000000"/>
          <w:sz w:val="28"/>
        </w:rPr>
        <w:t xml:space="preserve"> и законами Республики Казахстан, актами Президента и Правительства Республики Казахстан, иными нормативными правовыми актами, а также настоящим Положением.</w:t>
      </w:r>
    </w:p>
    <w:bookmarkEnd w:id="936"/>
    <w:bookmarkStart w:name="z981" w:id="9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Инспекция является юридическим лицом в организационно-правовой форме государственного учреждения, имеет печати и штампы со своим наименованием на казахском языке, бланки установленного образца, в соответствии с законодательством Республики Казахстан счета в органах казначейства.</w:t>
      </w:r>
    </w:p>
    <w:bookmarkEnd w:id="937"/>
    <w:bookmarkStart w:name="z982" w:id="9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Инспекция вступает в гражданско-правовые отношения от собственного имени.</w:t>
      </w:r>
    </w:p>
    <w:bookmarkEnd w:id="938"/>
    <w:bookmarkStart w:name="z983" w:id="9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Инспекция имеет право выступать стороной гражданско-правовых отношений от имени государства, если она уполномочена на это в соответствии с законодательством.</w:t>
      </w:r>
    </w:p>
    <w:bookmarkEnd w:id="939"/>
    <w:bookmarkStart w:name="z984" w:id="9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Инспекция по вопросам своей компетенции в установленном законодательством порядке принимает решения, оформляемые приказами руководителя Инспекции и другими актами, предусмотренными законодательством Республики Казахстан.</w:t>
      </w:r>
    </w:p>
    <w:bookmarkEnd w:id="940"/>
    <w:bookmarkStart w:name="z985" w:id="9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Структура и лимит штатной численности Инспекции утверждаются в соответствии с законодательством Республики Казахстан.</w:t>
      </w:r>
    </w:p>
    <w:bookmarkEnd w:id="941"/>
    <w:bookmarkStart w:name="z986" w:id="9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Местонахождение Инспекции: Республика Казахстан, 050061, город Алматы, Алмалинский район, улица Желтоксана, 83/73.</w:t>
      </w:r>
    </w:p>
    <w:bookmarkEnd w:id="942"/>
    <w:bookmarkStart w:name="z987" w:id="9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Полное наименование Инспекции:</w:t>
      </w:r>
    </w:p>
    <w:bookmarkEnd w:id="943"/>
    <w:bookmarkStart w:name="z134" w:id="9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 государственном языке – "Қазақстан Республикасы Көлік министрлiгi Көліктік бақылау комитетiнің "Алматы қаласы бойынша көліктік бақылау инспекциясы" республикалық мемлекеттiк мекемесi;</w:t>
      </w:r>
    </w:p>
    <w:bookmarkEnd w:id="944"/>
    <w:bookmarkStart w:name="z135" w:id="9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 русском языке – республиканское государственное учреждение "Инспекция транспортного контроля по городу Алматы" Комитета транспортного контроля Министерства транспорта Республики Казахстан".</w:t>
      </w:r>
    </w:p>
    <w:bookmarkEnd w:id="94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9 – в редакции приказа Министра транспорта РК от 17.09.2026 </w:t>
      </w:r>
      <w:r>
        <w:rPr>
          <w:rFonts w:ascii="Times New Roman"/>
          <w:b w:val="false"/>
          <w:i w:val="false"/>
          <w:color w:val="000000"/>
          <w:sz w:val="28"/>
        </w:rPr>
        <w:t>№ 261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990" w:id="9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Настоящее Положение является учредительным документом Инспекции.</w:t>
      </w:r>
    </w:p>
    <w:bookmarkEnd w:id="946"/>
    <w:bookmarkStart w:name="z991" w:id="9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Финансирование деятельности Инспекции осуществляется из республиканского бюджета.</w:t>
      </w:r>
    </w:p>
    <w:bookmarkEnd w:id="947"/>
    <w:bookmarkStart w:name="z992" w:id="9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Инспекции запрещается вступать в договорные отношения с субъектами предпринимательства на предмет выполнения обязанностей, являющихся полномочиями Инспекции.</w:t>
      </w:r>
    </w:p>
    <w:bookmarkEnd w:id="948"/>
    <w:bookmarkStart w:name="z993" w:id="9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Если Инспекции законодательными актами предоставлено право осуществлять приносящую доходы деятельность, то доходы, полученные от такой деятельности, направляются в государственный бюджет.</w:t>
      </w:r>
    </w:p>
    <w:bookmarkEnd w:id="949"/>
    <w:bookmarkStart w:name="z994" w:id="95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Задачи, права и обязанности Инспекции</w:t>
      </w:r>
    </w:p>
    <w:bookmarkEnd w:id="950"/>
    <w:bookmarkStart w:name="z995" w:id="9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Задачи:</w:t>
      </w:r>
    </w:p>
    <w:bookmarkEnd w:id="951"/>
    <w:bookmarkStart w:name="z996" w:id="9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участие в формировании и реализации государственной политики в области транспорта, за исключением воздушного и трубопроводного;</w:t>
      </w:r>
    </w:p>
    <w:bookmarkEnd w:id="952"/>
    <w:bookmarkStart w:name="z997" w:id="9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обеспечение в пределах своей компетенции безопасности транспорта и процессов его жизненного цикла для жизни и здоровья человека и окружающей среды;</w:t>
      </w:r>
    </w:p>
    <w:bookmarkEnd w:id="953"/>
    <w:bookmarkStart w:name="z998" w:id="9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обеспечение государственного контроля и надзора в регулируемых сферах.</w:t>
      </w:r>
    </w:p>
    <w:bookmarkEnd w:id="954"/>
    <w:bookmarkStart w:name="z999" w:id="9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Права и обязанности:</w:t>
      </w:r>
    </w:p>
    <w:bookmarkEnd w:id="955"/>
    <w:bookmarkStart w:name="z1000" w:id="9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права:</w:t>
      </w:r>
    </w:p>
    <w:bookmarkEnd w:id="956"/>
    <w:bookmarkStart w:name="z1001" w:id="9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запрашивает и получает от государственных органов, организаций, их должностных лиц и физических лиц необходимую информацию и материалы;</w:t>
      </w:r>
    </w:p>
    <w:bookmarkEnd w:id="957"/>
    <w:bookmarkStart w:name="z1002" w:id="9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проверяет деятельность физических и юридических лиц, осуществляющих перевозочную и другую деятельность на транспорте, за исключением воздушного и трубопроводного;</w:t>
      </w:r>
    </w:p>
    <w:bookmarkEnd w:id="958"/>
    <w:bookmarkStart w:name="z1003" w:id="9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рассматривает в пределах своей компетенции вопросы об административных правонарушениях;</w:t>
      </w:r>
    </w:p>
    <w:bookmarkEnd w:id="959"/>
    <w:bookmarkStart w:name="z1004" w:id="9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составление протоколов, рассмотрение дел об административных правонарушениях и наложение административных взысканий в порядке, установленном Кодексом Республики Казахстан об административных правонарушениях;</w:t>
      </w:r>
    </w:p>
    <w:bookmarkEnd w:id="960"/>
    <w:bookmarkStart w:name="z1005" w:id="9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осуществляет административное задержание физического лица, задержание транспортного средства, производит личный досмотр и досмотр вещей, находящихся при физическом лице, досмотр транспортных средств;</w:t>
      </w:r>
    </w:p>
    <w:bookmarkEnd w:id="961"/>
    <w:bookmarkStart w:name="z1006" w:id="9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вносит в государственные органы предложения о мерах по предупреждению транспортных происшествий, нарушений порядка эксплуатации транспорта, за исключением воздушного и трубопроводного;</w:t>
      </w:r>
    </w:p>
    <w:bookmarkEnd w:id="962"/>
    <w:bookmarkStart w:name="z1007" w:id="9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останавливает автотранспортные средства на постах транспортного контроля, автомобильных дорогах общего пользования, автомобильных дорогах в пределах границ городов или иных населенных пунктов;</w:t>
      </w:r>
    </w:p>
    <w:bookmarkEnd w:id="963"/>
    <w:bookmarkStart w:name="z1008" w:id="9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в пределах своей компетенции составляет акты по результатам проверок и вносить предписания об устранении выявленных нарушений требований законов Республики Казахстан и иных нормативных правовых актов, стандартов и норм, определяющих порядок функционирования транспорта, кроме воздушного и трубопроводного;</w:t>
      </w:r>
    </w:p>
    <w:bookmarkEnd w:id="964"/>
    <w:bookmarkStart w:name="z1009" w:id="9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использует специальные технические средства связи, специальный водный транспорт и спецавтотранспорт, а также использует жезл и свисток при осуществлении своих функций;</w:t>
      </w:r>
    </w:p>
    <w:bookmarkEnd w:id="965"/>
    <w:bookmarkStart w:name="z1010" w:id="9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привлекает соответствующих специалистов для участия в экспертизах по вопросам, отнесенным к компетенции уполномоченного органа;</w:t>
      </w:r>
    </w:p>
    <w:bookmarkEnd w:id="966"/>
    <w:bookmarkStart w:name="z1011" w:id="9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осуществляет иные права, предусмотренные действующим законодательством.</w:t>
      </w:r>
    </w:p>
    <w:bookmarkEnd w:id="967"/>
    <w:bookmarkStart w:name="z1012" w:id="9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Обязанности:</w:t>
      </w:r>
    </w:p>
    <w:bookmarkEnd w:id="968"/>
    <w:bookmarkStart w:name="z1013" w:id="9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обеспечение реализации возложенных на Инспекцию задач и функций;</w:t>
      </w:r>
    </w:p>
    <w:bookmarkEnd w:id="969"/>
    <w:bookmarkStart w:name="z1014" w:id="9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соблюдение законодательства Республики Казахстан, прав и охраняемые законом интересов физических и юридических лиц;</w:t>
      </w:r>
    </w:p>
    <w:bookmarkEnd w:id="970"/>
    <w:bookmarkStart w:name="z1015" w:id="9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дача разъяснений по вопросам, входящим в компетенцию Инспекции;</w:t>
      </w:r>
    </w:p>
    <w:bookmarkEnd w:id="971"/>
    <w:bookmarkStart w:name="z1016" w:id="9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обеспечение сохранности государственной собственности, находящейся на балансе Инспекции;</w:t>
      </w:r>
    </w:p>
    <w:bookmarkEnd w:id="972"/>
    <w:bookmarkStart w:name="z1017" w:id="9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ведение бухгалтерского учета, предоставление бухгалтерской и финансовой отчетности в Комитет;</w:t>
      </w:r>
    </w:p>
    <w:bookmarkEnd w:id="973"/>
    <w:bookmarkStart w:name="z1018" w:id="9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обеспечение полного, своевременного и эффективного использования бюджетных средств, выделенных Инспекции;</w:t>
      </w:r>
    </w:p>
    <w:bookmarkEnd w:id="974"/>
    <w:bookmarkStart w:name="z1019" w:id="9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обеспечение своевременного и качественного предоставления бюджетных заявок в Комитет на плановый трехлетний период, уточнений, корректировок бюджета;</w:t>
      </w:r>
    </w:p>
    <w:bookmarkEnd w:id="975"/>
    <w:bookmarkStart w:name="z1020" w:id="9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проведение процедуры государственных закупок в соответствии с законодательством Республики Казахстан.</w:t>
      </w:r>
    </w:p>
    <w:bookmarkEnd w:id="97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14 с изменениями, внесенными приказами и.о. Министра транспорта РК от 29.08.2025 </w:t>
      </w:r>
      <w:r>
        <w:rPr>
          <w:rFonts w:ascii="Times New Roman"/>
          <w:b w:val="false"/>
          <w:i w:val="false"/>
          <w:color w:val="000000"/>
          <w:sz w:val="28"/>
        </w:rPr>
        <w:t>№ 288</w:t>
      </w:r>
      <w:r>
        <w:rPr>
          <w:rFonts w:ascii="Times New Roman"/>
          <w:b w:val="false"/>
          <w:i w:val="false"/>
          <w:color w:val="ff0000"/>
          <w:sz w:val="28"/>
        </w:rPr>
        <w:t xml:space="preserve">; от 06.10.2025 </w:t>
      </w:r>
      <w:r>
        <w:rPr>
          <w:rFonts w:ascii="Times New Roman"/>
          <w:b w:val="false"/>
          <w:i w:val="false"/>
          <w:color w:val="000000"/>
          <w:sz w:val="28"/>
        </w:rPr>
        <w:t>№ 326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021" w:id="9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Функции:</w:t>
      </w:r>
    </w:p>
    <w:bookmarkEnd w:id="977"/>
    <w:bookmarkStart w:name="z1022" w:id="9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обеспечение в пределах своей компетенции соблюдения законов и иных нормативных правовых актов Республики Казахстан в области защиты государственных секретов, гражданской обороны, мобилизационной подготовки и мобилизации;</w:t>
      </w:r>
    </w:p>
    <w:bookmarkEnd w:id="978"/>
    <w:bookmarkStart w:name="z1023" w:id="9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осуществление сбора информации об использовании транзитного потенциала, учета интенсивности движения автотранспортных средств, организации и осуществлении передачи накопленной информации в виде отчетных документов установленной формы;</w:t>
      </w:r>
    </w:p>
    <w:bookmarkEnd w:id="979"/>
    <w:bookmarkStart w:name="z1024" w:id="9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выдача разрешений на проезд по территории иностранного государства перевозчикам Республики Казахстан в соответствии с международными договорами, ратифицированными Республикой Казахстан;</w:t>
      </w:r>
    </w:p>
    <w:bookmarkEnd w:id="980"/>
    <w:bookmarkStart w:name="z1025" w:id="9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выдача специальных разрешений на проезд отечественных и иностранных крупногабаритных и (или) тяжеловесных транспортных средств по территории Республики Казахстан;</w:t>
      </w:r>
    </w:p>
    <w:bookmarkEnd w:id="981"/>
    <w:bookmarkStart w:name="z1026" w:id="9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выдача удостоверения о допуске к осуществлению международных автомобильных перевозок грузов и карточки допуска на автотранспортные средства;</w:t>
      </w:r>
    </w:p>
    <w:bookmarkEnd w:id="982"/>
    <w:bookmarkStart w:name="z1027" w:id="9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выдача свидетельства о допущении транспортного средства к перевозке опасных грузов в международном сообщении;</w:t>
      </w:r>
    </w:p>
    <w:bookmarkEnd w:id="983"/>
    <w:bookmarkStart w:name="z1028" w:id="9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выдача разрешений на проезд по территории Республики Казахстан перевозчикам иностранного государства в соответствии с международными договорами, ратифицированными Республикой Казахстан;</w:t>
      </w:r>
    </w:p>
    <w:bookmarkEnd w:id="984"/>
    <w:bookmarkStart w:name="z1029" w:id="9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осуществление контроля за соблюдением законодательства Республики Казахстан об автомобильном транспорте;</w:t>
      </w:r>
    </w:p>
    <w:bookmarkEnd w:id="985"/>
    <w:bookmarkStart w:name="z1030" w:id="9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осуществление контроля за проездом автотранспортных средств по территории Республики Казахстан на постах транспортного контроля, автомобильных дорогах общего пользования, автомобильных дорогах в пределах границ городов или иных населенных пунктов;</w:t>
      </w:r>
    </w:p>
    <w:bookmarkEnd w:id="986"/>
    <w:bookmarkStart w:name="z1031" w:id="9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выявление и пресечение осуществления иностранными перевозчиками каботажных перевозок по территории Республики Казахстан;</w:t>
      </w:r>
    </w:p>
    <w:bookmarkEnd w:id="987"/>
    <w:bookmarkStart w:name="z1032" w:id="9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осуществление контроля за исполнением требований разрешительной системы при организации международных автомобильных перевозок на территории Республики Казахстан в соответствии с международными договорами, ратифицированными Республикой Казахстан;</w:t>
      </w:r>
    </w:p>
    <w:bookmarkEnd w:id="988"/>
    <w:bookmarkStart w:name="z1033" w:id="9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осуществление контроля за проездом автотранспортных средств по территории Республики Казахстан, в том числе соблюдением отечественными и иностранными перевозчиками допустимых габаритных и весовых параметров автотранспортных средств, установленных на территории Республики Казахстан;</w:t>
      </w:r>
    </w:p>
    <w:bookmarkEnd w:id="989"/>
    <w:bookmarkStart w:name="z1034" w:id="9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осуществление контроля за сервисными центрами, осуществляющими деятельность по установке и обслуживанию тахографов;</w:t>
      </w:r>
    </w:p>
    <w:bookmarkEnd w:id="990"/>
    <w:bookmarkStart w:name="z1035" w:id="9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осуществление взаимодействия с государственными органами Республики Казахстан по вопросам обеспечения безопасности на автомобильном транспорте и автодорогах;</w:t>
      </w:r>
    </w:p>
    <w:bookmarkEnd w:id="991"/>
    <w:bookmarkStart w:name="z1036" w:id="9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выдача специального разрешения на перевозку опасного груза по территории Республики Казахстан;</w:t>
      </w:r>
    </w:p>
    <w:bookmarkEnd w:id="992"/>
    <w:bookmarkStart w:name="z1037" w:id="9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16) осуществление контроля за соблюдением правил перевозок пассажиров и грузов, в том числе опасных грузов;</w:t>
      </w:r>
    </w:p>
    <w:bookmarkEnd w:id="993"/>
    <w:bookmarkStart w:name="z1038" w:id="9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17) осуществление контроля и проверок за обеспечением безопасности движения на железнодорожном транспорте, в том числе на магистральных, станционных и подъездных железнодорожных путях;</w:t>
      </w:r>
    </w:p>
    <w:bookmarkEnd w:id="994"/>
    <w:bookmarkStart w:name="z1039" w:id="9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18) осуществление проверки деятельности физических и юридических лиц, осуществляющих перевозочную и другую деятельность на железнодорожном транспорте, в том числе с применением контрольно-измерительных технических средств и приборов, в части соблюдения ими:</w:t>
      </w:r>
    </w:p>
    <w:bookmarkEnd w:id="995"/>
    <w:bookmarkStart w:name="z1040" w:id="9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содержания станционных и магистральных путей железнодорожной сети и железнодорожных подъездных путей, содержания, эксплуатации и ремонта подвижного состава;</w:t>
      </w:r>
    </w:p>
    <w:bookmarkEnd w:id="996"/>
    <w:bookmarkStart w:name="z1041" w:id="9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Правил перевозок пассажиров, багажа, грузобагажа и почтовых отправлений железнодорожным транспортом;</w:t>
      </w:r>
    </w:p>
    <w:bookmarkEnd w:id="997"/>
    <w:bookmarkStart w:name="z1042" w:id="9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содержания, эксплуатации и ремонта технических средств, направленных на обеспечение безопасности движения на железнодорожном транспорте, а также искусственных сооружений и железнодорожных переездов;</w:t>
      </w:r>
    </w:p>
    <w:bookmarkEnd w:id="998"/>
    <w:bookmarkStart w:name="z1043" w:id="9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19) осуществление государственной регистрации (перерегистрации) подвижного состава и залога подвижного состава;</w:t>
      </w:r>
    </w:p>
    <w:bookmarkEnd w:id="99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20) исключен приказом и.о. Министра транспорта РК от 18.04.2025 </w:t>
      </w:r>
      <w:r>
        <w:rPr>
          <w:rFonts w:ascii="Times New Roman"/>
          <w:b w:val="false"/>
          <w:i w:val="false"/>
          <w:color w:val="000000"/>
          <w:sz w:val="28"/>
        </w:rPr>
        <w:t>№ 124</w:t>
      </w:r>
      <w:r>
        <w:rPr>
          <w:rFonts w:ascii="Times New Roman"/>
          <w:b w:val="false"/>
          <w:i w:val="false"/>
          <w:color w:val="ff0000"/>
          <w:sz w:val="28"/>
        </w:rPr>
        <w:t>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045" w:id="10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21) проведение аудита системы управления безопасностью участника перевозочного процесса, за исключением пользователей услуг по перевозке и операторов вагонов (контейнеров), в порядке, установленном Правилами безопасности на железнодорожном транспорте, утвержденных приказом исполняющего обязанности Министра;</w:t>
      </w:r>
    </w:p>
    <w:bookmarkEnd w:id="1000"/>
    <w:bookmarkStart w:name="z1046" w:id="10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22) участие в расследовании крушений, аварий на железнодорожном транспорте на территории Республики Казахстан;</w:t>
      </w:r>
    </w:p>
    <w:bookmarkEnd w:id="1001"/>
    <w:bookmarkStart w:name="z1047" w:id="10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23) проведение контроля за соблюдением Правил перевозок пассажиров, багажа и грузобагажа в пассажирских поездах, следующих по территории Республики Казахстан;</w:t>
      </w:r>
    </w:p>
    <w:bookmarkEnd w:id="1002"/>
    <w:bookmarkStart w:name="z1048" w:id="10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24) осуществление лицензирования отдельных видов деятельности или действий, подлежащих лицензированию,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Предпринимательским кодексом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и законодательством Республики Казахстан о разрешениях и уведомлениях;</w:t>
      </w:r>
    </w:p>
    <w:bookmarkEnd w:id="1003"/>
    <w:bookmarkStart w:name="z1049" w:id="10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25) формирование статистической информации о нарушениях требований безопасности движения;</w:t>
      </w:r>
    </w:p>
    <w:bookmarkEnd w:id="1004"/>
    <w:bookmarkStart w:name="z1050" w:id="10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26) составление протоколов, рассмотрение дел об административных правонарушениях и наложение административных взысканий в порядке, установленном Кодексом Республики Казахстан об административных правонарушениях;</w:t>
      </w:r>
    </w:p>
    <w:bookmarkEnd w:id="1005"/>
    <w:bookmarkStart w:name="z1051" w:id="10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27) составление в пределах своей компетенции актов по результатам проверок и внесение предписания об устранении выявленных нарушений требований законов Республики Казахстан и иных нормативных правовых актов, стандартов и норм, определяющих порядок функционирования транспорта;</w:t>
      </w:r>
    </w:p>
    <w:bookmarkEnd w:id="1006"/>
    <w:bookmarkStart w:name="z1052" w:id="10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28) осуществление приостановления и прекращения эксплуатации объектов магистральной железнодорожной сети, железнодорожных путей и подвижного состава, состояние которых не отвечает установленным требованиям безопасности движения и охраны окружающей среды;</w:t>
      </w:r>
    </w:p>
    <w:bookmarkEnd w:id="1007"/>
    <w:bookmarkStart w:name="z1053" w:id="10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29) осуществление приостановления эксплуатации объектов городского рельсового транспорта, состояние которых не отвечает требованиям безопасности движения и охраны окружающей среды;</w:t>
      </w:r>
    </w:p>
    <w:bookmarkEnd w:id="1008"/>
    <w:bookmarkStart w:name="z1054" w:id="10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30) изъятие документов, товаров, иного имущества и предметов, принадлежащих юридическому лицу, явившихся орудием совершения или непосредственным объектом административного правонарушения, обнаруженных на месте совершения административного правонарушения либо при проведении осмотра территорий, помещений, транспортных средств, товаров, иного имущества и предметов, принадлежащих юридическому лицу;</w:t>
      </w:r>
    </w:p>
    <w:bookmarkEnd w:id="1009"/>
    <w:bookmarkStart w:name="z1055" w:id="10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31) осуществление государственного контроля и надзора за соблюдением физическими и юридическими лицами требований нормативных правовых актов, международных договоров Республики Казахстан, определяющих порядок функционирования транспорта, выявление и принятие мер по пресечению их нарушений;</w:t>
      </w:r>
    </w:p>
    <w:bookmarkEnd w:id="1010"/>
    <w:bookmarkStart w:name="z1056" w:id="10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32) составление в пределах своей компетенции актов по результатам проверок и внесение предписаний об устранении выявленных нарушений законодательства Республики Казахстан, стандартов и норм, определяющих порядок функционирования водного транспорта;</w:t>
      </w:r>
    </w:p>
    <w:bookmarkEnd w:id="1011"/>
    <w:bookmarkStart w:name="z1057" w:id="10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33) осуществление государственной регистрации судов, в том числе маломерных судов, прав на них, выдача соответствующих судовых документов, ведение Государственного судового реестра, судовой книги и реестра арендованных иностранных судов;</w:t>
      </w:r>
    </w:p>
    <w:bookmarkEnd w:id="1012"/>
    <w:bookmarkStart w:name="z1058" w:id="10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34) дипломирование и аттестация лиц командного состава судов, подлежащих государственной регистрации в Государственном судовом реестре Республики Казахстан;</w:t>
      </w:r>
    </w:p>
    <w:bookmarkEnd w:id="1013"/>
    <w:bookmarkStart w:name="z1059" w:id="10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35) проведение осмотра судов, плотов и иных плавучих объектов, и сооружений, расположенных на внутренних водных путях, на их соответствие требованиям обеспечения безопасности эксплуатации судов;</w:t>
      </w:r>
    </w:p>
    <w:bookmarkEnd w:id="101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36) исключен приказом Министра транспорта РК от 17.09.2026 </w:t>
      </w:r>
      <w:r>
        <w:rPr>
          <w:rFonts w:ascii="Times New Roman"/>
          <w:b w:val="false"/>
          <w:i w:val="false"/>
          <w:color w:val="000000"/>
          <w:sz w:val="28"/>
        </w:rPr>
        <w:t>№ 261</w:t>
      </w:r>
      <w:r>
        <w:rPr>
          <w:rFonts w:ascii="Times New Roman"/>
          <w:b w:val="false"/>
          <w:i w:val="false"/>
          <w:color w:val="ff0000"/>
          <w:sz w:val="28"/>
        </w:rPr>
        <w:t>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061" w:id="10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37) осуществление контроля и надзора за соблюдением правил плавания по внутренним водным путям физическими и юридическими лицами;</w:t>
      </w:r>
    </w:p>
    <w:bookmarkEnd w:id="1015"/>
    <w:bookmarkStart w:name="z1062" w:id="10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38) задержание судов, плотов и иных плавучих объектов, не соответствующих требованиям обеспечения безопасности эксплуатации судов;</w:t>
      </w:r>
    </w:p>
    <w:bookmarkEnd w:id="1016"/>
    <w:bookmarkStart w:name="z1063" w:id="10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39) приостановление и запрещение движения судов, плотов и иных плавучих объектов при наличии угрозы безопасности эксплуатации судов, жизни и здоровью людей, сохранности грузов;</w:t>
      </w:r>
    </w:p>
    <w:bookmarkEnd w:id="1017"/>
    <w:bookmarkStart w:name="z1064" w:id="10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40) выдача свидетельства о минимальном составе экипажа судна;</w:t>
      </w:r>
    </w:p>
    <w:bookmarkEnd w:id="1018"/>
    <w:bookmarkStart w:name="z1065" w:id="10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41) осуществление контроля и надзора в области внутреннего водного транспорта;</w:t>
      </w:r>
    </w:p>
    <w:bookmarkEnd w:id="101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42) исключен приказом и.о. Министра транспорта РК от 18.04.2025 </w:t>
      </w:r>
      <w:r>
        <w:rPr>
          <w:rFonts w:ascii="Times New Roman"/>
          <w:b w:val="false"/>
          <w:i w:val="false"/>
          <w:color w:val="000000"/>
          <w:sz w:val="28"/>
        </w:rPr>
        <w:t>№ 124</w:t>
      </w:r>
      <w:r>
        <w:rPr>
          <w:rFonts w:ascii="Times New Roman"/>
          <w:b w:val="false"/>
          <w:i w:val="false"/>
          <w:color w:val="ff0000"/>
          <w:sz w:val="28"/>
        </w:rPr>
        <w:t>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067" w:id="10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43) осуществление государственного контроля за соблюдением порядка проведения обязательного технического осмотра механических транспортных средств и прицепов к ним операторами технического осмотра;</w:t>
      </w:r>
    </w:p>
    <w:bookmarkEnd w:id="1020"/>
    <w:bookmarkStart w:name="z3026" w:id="10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43-1) выдача разрешения на деятельность операторов технического осмотра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Законом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"О разрешениях и уведомлениях";</w:t>
      </w:r>
    </w:p>
    <w:bookmarkEnd w:id="1021"/>
    <w:bookmarkStart w:name="z1068" w:id="10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44) ведение Государственного реестра подвижного состава;</w:t>
      </w:r>
    </w:p>
    <w:bookmarkEnd w:id="1022"/>
    <w:bookmarkStart w:name="z1069" w:id="10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45) осуществление государственных услуг в соответствии с законами Республики Казахстан "О государственных и социально ответственных услугах" и </w:t>
      </w:r>
      <w:r>
        <w:rPr>
          <w:rFonts w:ascii="Times New Roman"/>
          <w:b w:val="false"/>
          <w:i w:val="false"/>
          <w:color w:val="000000"/>
          <w:sz w:val="28"/>
        </w:rPr>
        <w:t>"О разрешениях и уведомлениях"</w:t>
      </w:r>
      <w:r>
        <w:rPr>
          <w:rFonts w:ascii="Times New Roman"/>
          <w:b w:val="false"/>
          <w:i w:val="false"/>
          <w:color w:val="000000"/>
          <w:sz w:val="28"/>
        </w:rPr>
        <w:t>;</w:t>
      </w:r>
    </w:p>
    <w:bookmarkEnd w:id="1023"/>
    <w:bookmarkStart w:name="z1070" w:id="10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46) выдача сертификата безопасности;</w:t>
      </w:r>
    </w:p>
    <w:bookmarkEnd w:id="1024"/>
    <w:bookmarkStart w:name="z1071" w:id="10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47) осуществление возобновления эксплуатации объектов магистральной железнодорожной сети, железнодорожных путей и подвижного состава, состояние которых отвечает установленным требованиям безопасности движения и охраны окружающей среды;</w:t>
      </w:r>
    </w:p>
    <w:bookmarkEnd w:id="10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47-1) организация и осуществление взаимодействия с правоохранительными органами Республики Казахстан по вопросам выявления, пресечения и расследования правонарушений в сфере транспорта;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47-2) участие в проведении совместных контрольных, рейдовых и профилактических мероприятий с правоохранительными органами, направленных на обеспечение соблюдения законодательства Республики Казахстан в сфере автомобильного транспорта, включая контроль за весовыми и габаритными параметрами транспортных средств, режимом труда и отдыха водителей, а также соблюдением разрешительной системы;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47-3) организация и контроль осуществления мер по обеспечению транспортной и общественной безопасности на постах транспортного контроля, включая функционирование контрольных систем, а также координация взаимодействия с правоохранительными органами по вопросам обеспечения безопасности;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47-4) организация и контроль применения мер обеспечения производства по делам об административных правонарушениях в пределах компетенции, в том числе задержания, доставления и запрещения эксплуатации транспортных средств, их помещения на специализированные стоянки;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47-5) направление материалов по выявленным правонарушениям в правоохранительные органы по подведомственности, а также обмен информацией с ними, в том числе содержащей сведения ограниченного доступа, в пределах, установленных законодательством Республики Казахстан;</w:t>
      </w:r>
    </w:p>
    <w:bookmarkStart w:name="z1072" w:id="10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48) осуществление иных полномочий, предусмотренных законами Республики Казахстан, актами Президента Республики Казахстан, Правительства Республики Казахстан и приказами Министра.</w:t>
      </w:r>
    </w:p>
    <w:bookmarkEnd w:id="102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15 с изменениями, внесенными приказами и.о. Министра транспорта РК от 30.12.2024 </w:t>
      </w:r>
      <w:r>
        <w:rPr>
          <w:rFonts w:ascii="Times New Roman"/>
          <w:b w:val="false"/>
          <w:i w:val="false"/>
          <w:color w:val="000000"/>
          <w:sz w:val="28"/>
        </w:rPr>
        <w:t>№ 442</w:t>
      </w:r>
      <w:r>
        <w:rPr>
          <w:rFonts w:ascii="Times New Roman"/>
          <w:b w:val="false"/>
          <w:i w:val="false"/>
          <w:color w:val="ff0000"/>
          <w:sz w:val="28"/>
        </w:rPr>
        <w:t xml:space="preserve"> (вступает в силу с 05.04.2024); от 18.04.2025 </w:t>
      </w:r>
      <w:r>
        <w:rPr>
          <w:rFonts w:ascii="Times New Roman"/>
          <w:b w:val="false"/>
          <w:i w:val="false"/>
          <w:color w:val="000000"/>
          <w:sz w:val="28"/>
        </w:rPr>
        <w:t>№ 124</w:t>
      </w:r>
      <w:r>
        <w:rPr>
          <w:rFonts w:ascii="Times New Roman"/>
          <w:b w:val="false"/>
          <w:i w:val="false"/>
          <w:color w:val="ff0000"/>
          <w:sz w:val="28"/>
        </w:rPr>
        <w:t xml:space="preserve">; от 25.04.2026 </w:t>
      </w:r>
      <w:r>
        <w:rPr>
          <w:rFonts w:ascii="Times New Roman"/>
          <w:b w:val="false"/>
          <w:i w:val="false"/>
          <w:color w:val="000000"/>
          <w:sz w:val="28"/>
        </w:rPr>
        <w:t>№ 95</w:t>
      </w:r>
      <w:r>
        <w:rPr>
          <w:rFonts w:ascii="Times New Roman"/>
          <w:b w:val="false"/>
          <w:i w:val="false"/>
          <w:color w:val="ff0000"/>
          <w:sz w:val="28"/>
        </w:rPr>
        <w:t xml:space="preserve">; от 01.06.2026 </w:t>
      </w:r>
      <w:r>
        <w:rPr>
          <w:rFonts w:ascii="Times New Roman"/>
          <w:b w:val="false"/>
          <w:i w:val="false"/>
          <w:color w:val="000000"/>
          <w:sz w:val="28"/>
        </w:rPr>
        <w:t>№ 128</w:t>
      </w:r>
      <w:r>
        <w:rPr>
          <w:rFonts w:ascii="Times New Roman"/>
          <w:b w:val="false"/>
          <w:i w:val="false"/>
          <w:color w:val="ff0000"/>
          <w:sz w:val="28"/>
        </w:rPr>
        <w:t xml:space="preserve">; от 17.09.2026 </w:t>
      </w:r>
      <w:r>
        <w:rPr>
          <w:rFonts w:ascii="Times New Roman"/>
          <w:b w:val="false"/>
          <w:i w:val="false"/>
          <w:color w:val="000000"/>
          <w:sz w:val="28"/>
        </w:rPr>
        <w:t>№ 261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073" w:id="102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3. Статус и полномочия руководителя Инспекции при организации его деятельности</w:t>
      </w:r>
    </w:p>
    <w:bookmarkEnd w:id="1027"/>
    <w:bookmarkStart w:name="z1074" w:id="10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Руководство Инспекцией осуществляется руководителем, который несет персональную ответственность за выполнение возложенных на Инспекцию задач и осуществление им своих полномочий.</w:t>
      </w:r>
    </w:p>
    <w:bookmarkEnd w:id="1028"/>
    <w:bookmarkStart w:name="z1075" w:id="10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17. Руководитель Инспекции назначается на должность и освобождается от должности в соответствии с законодательством Республики Казахстан.</w:t>
      </w:r>
    </w:p>
    <w:bookmarkEnd w:id="1029"/>
    <w:bookmarkStart w:name="z1076" w:id="10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18. Руководитель Инспекции имеет заместителя, который назначается на должность и освобождается от должности руководителем Инспекции по согласованию с Председателем Комитета.</w:t>
      </w:r>
    </w:p>
    <w:bookmarkEnd w:id="103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18 – в редакции приказа Министра транспорта РК от 17.09.2026 </w:t>
      </w:r>
      <w:r>
        <w:rPr>
          <w:rFonts w:ascii="Times New Roman"/>
          <w:b w:val="false"/>
          <w:i w:val="false"/>
          <w:color w:val="000000"/>
          <w:sz w:val="28"/>
        </w:rPr>
        <w:t>№ 261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077" w:id="10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19. Полномочия руководителя Инспекции:</w:t>
      </w:r>
    </w:p>
    <w:bookmarkEnd w:id="1031"/>
    <w:bookmarkStart w:name="z1078" w:id="10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в пределах компетенции, определенной законодательством Республики Казахстан и настоящим Положением, самостоятельно решает вопросы деятельности Инспекции;</w:t>
      </w:r>
    </w:p>
    <w:bookmarkEnd w:id="1032"/>
    <w:bookmarkStart w:name="z1079" w:id="10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назначает и освобождает от должностей заместителя руководителя Инспекции по согласованию с Председателем Комитета, работников Инспекции, применяет к ним меры поощрения, оказания материальной помощи и дисциплинарного взыскания;</w:t>
      </w:r>
    </w:p>
    <w:bookmarkEnd w:id="1033"/>
    <w:bookmarkStart w:name="z1080" w:id="10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согласовывает с Комитетом назначение руководителя отдела Инспекции;</w:t>
      </w:r>
    </w:p>
    <w:bookmarkEnd w:id="1034"/>
    <w:bookmarkStart w:name="z1081" w:id="10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подписывает приказы и дает указания обязательные для исполнения подчиненными работниками, распределяет между ними функциональные обязанности;</w:t>
      </w:r>
    </w:p>
    <w:bookmarkEnd w:id="1035"/>
    <w:bookmarkStart w:name="z1082" w:id="10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исполняет указания и поручения руководства Комитета.</w:t>
      </w:r>
    </w:p>
    <w:bookmarkEnd w:id="1036"/>
    <w:bookmarkStart w:name="z1083" w:id="10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представляет Инспекцию в государственных органах и иных организациях;</w:t>
      </w:r>
    </w:p>
    <w:bookmarkEnd w:id="1037"/>
    <w:bookmarkStart w:name="z1084" w:id="10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заключает договоры с отечественными и иностранными товаропроизводителями на поставку товаров и услуг, открывает счета в банках, выдает доверенности;</w:t>
      </w:r>
    </w:p>
    <w:bookmarkEnd w:id="1038"/>
    <w:bookmarkStart w:name="z1085" w:id="10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принимает меры, направленные на противодействие коррупции и несет персональную ответственность за принятие антикоррупционных мер;</w:t>
      </w:r>
    </w:p>
    <w:bookmarkEnd w:id="1039"/>
    <w:bookmarkStart w:name="z1086" w:id="10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принимает решения по другим вопросам, отнесенным к его компетенции.</w:t>
      </w:r>
    </w:p>
    <w:bookmarkEnd w:id="1040"/>
    <w:bookmarkStart w:name="z1087" w:id="10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Исполнение полномочий руководителя Инспекции в период его отсутствия осуществляется лицом, его замещающим в соответствии с действующим законодательством.</w:t>
      </w:r>
    </w:p>
    <w:bookmarkEnd w:id="104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19 с изменением, внесенным приказом Министра транспорта РК от 17.09.2026 </w:t>
      </w:r>
      <w:r>
        <w:rPr>
          <w:rFonts w:ascii="Times New Roman"/>
          <w:b w:val="false"/>
          <w:i w:val="false"/>
          <w:color w:val="000000"/>
          <w:sz w:val="28"/>
        </w:rPr>
        <w:t>№ 261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088" w:id="10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20. Руководитель определяет полномочия своих заместителей в соответствии с действующим законодательством.</w:t>
      </w:r>
    </w:p>
    <w:bookmarkEnd w:id="1042"/>
    <w:bookmarkStart w:name="z1089" w:id="104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4. Имущество Инспекции</w:t>
      </w:r>
    </w:p>
    <w:bookmarkEnd w:id="1043"/>
    <w:bookmarkStart w:name="z1090" w:id="10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21. Инспекция может иметь на праве оперативного управления обособленное имущество в случаях, предусмотренных законодательством. Имущество Инспекции формируется за счет имущества, переданного ему собственником, а также имущества (включая денежные доходы), приобретенного в результате собственной деятельности, и иных источников, не запрещенных законодательством Республики Казахстан.</w:t>
      </w:r>
    </w:p>
    <w:bookmarkEnd w:id="1044"/>
    <w:bookmarkStart w:name="z1091" w:id="10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22. Имущество, закрепленное за Инспекцией, относится к республиканской собственности.</w:t>
      </w:r>
    </w:p>
    <w:bookmarkEnd w:id="1045"/>
    <w:bookmarkStart w:name="z1092" w:id="10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23. Инспекция не вправе самостоятельно отчуждать или иным способом распоряжаться закрепленным за ним имуществом и имуществом, приобретенным за счет средств, выданных ему по плану финансирования, если иное не установлено законодательством.</w:t>
      </w:r>
    </w:p>
    <w:bookmarkEnd w:id="1046"/>
    <w:bookmarkStart w:name="z1093" w:id="104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5. Реорганизация и упразднение Инспекции</w:t>
      </w:r>
    </w:p>
    <w:bookmarkEnd w:id="1047"/>
    <w:bookmarkStart w:name="z1094" w:id="10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24. Реорганизация и упразднение Инспекции осуществляются в соответствии с законодательством Республики Казахстан.</w:t>
      </w:r>
    </w:p>
    <w:bookmarkEnd w:id="1048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8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к приказу </w:t>
            </w:r>
          </w:p>
        </w:tc>
      </w:tr>
    </w:tbl>
    <w:bookmarkStart w:name="z1096" w:id="104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Положение республиканского государственного учреждения "Инспекция транспортного контроля по городу Астане" Комитета транспортного контроля Министерства транспорта Республики Казахстан"</w:t>
      </w:r>
    </w:p>
    <w:bookmarkEnd w:id="10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Заголовок – в редакции приказа Министра транспорта РК от 17.09.2026 </w:t>
      </w:r>
      <w:r>
        <w:rPr>
          <w:rFonts w:ascii="Times New Roman"/>
          <w:b w:val="false"/>
          <w:i w:val="false"/>
          <w:color w:val="ff0000"/>
          <w:sz w:val="28"/>
        </w:rPr>
        <w:t>№ 261</w:t>
      </w:r>
      <w:r>
        <w:rPr>
          <w:rFonts w:ascii="Times New Roman"/>
          <w:b w:val="false"/>
          <w:i w:val="false"/>
          <w:color w:val="ff0000"/>
          <w:sz w:val="28"/>
        </w:rPr>
        <w:t>.</w:t>
      </w:r>
    </w:p>
    <w:bookmarkStart w:name="z1097" w:id="105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Общие положения</w:t>
      </w:r>
    </w:p>
    <w:bookmarkEnd w:id="1050"/>
    <w:bookmarkStart w:name="z1098" w:id="10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Инспекция транспортного контроля по городу Астане Комитета транспортного контроля Министерства транспорта Республики Казахстан (далее – Инспекция) является территориальным органом Комитета транспортного контроля Министерства транспорта Республики Казахстан (далее – Комитет) и осуществляет контрольно-надзорные функции в области транспорта, за исключением воздушного и трубопроводного.</w:t>
      </w:r>
    </w:p>
    <w:bookmarkEnd w:id="105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 – в редакции приказа Министра транспорта РК от 17.09.2026 </w:t>
      </w:r>
      <w:r>
        <w:rPr>
          <w:rFonts w:ascii="Times New Roman"/>
          <w:b w:val="false"/>
          <w:i w:val="false"/>
          <w:color w:val="000000"/>
          <w:sz w:val="28"/>
        </w:rPr>
        <w:t>№ 261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099" w:id="10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Инспекция осуществляет свою деятельность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Конституцией</w:t>
      </w:r>
      <w:r>
        <w:rPr>
          <w:rFonts w:ascii="Times New Roman"/>
          <w:b w:val="false"/>
          <w:i w:val="false"/>
          <w:color w:val="000000"/>
          <w:sz w:val="28"/>
        </w:rPr>
        <w:t xml:space="preserve"> и законами Республики Казахстан, актами Президента и Правительства Республики Казахстан, иными нормативными правовыми актами, а также настоящим Положением.</w:t>
      </w:r>
    </w:p>
    <w:bookmarkEnd w:id="1052"/>
    <w:bookmarkStart w:name="z1100" w:id="10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Инспекция является юридическим лицом в организационно-правовой форме государственного учреждения, имеет печати и штампы со своим наименованием на казахском языке, бланки установленного образца, в соответствии с законодательством Республики Казахстан счета в органах казначейства.</w:t>
      </w:r>
    </w:p>
    <w:bookmarkEnd w:id="1053"/>
    <w:bookmarkStart w:name="z1101" w:id="10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Инспекция вступает в гражданско-правовые отношения от собственного имени.</w:t>
      </w:r>
    </w:p>
    <w:bookmarkEnd w:id="1054"/>
    <w:bookmarkStart w:name="z1102" w:id="10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Инспекция имеет право выступать стороной гражданско-правовых отношений от имени государства, если она уполномочена на это в соответствии с законодательством.</w:t>
      </w:r>
    </w:p>
    <w:bookmarkEnd w:id="1055"/>
    <w:bookmarkStart w:name="z1103" w:id="10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Инспекция по вопросам своей компетенции в установленном законодательством порядке принимает решения, оформляемые приказами руководителя Инспекции и другими актами, предусмотренными законодательством Республики Казахстан.</w:t>
      </w:r>
    </w:p>
    <w:bookmarkEnd w:id="1056"/>
    <w:bookmarkStart w:name="z1104" w:id="10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Структура и лимит штатной численности Инспекции утверждаются в соответствии с законодательством Республики Казахстан.</w:t>
      </w:r>
    </w:p>
    <w:bookmarkEnd w:id="1057"/>
    <w:bookmarkStart w:name="z1105" w:id="10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88. Местонахождение Инспекции: Республика Казахстан, 010000, город Астана, район Байконыр, улица Акжол, дом 49.</w:t>
      </w:r>
    </w:p>
    <w:bookmarkEnd w:id="105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8 – в редакции приказа и.о. Министра транспорта РК от 18.04.2025 </w:t>
      </w:r>
      <w:r>
        <w:rPr>
          <w:rFonts w:ascii="Times New Roman"/>
          <w:b w:val="false"/>
          <w:i w:val="false"/>
          <w:color w:val="000000"/>
          <w:sz w:val="28"/>
        </w:rPr>
        <w:t>№ 124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106" w:id="10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Полное наименование Инспекции:</w:t>
      </w:r>
    </w:p>
    <w:bookmarkEnd w:id="1059"/>
    <w:bookmarkStart w:name="z154" w:id="10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 государственном языке – "Қазақстан Республикасы Көлік министрлiгi Көліктік бақылау комитетiнің "Астана қаласы бойынша көліктік бақылау инспекциясы" республикалық мемлекеттiк мекемесi;</w:t>
      </w:r>
    </w:p>
    <w:bookmarkEnd w:id="1060"/>
    <w:bookmarkStart w:name="z155" w:id="10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 русском языке – республиканское государственное учреждение "Инспекция транспортного контроля по городу Астане" Комитета транспортного контроля Министерства транспорта Республики Казахстан".</w:t>
      </w:r>
    </w:p>
    <w:bookmarkEnd w:id="106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9 – в редакции приказа Министра транспорта РК от 17.09.2026 </w:t>
      </w:r>
      <w:r>
        <w:rPr>
          <w:rFonts w:ascii="Times New Roman"/>
          <w:b w:val="false"/>
          <w:i w:val="false"/>
          <w:color w:val="000000"/>
          <w:sz w:val="28"/>
        </w:rPr>
        <w:t>№ 261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109" w:id="10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Настоящее Положение является учредительным документом Инспекции.</w:t>
      </w:r>
    </w:p>
    <w:bookmarkEnd w:id="1062"/>
    <w:bookmarkStart w:name="z1110" w:id="10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Финансирование деятельности Инспекции осуществляется из республиканского бюджета.</w:t>
      </w:r>
    </w:p>
    <w:bookmarkEnd w:id="1063"/>
    <w:bookmarkStart w:name="z1111" w:id="10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Инспекции запрещается вступать в договорные отношения с субъектами предпринимательства на предмет выполнения обязанностей, являющихся полномочиями Инспекции.</w:t>
      </w:r>
    </w:p>
    <w:bookmarkEnd w:id="1064"/>
    <w:bookmarkStart w:name="z1112" w:id="10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Если Инспекции законодательными актами предоставлено право осуществлять приносящую доходы деятельность, то доходы, полученные от такой деятельности, направляются в государственный бюджет.</w:t>
      </w:r>
    </w:p>
    <w:bookmarkEnd w:id="1065"/>
    <w:bookmarkStart w:name="z1113" w:id="106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Задачи, права и обязанности Инспекции</w:t>
      </w:r>
    </w:p>
    <w:bookmarkEnd w:id="1066"/>
    <w:bookmarkStart w:name="z1114" w:id="10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Задачи:</w:t>
      </w:r>
    </w:p>
    <w:bookmarkEnd w:id="1067"/>
    <w:bookmarkStart w:name="z1115" w:id="10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участие в формировании и реализации государственной политики в области транспорта, за исключением воздушного и трубопроводного;</w:t>
      </w:r>
    </w:p>
    <w:bookmarkEnd w:id="1068"/>
    <w:bookmarkStart w:name="z1116" w:id="10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обеспечение в пределах своей компетенции безопасности транспорта и процессов его жизненного цикла для жизни и здоровья человека и окружающей среды;</w:t>
      </w:r>
    </w:p>
    <w:bookmarkEnd w:id="1069"/>
    <w:bookmarkStart w:name="z1117" w:id="10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обеспечение государственного контроля и надзора в регулируемых сферах.</w:t>
      </w:r>
    </w:p>
    <w:bookmarkEnd w:id="1070"/>
    <w:bookmarkStart w:name="z1118" w:id="10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Права и обязанности:</w:t>
      </w:r>
    </w:p>
    <w:bookmarkEnd w:id="1071"/>
    <w:bookmarkStart w:name="z1119" w:id="10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права:</w:t>
      </w:r>
    </w:p>
    <w:bookmarkEnd w:id="1072"/>
    <w:bookmarkStart w:name="z1120" w:id="10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запрашивает и получает от государственных органов, организаций, их должностных лиц и физических лиц необходимую информацию и материалы;</w:t>
      </w:r>
    </w:p>
    <w:bookmarkEnd w:id="1073"/>
    <w:bookmarkStart w:name="z1121" w:id="10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проверяет деятельность физических и юридических лиц, осуществляющих перевозочную и другую деятельность на транспорте, за исключением воздушного и трубопроводного;</w:t>
      </w:r>
    </w:p>
    <w:bookmarkEnd w:id="1074"/>
    <w:bookmarkStart w:name="z1122" w:id="10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рассматривает в пределах своей компетенции вопросы об административных правонарушениях;</w:t>
      </w:r>
    </w:p>
    <w:bookmarkEnd w:id="1075"/>
    <w:bookmarkStart w:name="z1123" w:id="10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составление протоколов, рассмотрение дел об административных правонарушениях и наложение административных взысканий в порядке, установленном Кодексом Республики Казахстан об административных правонарушениях;</w:t>
      </w:r>
    </w:p>
    <w:bookmarkEnd w:id="1076"/>
    <w:bookmarkStart w:name="z1124" w:id="10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осуществляет административное задержание физического лица, задержание транспортного средства, производит личный досмотр и досмотр вещей, находящихся при физическом лице, досмотр транспортных средств;</w:t>
      </w:r>
    </w:p>
    <w:bookmarkEnd w:id="1077"/>
    <w:bookmarkStart w:name="z1125" w:id="10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вносит в государственные органы предложения о мерах по предупреждению транспортных происшествий, нарушений порядка эксплуатации транспорта, за исключением воздушного и трубопроводного;</w:t>
      </w:r>
    </w:p>
    <w:bookmarkEnd w:id="1078"/>
    <w:bookmarkStart w:name="z1126" w:id="10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останавливает автотранспортные средства на постах транспортного контроля, автомобильных дорогах общего пользования, автомобильных дорогах в пределах границ городов или иных населенных пунктов;</w:t>
      </w:r>
    </w:p>
    <w:bookmarkEnd w:id="1079"/>
    <w:bookmarkStart w:name="z1127" w:id="10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в пределах своей компетенции составляет акты по результатам проверок и вносить предписания об устранении выявленных нарушений требований законов Республики Казахстан и иных нормативных правовых актов, стандартов и норм, определяющих порядок функционирования транспорта, кроме воздушного и трубопроводного;</w:t>
      </w:r>
    </w:p>
    <w:bookmarkEnd w:id="1080"/>
    <w:bookmarkStart w:name="z1128" w:id="10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использует специальные технические средства связи, специальный водный транспорт и спецавтотранспорт, а также использует жезл и свисток при осуществлении своих функций;</w:t>
      </w:r>
    </w:p>
    <w:bookmarkEnd w:id="1081"/>
    <w:bookmarkStart w:name="z1129" w:id="10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привлекает соответствующих специалистов для участия в экспертизах по вопросам, отнесенным к компетенции уполномоченного органа;</w:t>
      </w:r>
    </w:p>
    <w:bookmarkEnd w:id="1082"/>
    <w:bookmarkStart w:name="z1130" w:id="10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осуществляет иные права, предусмотренные действующим законодательством.</w:t>
      </w:r>
    </w:p>
    <w:bookmarkEnd w:id="1083"/>
    <w:bookmarkStart w:name="z1131" w:id="10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Обязанности:</w:t>
      </w:r>
    </w:p>
    <w:bookmarkEnd w:id="1084"/>
    <w:bookmarkStart w:name="z1132" w:id="10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обеспечение реализации возложенных на Инспекцию задач и функций;</w:t>
      </w:r>
    </w:p>
    <w:bookmarkEnd w:id="1085"/>
    <w:bookmarkStart w:name="z1133" w:id="10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соблюдение законодательства Республики Казахстан, прав и охраняемые законом интересов физических и юридических лиц;</w:t>
      </w:r>
    </w:p>
    <w:bookmarkEnd w:id="1086"/>
    <w:bookmarkStart w:name="z1134" w:id="10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дача разъяснений по вопросам, входящим в компетенцию Инспекции;</w:t>
      </w:r>
    </w:p>
    <w:bookmarkEnd w:id="1087"/>
    <w:bookmarkStart w:name="z1135" w:id="10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обеспечение сохранности государственной собственности, находящейся на балансе Инспекции;</w:t>
      </w:r>
    </w:p>
    <w:bookmarkEnd w:id="1088"/>
    <w:bookmarkStart w:name="z1136" w:id="10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ведение бухгалтерского учета, предоставление бухгалтерской и финансовой отчетности в Комитет;</w:t>
      </w:r>
    </w:p>
    <w:bookmarkEnd w:id="1089"/>
    <w:bookmarkStart w:name="z1137" w:id="10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обеспечение полного, своевременного и эффективного использования бюджетных средств, выделенных Инспекции;</w:t>
      </w:r>
    </w:p>
    <w:bookmarkEnd w:id="1090"/>
    <w:bookmarkStart w:name="z1138" w:id="10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обеспечение своевременного и качественного предоставления бюджетных заявок в Комитет на плановый трехлетний период, уточнений, корректировок бюджета;</w:t>
      </w:r>
    </w:p>
    <w:bookmarkEnd w:id="1091"/>
    <w:bookmarkStart w:name="z1139" w:id="10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проведение процедуры государственных закупок в соответствии с законодательством Республики Казахстан.</w:t>
      </w:r>
    </w:p>
    <w:bookmarkEnd w:id="109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14 с изменениями, внесенными приказами и.о. Министра транспорта РК от 29.08.2025 </w:t>
      </w:r>
      <w:r>
        <w:rPr>
          <w:rFonts w:ascii="Times New Roman"/>
          <w:b w:val="false"/>
          <w:i w:val="false"/>
          <w:color w:val="000000"/>
          <w:sz w:val="28"/>
        </w:rPr>
        <w:t>№ 288</w:t>
      </w:r>
      <w:r>
        <w:rPr>
          <w:rFonts w:ascii="Times New Roman"/>
          <w:b w:val="false"/>
          <w:i w:val="false"/>
          <w:color w:val="ff0000"/>
          <w:sz w:val="28"/>
        </w:rPr>
        <w:t xml:space="preserve">; от 06.10.2025 </w:t>
      </w:r>
      <w:r>
        <w:rPr>
          <w:rFonts w:ascii="Times New Roman"/>
          <w:b w:val="false"/>
          <w:i w:val="false"/>
          <w:color w:val="000000"/>
          <w:sz w:val="28"/>
        </w:rPr>
        <w:t>№ 326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140" w:id="10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Функции:</w:t>
      </w:r>
    </w:p>
    <w:bookmarkEnd w:id="1093"/>
    <w:bookmarkStart w:name="z1141" w:id="10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обеспечение в пределах своей компетенции соблюдения законов и иных нормативных правовых актов Республики Казахстан в области защиты государственных секретов, гражданской обороны, мобилизационной подготовки и мобилизации;</w:t>
      </w:r>
    </w:p>
    <w:bookmarkEnd w:id="1094"/>
    <w:bookmarkStart w:name="z1142" w:id="10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осуществление сбора информации об использовании транзитного потенциала, учета интенсивности движения автотранспортных средств, организации и осуществлении передачи накопленной информации в виде отчетных документов установленной формы;</w:t>
      </w:r>
    </w:p>
    <w:bookmarkEnd w:id="1095"/>
    <w:bookmarkStart w:name="z1143" w:id="10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выдача разрешений на проезд по территории иностранного государства перевозчикам Республики Казахстан в соответствии с международными договорами, ратифицированными Республикой Казахстан;</w:t>
      </w:r>
    </w:p>
    <w:bookmarkEnd w:id="1096"/>
    <w:bookmarkStart w:name="z1144" w:id="10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выдача специальных разрешений на проезд отечественных и иностранных крупногабаритных и (или) тяжеловесных транспортных средств по территории Республики Казахстан;</w:t>
      </w:r>
    </w:p>
    <w:bookmarkEnd w:id="1097"/>
    <w:bookmarkStart w:name="z1145" w:id="10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выдача удостоверения о допуске к осуществлению международных автомобильных перевозок грузов и карточки допуска на автотранспортные средства;</w:t>
      </w:r>
    </w:p>
    <w:bookmarkEnd w:id="1098"/>
    <w:bookmarkStart w:name="z1146" w:id="10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выдача свидетельства о допущении транспортного средства к перевозке опасных грузов в международном сообщении;</w:t>
      </w:r>
    </w:p>
    <w:bookmarkEnd w:id="1099"/>
    <w:bookmarkStart w:name="z1147" w:id="11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выдача разрешений на проезд по территории Республики Казахстан перевозчикам иностранного государства в соответствии с международными договорами, ратифицированными Республикой Казахстан;</w:t>
      </w:r>
    </w:p>
    <w:bookmarkEnd w:id="1100"/>
    <w:bookmarkStart w:name="z1148" w:id="11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осуществление контроля за соблюдением законодательства Республики Казахстан об автомобильном транспорте;</w:t>
      </w:r>
    </w:p>
    <w:bookmarkEnd w:id="1101"/>
    <w:bookmarkStart w:name="z1149" w:id="11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осуществление контроля за проездом автотранспортных средств по территории Республики Казахстан на постах транспортного контроля, автомобильных дорогах общего пользования, автомобильных дорогах в пределах границ городов или иных населенных пунктов;</w:t>
      </w:r>
    </w:p>
    <w:bookmarkEnd w:id="1102"/>
    <w:bookmarkStart w:name="z1150" w:id="11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выявление и пресечение осуществления иностранными перевозчиками каботажных перевозок по территории Республики Казахстан;</w:t>
      </w:r>
    </w:p>
    <w:bookmarkEnd w:id="1103"/>
    <w:bookmarkStart w:name="z1151" w:id="11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осуществление контроля за исполнением требований разрешительной системы при организации международных автомобильных перевозок на территории Республики Казахстан в соответствии с международными договорами, ратифицированными Республикой Казахстан;</w:t>
      </w:r>
    </w:p>
    <w:bookmarkEnd w:id="1104"/>
    <w:bookmarkStart w:name="z1152" w:id="11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осуществление контроля за проездом автотранспортных средств по территории Республики Казахстан, в том числе соблюдением отечественными и иностранными перевозчиками допустимых габаритных и весовых параметров автотранспортных средств, установленных на территории Республики Казахстан;</w:t>
      </w:r>
    </w:p>
    <w:bookmarkEnd w:id="1105"/>
    <w:bookmarkStart w:name="z1153" w:id="11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осуществление контроля за сервисными центрами, осуществляющими деятельность по установке и обслуживанию тахографов;</w:t>
      </w:r>
    </w:p>
    <w:bookmarkEnd w:id="1106"/>
    <w:bookmarkStart w:name="z1154" w:id="11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осуществление взаимодействия с государственными органами Республики Казахстан по вопросам обеспечения безопасности на автомобильном транспорте и автодорогах;</w:t>
      </w:r>
    </w:p>
    <w:bookmarkEnd w:id="1107"/>
    <w:bookmarkStart w:name="z1155" w:id="11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выдача специального разрешения на перевозку опасного груза по территории Республики Казахстан;</w:t>
      </w:r>
    </w:p>
    <w:bookmarkEnd w:id="1108"/>
    <w:bookmarkStart w:name="z1156" w:id="11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16) осуществление выдачи международного сертификата взвешивания грузовых транспортных средств;</w:t>
      </w:r>
    </w:p>
    <w:bookmarkEnd w:id="1109"/>
    <w:bookmarkStart w:name="z1157" w:id="11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17) осуществление контроля за соблюдением правил перевозок пассажиров и грузов, в том числе опасных грузов;</w:t>
      </w:r>
    </w:p>
    <w:bookmarkEnd w:id="1110"/>
    <w:bookmarkStart w:name="z1158" w:id="11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18) осуществление контроля и проверок за обеспечением безопасности движения на железнодорожном транспорте, в том числе на магистральных, станционных и подъездных железнодорожных путях;</w:t>
      </w:r>
    </w:p>
    <w:bookmarkEnd w:id="1111"/>
    <w:bookmarkStart w:name="z1159" w:id="11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19) осуществление проверки деятельности физических и юридических лиц, осуществляющих перевозочную и другую деятельность на железнодорожном транспорте, в том числе с применением контрольно-измерительных технических средств и приборов, в части соблюдения ими:</w:t>
      </w:r>
    </w:p>
    <w:bookmarkEnd w:id="1112"/>
    <w:bookmarkStart w:name="z1160" w:id="11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содержания станционных и магистральных путей железнодорожной сети и железнодорожных подъездных путей, содержания, эксплуатации и ремонта подвижного состава;</w:t>
      </w:r>
    </w:p>
    <w:bookmarkEnd w:id="1113"/>
    <w:bookmarkStart w:name="z1161" w:id="11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Правил перевозок пассажиров, багажа, грузобагажа и почтовых отправлений железнодорожным транспортом;</w:t>
      </w:r>
    </w:p>
    <w:bookmarkEnd w:id="1114"/>
    <w:bookmarkStart w:name="z1162" w:id="11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содержания, эксплуатации и ремонта технических средств, направленных на обеспечение безопасности движения на железнодорожном транспорте, а также искусственных сооружений и железнодорожных переездов;</w:t>
      </w:r>
    </w:p>
    <w:bookmarkEnd w:id="1115"/>
    <w:bookmarkStart w:name="z1163" w:id="11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20) осуществление государственной регистрации (перерегистрации) подвижного состава и залога подвижного состава;</w:t>
      </w:r>
    </w:p>
    <w:bookmarkEnd w:id="111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21) исключен приказом и.о. Министра транспорта РК от 18.04.2025 </w:t>
      </w:r>
      <w:r>
        <w:rPr>
          <w:rFonts w:ascii="Times New Roman"/>
          <w:b w:val="false"/>
          <w:i w:val="false"/>
          <w:color w:val="000000"/>
          <w:sz w:val="28"/>
        </w:rPr>
        <w:t>№ 124</w:t>
      </w:r>
      <w:r>
        <w:rPr>
          <w:rFonts w:ascii="Times New Roman"/>
          <w:b w:val="false"/>
          <w:i w:val="false"/>
          <w:color w:val="ff0000"/>
          <w:sz w:val="28"/>
        </w:rPr>
        <w:t>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165" w:id="11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22) проведение аудита системы управления безопасностью участника перевозочного процесса, за исключением пользователей услуг по перевозке и операторов вагонов (контейнеров), в порядке, установленном Правилами безопасности на железнодорожном транспорте, утвержденных приказом исполняющего обязанности Министра;</w:t>
      </w:r>
    </w:p>
    <w:bookmarkEnd w:id="1117"/>
    <w:bookmarkStart w:name="z1166" w:id="11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23) участие в расследовании крушений, аварий на железнодорожном транспорте на территории Республики Казахстан;</w:t>
      </w:r>
    </w:p>
    <w:bookmarkEnd w:id="1118"/>
    <w:bookmarkStart w:name="z1167" w:id="11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24) проведение контроля за соблюдением Правил перевозок пассажиров, багажа и грузобагажа в пассажирских поездах, следующих по территории Республики Казахстан;</w:t>
      </w:r>
    </w:p>
    <w:bookmarkEnd w:id="1119"/>
    <w:bookmarkStart w:name="z1168" w:id="11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25) осуществление лицензирования отдельных видов деятельности или действий, подлежащих лицензированию,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Предпринимательским кодексом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и законодательством Республики Казахстан о разрешениях и уведомлениях;</w:t>
      </w:r>
    </w:p>
    <w:bookmarkEnd w:id="1120"/>
    <w:bookmarkStart w:name="z1169" w:id="11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26) осуществление контроля и надзора за обеспечением безопасности судоходства;</w:t>
      </w:r>
    </w:p>
    <w:bookmarkEnd w:id="1121"/>
    <w:bookmarkStart w:name="z1170" w:id="11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27) формирование статистической информации о нарушениях требований безопасности движения;</w:t>
      </w:r>
    </w:p>
    <w:bookmarkEnd w:id="1122"/>
    <w:bookmarkStart w:name="z1171" w:id="11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28) составление протоколов, рассмотрение дел об административных правонарушениях и наложение административных взысканий в порядке, установленном </w:t>
      </w:r>
      <w:r>
        <w:rPr>
          <w:rFonts w:ascii="Times New Roman"/>
          <w:b w:val="false"/>
          <w:i w:val="false"/>
          <w:color w:val="000000"/>
          <w:sz w:val="28"/>
        </w:rPr>
        <w:t>Кодексом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об административных правонарушениях;</w:t>
      </w:r>
    </w:p>
    <w:bookmarkEnd w:id="1123"/>
    <w:bookmarkStart w:name="z1172" w:id="11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29) составление в пределах своей компетенции актов по результатам проверок и внесение предписания об устранении выявленных нарушений требований законов Республики Казахстан и иных нормативных правовых актов, стандартов и норм, определяющих порядок функционирования транспорта;</w:t>
      </w:r>
    </w:p>
    <w:bookmarkEnd w:id="1124"/>
    <w:bookmarkStart w:name="z1173" w:id="11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30) осуществление приостановления и прекращения эксплуатации объектов магистральной железнодорожной сети, железнодорожных путей и подвижного состава, состояние которых не отвечает установленным требованиям безопасности движения и охраны окружающей среды;</w:t>
      </w:r>
    </w:p>
    <w:bookmarkEnd w:id="1125"/>
    <w:bookmarkStart w:name="z1174" w:id="11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31) осуществление приостановления эксплуатации объектов городского рельсового транспорта, состояние которых не отвечает требованиям безопасности движения и охраны окружающей среды;</w:t>
      </w:r>
    </w:p>
    <w:bookmarkEnd w:id="1126"/>
    <w:bookmarkStart w:name="z1175" w:id="11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32) изъятие документов, товаров, иного имущества и предметов, принадлежащих юридическому лицу, явившихся орудием совершения или непосредственным объектом административного правонарушения, обнаруженных на месте совершения административного правонарушения либо при проведении осмотра территорий, помещений, транспортных средств, товаров, иного имущества и предметов, принадлежащих юридическому лицу;</w:t>
      </w:r>
    </w:p>
    <w:bookmarkEnd w:id="1127"/>
    <w:bookmarkStart w:name="z1176" w:id="11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33) осуществление государственного контроля и надзора за соблюдением физическими и юридическими лицами требований нормативных правовых актов, международных договоров Республики Казахстан, определяющих порядок функционирования транспорта, выявление и принятие мер по пресечению их нарушений;</w:t>
      </w:r>
    </w:p>
    <w:bookmarkEnd w:id="1128"/>
    <w:bookmarkStart w:name="z1177" w:id="11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34) составление в пределах своей компетенции актов по результатам проверок и внесение предписаний об устранении выявленных нарушений законодательства Республики Казахстан, стандартов и норм, определяющих порядок функционирования водного транспорта;</w:t>
      </w:r>
    </w:p>
    <w:bookmarkEnd w:id="1129"/>
    <w:bookmarkStart w:name="z1178" w:id="11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35) проведение осмотра судов, плотов и иных плавучих объектов, и сооружений, расположенных на внутренних водных путях, на их соответствие требованиям обеспечения безопасности эксплуатации судов;</w:t>
      </w:r>
    </w:p>
    <w:bookmarkEnd w:id="113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36) исключен приказом Министра транспорта РК от 17.09.2026 </w:t>
      </w:r>
      <w:r>
        <w:rPr>
          <w:rFonts w:ascii="Times New Roman"/>
          <w:b w:val="false"/>
          <w:i w:val="false"/>
          <w:color w:val="000000"/>
          <w:sz w:val="28"/>
        </w:rPr>
        <w:t>№ 261</w:t>
      </w:r>
      <w:r>
        <w:rPr>
          <w:rFonts w:ascii="Times New Roman"/>
          <w:b w:val="false"/>
          <w:i w:val="false"/>
          <w:color w:val="ff0000"/>
          <w:sz w:val="28"/>
        </w:rPr>
        <w:t>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180" w:id="11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37) проведение осмотра судов (в том числе маломерных), плотов и иных плавучих объектов и сооружений, расположенных на внутренних водных путях, на их соответствие требованиям обеспечения безопасности эксплуатации судов;</w:t>
      </w:r>
    </w:p>
    <w:bookmarkEnd w:id="1131"/>
    <w:bookmarkStart w:name="z1181" w:id="11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38) задержание судов, плотов и иных плавучих объектов, не соответствующих требованиям обеспечения безопасности эксплуатации судов;</w:t>
      </w:r>
    </w:p>
    <w:bookmarkEnd w:id="1132"/>
    <w:bookmarkStart w:name="z1182" w:id="11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39) приостановление и запрещение движения судов, плотов и иных плавучих объектов при наличии угрозы безопасности эксплуатации судов, жизни и здоровью людей, сохранности грузов;</w:t>
      </w:r>
    </w:p>
    <w:bookmarkEnd w:id="1133"/>
    <w:bookmarkStart w:name="z1183" w:id="11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40) осуществление организации обеспечения безопасности судоходства, контроля за соблюдением физическими и юридическими лицами законодательных актов Республики Казахстан и иных нормативных правовых актов, определяющих порядок функционирования внутреннего водного транспорта;</w:t>
      </w:r>
    </w:p>
    <w:bookmarkEnd w:id="1134"/>
    <w:bookmarkStart w:name="z1184" w:id="11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41) осуществление контроля и надзора за выполнением судовладельцами, членами экипажей судов, физическими и юридическими лицами, осуществляющими судоходство на внутренних водных путях, требований обеспечения безопасности эксплуатации судов в соответствии с законодательством Республики Казахстан о внутреннем водном транспорте;</w:t>
      </w:r>
    </w:p>
    <w:bookmarkEnd w:id="1135"/>
    <w:bookmarkStart w:name="z1185" w:id="11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42) задержание судов (в том числе маломерных), плотов и иных плавучих объектов, не соответствующих требованиям обеспечения безопасности эксплуатации судов;</w:t>
      </w:r>
    </w:p>
    <w:bookmarkEnd w:id="1136"/>
    <w:bookmarkStart w:name="z1186" w:id="11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43) приостановление и запрещение движения судов (в том числе маломерных), плотов и иных плавучих объектов при наличии угрозы безопасности эксплуатации судов, жизни и здоровью людей, сохранности грузов;</w:t>
      </w:r>
    </w:p>
    <w:bookmarkEnd w:id="1137"/>
    <w:bookmarkStart w:name="z1187" w:id="11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44) выдача свидетельства о минимальном составе экипажа судна;</w:t>
      </w:r>
    </w:p>
    <w:bookmarkEnd w:id="1138"/>
    <w:bookmarkStart w:name="z1188" w:id="11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45) осуществление контроля и надзора за надлежащим содержанием судоходных водных путей и средств навигационного оборудования;</w:t>
      </w:r>
    </w:p>
    <w:bookmarkEnd w:id="1139"/>
    <w:bookmarkStart w:name="z1189" w:id="11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46) осуществление контроля и надзора в области внутреннего водного транспорта;</w:t>
      </w:r>
    </w:p>
    <w:bookmarkEnd w:id="114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47) исключен приказом и.о. Министра транспорта РК от 18.04.2025 </w:t>
      </w:r>
      <w:r>
        <w:rPr>
          <w:rFonts w:ascii="Times New Roman"/>
          <w:b w:val="false"/>
          <w:i w:val="false"/>
          <w:color w:val="000000"/>
          <w:sz w:val="28"/>
        </w:rPr>
        <w:t>№ 124</w:t>
      </w:r>
      <w:r>
        <w:rPr>
          <w:rFonts w:ascii="Times New Roman"/>
          <w:b w:val="false"/>
          <w:i w:val="false"/>
          <w:color w:val="ff0000"/>
          <w:sz w:val="28"/>
        </w:rPr>
        <w:t>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191" w:id="11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48) осуществление государственного контроля за соблюдением порядка проведения обязательного технического осмотра механических транспортных средств и прицепов к ним операторами технического осмотра;</w:t>
      </w:r>
    </w:p>
    <w:bookmarkEnd w:id="1141"/>
    <w:bookmarkStart w:name="z3027" w:id="11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48-1) выдача разрешения на деятельность операторов технического осмотра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Законом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"О разрешениях и уведомлениях";</w:t>
      </w:r>
    </w:p>
    <w:bookmarkEnd w:id="1142"/>
    <w:bookmarkStart w:name="z1192" w:id="11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49) ведение Государственного реестра подвижного состава;</w:t>
      </w:r>
    </w:p>
    <w:bookmarkEnd w:id="1143"/>
    <w:bookmarkStart w:name="z1193" w:id="11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50) осуществление государственных услуг в соответствии с законами Республики Казахстан </w:t>
      </w:r>
      <w:r>
        <w:rPr>
          <w:rFonts w:ascii="Times New Roman"/>
          <w:b w:val="false"/>
          <w:i w:val="false"/>
          <w:color w:val="000000"/>
          <w:sz w:val="28"/>
        </w:rPr>
        <w:t>"О государственных и социально ответственных услугах"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"О разрешениях и уведомлениях"</w:t>
      </w:r>
      <w:r>
        <w:rPr>
          <w:rFonts w:ascii="Times New Roman"/>
          <w:b w:val="false"/>
          <w:i w:val="false"/>
          <w:color w:val="000000"/>
          <w:sz w:val="28"/>
        </w:rPr>
        <w:t>;</w:t>
      </w:r>
    </w:p>
    <w:bookmarkEnd w:id="1144"/>
    <w:bookmarkStart w:name="z1194" w:id="11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51) выдача сертификата безопасности;</w:t>
      </w:r>
    </w:p>
    <w:bookmarkEnd w:id="1145"/>
    <w:bookmarkStart w:name="z1195" w:id="11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52) осуществление возобновления эксплуатации объектов магистральной железнодорожной сети, железнодорожных путей и подвижного состава, состояние которых отвечает установленным требованиям безопасности движения и охраны окружающей среды;</w:t>
      </w:r>
    </w:p>
    <w:bookmarkEnd w:id="11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52-1) организация и осуществление взаимодействия с правоохранительными органами Республики Казахстан по вопросам выявления, пресечения и расследования правонарушений в сфере транспорта;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52-2) участие в проведении совместных контрольных, рейдовых и профилактических мероприятий с правоохранительными органами, направленных на обеспечение соблюдения законодательства Республики Казахстан в сфере автомобильного транспорта, включая контроль за весовыми и габаритными параметрами транспортных средств, режимом труда и отдыха водителей, а также соблюдением разрешительной системы;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52-3) организация и контроль осуществления мер по обеспечению транспортной и общественной безопасности на постах транспортного контроля, включая функционирование контрольных систем, а также координация взаимодействия с правоохранительными органами по вопросам обеспечения безопасности;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52-4) организация и контроль применения мер обеспечения производства по делам об административных правонарушениях в пределах компетенции, в том числе задержания, доставления и запрещения эксплуатации транспортных средств, их помещения на специализированные стоянки;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52-5) направление материалов по выявленным правонарушениям в правоохранительные органы по подведомственности, а также обмен информацией с ними, в том числе содержащей сведения ограниченного доступа, в пределах, установленных законодательством Республики Казахстан;</w:t>
      </w:r>
    </w:p>
    <w:bookmarkStart w:name="z1196" w:id="11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53) осуществление иных полномочий, предусмотренных законами Республики Казахстан, актами Президента Республики Казахстан, Правительства Республики Казахстан и приказами Министра.</w:t>
      </w:r>
    </w:p>
    <w:bookmarkEnd w:id="114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15 с изменениями, внесенными приказами и.о. Министра транспорта РК от 30.12.2024 </w:t>
      </w:r>
      <w:r>
        <w:rPr>
          <w:rFonts w:ascii="Times New Roman"/>
          <w:b w:val="false"/>
          <w:i w:val="false"/>
          <w:color w:val="000000"/>
          <w:sz w:val="28"/>
        </w:rPr>
        <w:t>№ 442</w:t>
      </w:r>
      <w:r>
        <w:rPr>
          <w:rFonts w:ascii="Times New Roman"/>
          <w:b w:val="false"/>
          <w:i w:val="false"/>
          <w:color w:val="ff0000"/>
          <w:sz w:val="28"/>
        </w:rPr>
        <w:t xml:space="preserve"> (вступает в силу с 05.04.2024); от 18.04.2025 </w:t>
      </w:r>
      <w:r>
        <w:rPr>
          <w:rFonts w:ascii="Times New Roman"/>
          <w:b w:val="false"/>
          <w:i w:val="false"/>
          <w:color w:val="000000"/>
          <w:sz w:val="28"/>
        </w:rPr>
        <w:t>№ 124</w:t>
      </w:r>
      <w:r>
        <w:rPr>
          <w:rFonts w:ascii="Times New Roman"/>
          <w:b w:val="false"/>
          <w:i w:val="false"/>
          <w:color w:val="ff0000"/>
          <w:sz w:val="28"/>
        </w:rPr>
        <w:t xml:space="preserve">; от 25.04.2026 </w:t>
      </w:r>
      <w:r>
        <w:rPr>
          <w:rFonts w:ascii="Times New Roman"/>
          <w:b w:val="false"/>
          <w:i w:val="false"/>
          <w:color w:val="000000"/>
          <w:sz w:val="28"/>
        </w:rPr>
        <w:t>№ 95</w:t>
      </w:r>
      <w:r>
        <w:rPr>
          <w:rFonts w:ascii="Times New Roman"/>
          <w:b w:val="false"/>
          <w:i w:val="false"/>
          <w:color w:val="ff0000"/>
          <w:sz w:val="28"/>
        </w:rPr>
        <w:t xml:space="preserve">; от 01.06.2026 </w:t>
      </w:r>
      <w:r>
        <w:rPr>
          <w:rFonts w:ascii="Times New Roman"/>
          <w:b w:val="false"/>
          <w:i w:val="false"/>
          <w:color w:val="000000"/>
          <w:sz w:val="28"/>
        </w:rPr>
        <w:t>№ 128</w:t>
      </w:r>
      <w:r>
        <w:rPr>
          <w:rFonts w:ascii="Times New Roman"/>
          <w:b w:val="false"/>
          <w:i w:val="false"/>
          <w:color w:val="ff0000"/>
          <w:sz w:val="28"/>
        </w:rPr>
        <w:t xml:space="preserve">; от 17.09.2026 </w:t>
      </w:r>
      <w:r>
        <w:rPr>
          <w:rFonts w:ascii="Times New Roman"/>
          <w:b w:val="false"/>
          <w:i w:val="false"/>
          <w:color w:val="000000"/>
          <w:sz w:val="28"/>
        </w:rPr>
        <w:t>№ 261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197" w:id="114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3. Статус и полномочия руководителя Инспекции при организации его деятельности</w:t>
      </w:r>
    </w:p>
    <w:bookmarkEnd w:id="1148"/>
    <w:bookmarkStart w:name="z1198" w:id="11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Руководство Инспекцией осуществляется руководителем, который несет персональную ответственность за выполнение возложенных на Инспекцию задач и осуществление им своих полномочий.</w:t>
      </w:r>
    </w:p>
    <w:bookmarkEnd w:id="1149"/>
    <w:bookmarkStart w:name="z1199" w:id="11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17. Руководитель Инспекции назначается на должность и освобождается от должности в соответствии с законодательством Республики Казахстан.</w:t>
      </w:r>
    </w:p>
    <w:bookmarkEnd w:id="1150"/>
    <w:bookmarkStart w:name="z1200" w:id="11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18. Руководитель Инспекции имеет заместителя, который назначается на должность и освобождается от должности руководителем Инспекции по согласованию с Председателем Комитета.</w:t>
      </w:r>
    </w:p>
    <w:bookmarkEnd w:id="115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18 – в редакции приказа Министра транспорта РК от 17.09.2026 </w:t>
      </w:r>
      <w:r>
        <w:rPr>
          <w:rFonts w:ascii="Times New Roman"/>
          <w:b w:val="false"/>
          <w:i w:val="false"/>
          <w:color w:val="000000"/>
          <w:sz w:val="28"/>
        </w:rPr>
        <w:t>№ 261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201" w:id="11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19. Полномочия руководителя Инспекции:</w:t>
      </w:r>
    </w:p>
    <w:bookmarkEnd w:id="1152"/>
    <w:bookmarkStart w:name="z1202" w:id="11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в пределах компетенции, определенной законодательством Республики Казахстан и настоящим Положением, самостоятельно решает вопросы деятельности Инспекции;</w:t>
      </w:r>
    </w:p>
    <w:bookmarkEnd w:id="1153"/>
    <w:bookmarkStart w:name="z1203" w:id="11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назначает и освобождает от должностей заместителя руководителя Инспекции по согласованию с Председателем Комитета, работников Инспекции, применяет к ним меры поощрения, оказания материальной помощи и дисциплинарного взыскания;</w:t>
      </w:r>
    </w:p>
    <w:bookmarkEnd w:id="1154"/>
    <w:bookmarkStart w:name="z1204" w:id="11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согласовывает с Комитетом назначение руководителя отдела Инспекции;</w:t>
      </w:r>
    </w:p>
    <w:bookmarkEnd w:id="1155"/>
    <w:bookmarkStart w:name="z1205" w:id="11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подписывает приказы и дает указания обязательные для исполнения подчиненными работниками, распределяет между ними функциональные обязанности;</w:t>
      </w:r>
    </w:p>
    <w:bookmarkEnd w:id="1156"/>
    <w:bookmarkStart w:name="z1206" w:id="11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исполняет указания и поручения руководства Комитета.</w:t>
      </w:r>
    </w:p>
    <w:bookmarkEnd w:id="1157"/>
    <w:bookmarkStart w:name="z1207" w:id="11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представляет Инспекцию в государственных органах и иных организациях;</w:t>
      </w:r>
    </w:p>
    <w:bookmarkEnd w:id="1158"/>
    <w:bookmarkStart w:name="z1208" w:id="11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заключает договоры с отечественными и иностранными товаропроизводителями на поставку товаров и услуг, открывает счета в банках, выдает доверенности;</w:t>
      </w:r>
    </w:p>
    <w:bookmarkEnd w:id="1159"/>
    <w:bookmarkStart w:name="z1209" w:id="11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принимает меры, направленные на противодействие коррупции и несет персональную ответственность за принятие антикоррупционных мер;</w:t>
      </w:r>
    </w:p>
    <w:bookmarkEnd w:id="1160"/>
    <w:bookmarkStart w:name="z1210" w:id="11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принимает решения по другим вопросам, отнесенным к его компетенции.</w:t>
      </w:r>
    </w:p>
    <w:bookmarkEnd w:id="1161"/>
    <w:bookmarkStart w:name="z1211" w:id="11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Исполнение полномочий руководителя Инспекции в период его отсутствия осуществляется лицом, его замещающим в соответствии с действующим законодательством.</w:t>
      </w:r>
    </w:p>
    <w:bookmarkEnd w:id="116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19 с изменением, внесенным приказом Министра транспорта РК от 17.09.2026 </w:t>
      </w:r>
      <w:r>
        <w:rPr>
          <w:rFonts w:ascii="Times New Roman"/>
          <w:b w:val="false"/>
          <w:i w:val="false"/>
          <w:color w:val="000000"/>
          <w:sz w:val="28"/>
        </w:rPr>
        <w:t>№ 261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212" w:id="11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20. Руководитель определяет полномочия своих заместителей в соответствии с действующим законодательством.</w:t>
      </w:r>
    </w:p>
    <w:bookmarkEnd w:id="1163"/>
    <w:bookmarkStart w:name="z1213" w:id="116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4. Имущество Инспекции</w:t>
      </w:r>
    </w:p>
    <w:bookmarkEnd w:id="1164"/>
    <w:bookmarkStart w:name="z1214" w:id="11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21. Инспекция может иметь на праве оперативного управления обособленное имущество в случаях, предусмотренных законодательством. Имущество Инспекции формируется за счет имущества, переданного ему собственником, а также имущества (включая денежные доходы), приобретенного в результате собственной деятельности, и иных источников, не запрещенных законодательством Республики Казахстан.</w:t>
      </w:r>
    </w:p>
    <w:bookmarkEnd w:id="1165"/>
    <w:bookmarkStart w:name="z1215" w:id="11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22. Имущество, закрепленное за Инспекцией, относится к республиканской собственности.</w:t>
      </w:r>
    </w:p>
    <w:bookmarkEnd w:id="1166"/>
    <w:bookmarkStart w:name="z1216" w:id="11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23. Инспекция не вправе самостоятельно отчуждать или иным способом распоряжаться закрепленным за ним имуществом и имуществом, приобретенным за счет средств, выданных ему по плану финансирования, если иное не установлено законодательством.</w:t>
      </w:r>
    </w:p>
    <w:bookmarkEnd w:id="1167"/>
    <w:bookmarkStart w:name="z1217" w:id="116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5. Реорганизация и упразднение Инспекции</w:t>
      </w:r>
    </w:p>
    <w:bookmarkEnd w:id="1168"/>
    <w:bookmarkStart w:name="z1218" w:id="11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24. Реорганизация и упразднение Инспекции осуществляются в соответствии с законодательством Республики Казахстан.</w:t>
      </w:r>
    </w:p>
    <w:bookmarkEnd w:id="1169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9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к приказу </w:t>
            </w:r>
          </w:p>
        </w:tc>
      </w:tr>
    </w:tbl>
    <w:bookmarkStart w:name="z1220" w:id="117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Положение Положение республиканского государственного учреждения "Инспекция транспортного контроля по Атырауской области" Комитета транспортного контроля Министерства транспорта Республики Казахстан"</w:t>
      </w:r>
    </w:p>
    <w:bookmarkEnd w:id="11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Заголовок – в редакции приказа Министра транспорта РК от 17.09.2026 </w:t>
      </w:r>
      <w:r>
        <w:rPr>
          <w:rFonts w:ascii="Times New Roman"/>
          <w:b w:val="false"/>
          <w:i w:val="false"/>
          <w:color w:val="ff0000"/>
          <w:sz w:val="28"/>
        </w:rPr>
        <w:t>№ 261</w:t>
      </w:r>
      <w:r>
        <w:rPr>
          <w:rFonts w:ascii="Times New Roman"/>
          <w:b w:val="false"/>
          <w:i w:val="false"/>
          <w:color w:val="ff0000"/>
          <w:sz w:val="28"/>
        </w:rPr>
        <w:t>.</w:t>
      </w:r>
    </w:p>
    <w:bookmarkStart w:name="z1221" w:id="117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Общие положения</w:t>
      </w:r>
    </w:p>
    <w:bookmarkEnd w:id="1171"/>
    <w:bookmarkStart w:name="z1222" w:id="11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Инспекция транспортного контроля по Атырауской области Комитета транспортного контроля Министерства транспорта Республики Казахстан (далее – Инспекция) является территориальным органом Комитета транспортного контроля Министерства транспорта Республики Казахстан (далее – Комитет) и осуществляет контрольно-надзорные функции в области транспорта, за исключением воздушного и трубопроводного.</w:t>
      </w:r>
    </w:p>
    <w:bookmarkEnd w:id="117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 – в редакции приказа Министра транспорта РК от 17.09.2026 </w:t>
      </w:r>
      <w:r>
        <w:rPr>
          <w:rFonts w:ascii="Times New Roman"/>
          <w:b w:val="false"/>
          <w:i w:val="false"/>
          <w:color w:val="000000"/>
          <w:sz w:val="28"/>
        </w:rPr>
        <w:t>№ 261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223" w:id="11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Инспекция осуществляет свою деятельность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Конституцией</w:t>
      </w:r>
      <w:r>
        <w:rPr>
          <w:rFonts w:ascii="Times New Roman"/>
          <w:b w:val="false"/>
          <w:i w:val="false"/>
          <w:color w:val="000000"/>
          <w:sz w:val="28"/>
        </w:rPr>
        <w:t xml:space="preserve"> и законами Республики Казахстан, актами Президента и Правительства Республики Казахстан, иными нормативными правовыми актами, а также настоящим Положением.</w:t>
      </w:r>
    </w:p>
    <w:bookmarkEnd w:id="1173"/>
    <w:bookmarkStart w:name="z1224" w:id="11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Инспекция является юридическим лицом в организационно-правовой форме государственного учреждения, имеет печати и штампы со своим наименованием на казахском языке, бланки установленного образца, в соответствии с законодательством Республики Казахстан счета в органах казначейства.</w:t>
      </w:r>
    </w:p>
    <w:bookmarkEnd w:id="1174"/>
    <w:bookmarkStart w:name="z1225" w:id="11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Инспекция вступает в гражданско-правовые отношения от собственного имени.</w:t>
      </w:r>
    </w:p>
    <w:bookmarkEnd w:id="1175"/>
    <w:bookmarkStart w:name="z1226" w:id="11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Инспекция имеет право выступать стороной гражданско-правовых отношений от имени государства, если она уполномочена на это в соответствии с законодательством.</w:t>
      </w:r>
    </w:p>
    <w:bookmarkEnd w:id="1176"/>
    <w:bookmarkStart w:name="z1227" w:id="11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Инспекция по вопросам своей компетенции в установленном законодательством порядке принимает решения, оформляемые приказами руководителя Инспекции и другими актами, предусмотренными законодательством Республики Казахстан.</w:t>
      </w:r>
    </w:p>
    <w:bookmarkEnd w:id="1177"/>
    <w:bookmarkStart w:name="z1228" w:id="11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Структура и лимит штатной численности Инспекции утверждаются в соответствии с законодательством Республики Казахстан.</w:t>
      </w:r>
    </w:p>
    <w:bookmarkEnd w:id="1178"/>
    <w:bookmarkStart w:name="z1229" w:id="11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Местонахождение Инспекции: Республика Казахстан, 060002, Атырауская область, город Атырау, проспект Азаттык, 15.</w:t>
      </w:r>
    </w:p>
    <w:bookmarkEnd w:id="1179"/>
    <w:bookmarkStart w:name="z1230" w:id="11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Полное наименование Инспекции:</w:t>
      </w:r>
    </w:p>
    <w:bookmarkEnd w:id="1180"/>
    <w:bookmarkStart w:name="z174" w:id="11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 государственном языке – "Қазақстан Республикасы Көлік министрлiгi Көліктік бақылау комитетiнің "Атырау облысы бойынша көліктік бақылау инспекциясы" республикалық мемлекеттiк мекемесi;</w:t>
      </w:r>
    </w:p>
    <w:bookmarkEnd w:id="1181"/>
    <w:bookmarkStart w:name="z175" w:id="11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 русском языке – республиканское государственное учреждение "Инспекция транспортного контроля по Атырауской области" Комитета транспортного контроля Министерства транспорта Республики Казахстан".</w:t>
      </w:r>
    </w:p>
    <w:bookmarkEnd w:id="118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9 – в редакции приказа Министра транспорта РК от 17.09.2026 </w:t>
      </w:r>
      <w:r>
        <w:rPr>
          <w:rFonts w:ascii="Times New Roman"/>
          <w:b w:val="false"/>
          <w:i w:val="false"/>
          <w:color w:val="000000"/>
          <w:sz w:val="28"/>
        </w:rPr>
        <w:t>№ 261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233" w:id="11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Настоящее Положение является учредительным документом Инспекции.</w:t>
      </w:r>
    </w:p>
    <w:bookmarkEnd w:id="1183"/>
    <w:bookmarkStart w:name="z1234" w:id="11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Финансирование деятельности Инспекции осуществляется из республиканского бюджета.</w:t>
      </w:r>
    </w:p>
    <w:bookmarkEnd w:id="1184"/>
    <w:bookmarkStart w:name="z1235" w:id="11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Инспекции запрещается вступать в договорные отношения с субъектами предпринимательства на предмет выполнения обязанностей, являющихся полномочиями Инспекции.</w:t>
      </w:r>
    </w:p>
    <w:bookmarkEnd w:id="1185"/>
    <w:bookmarkStart w:name="z1236" w:id="11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Если Инспекции законодательными актами предоставлено право осуществлять приносящую доходы деятельность, то доходы, полученные от такой деятельности, направляются в государственный бюджет.</w:t>
      </w:r>
    </w:p>
    <w:bookmarkEnd w:id="1186"/>
    <w:bookmarkStart w:name="z1237" w:id="118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Задачи, права и обязанности Инспекции</w:t>
      </w:r>
    </w:p>
    <w:bookmarkEnd w:id="1187"/>
    <w:bookmarkStart w:name="z1238" w:id="11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Задачи:</w:t>
      </w:r>
    </w:p>
    <w:bookmarkEnd w:id="1188"/>
    <w:bookmarkStart w:name="z1239" w:id="11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участие в формировании и реализации государственной политики в области транспорта, за исключением воздушного и трубопроводного;</w:t>
      </w:r>
    </w:p>
    <w:bookmarkEnd w:id="1189"/>
    <w:bookmarkStart w:name="z1240" w:id="11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обеспечение в пределах своей компетенции безопасности транспорта и процессов его жизненного цикла для жизни и здоровья человека и окружающей среды;</w:t>
      </w:r>
    </w:p>
    <w:bookmarkEnd w:id="1190"/>
    <w:bookmarkStart w:name="z1241" w:id="11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обеспечение государственного контроля и надзора в регулируемых сферах.</w:t>
      </w:r>
    </w:p>
    <w:bookmarkEnd w:id="1191"/>
    <w:bookmarkStart w:name="z1242" w:id="11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Права и обязанности:</w:t>
      </w:r>
    </w:p>
    <w:bookmarkEnd w:id="1192"/>
    <w:bookmarkStart w:name="z1243" w:id="11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права:</w:t>
      </w:r>
    </w:p>
    <w:bookmarkEnd w:id="1193"/>
    <w:bookmarkStart w:name="z1244" w:id="11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запрашивает и получает от государственных органов, организаций, их должностных лиц и физических лиц необходимую информацию и материалы;</w:t>
      </w:r>
    </w:p>
    <w:bookmarkEnd w:id="1194"/>
    <w:bookmarkStart w:name="z1245" w:id="11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проверяет деятельность физических и юридических лиц, осуществляющих перевозочную и другую деятельность на транспорте, за исключением воздушного и трубопроводного;</w:t>
      </w:r>
    </w:p>
    <w:bookmarkEnd w:id="1195"/>
    <w:bookmarkStart w:name="z1246" w:id="11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рассматривает в пределах своей компетенции вопросы об административных правонарушениях;</w:t>
      </w:r>
    </w:p>
    <w:bookmarkEnd w:id="1196"/>
    <w:bookmarkStart w:name="z1247" w:id="11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составление протоколов, рассмотрение дел об административных правонарушениях и наложение административных взысканий в порядке, установленном Кодексом Республики Казахстан об административных правонарушениях;</w:t>
      </w:r>
    </w:p>
    <w:bookmarkEnd w:id="1197"/>
    <w:bookmarkStart w:name="z1248" w:id="11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осуществляет административное задержание физического лица, задержание транспортного средства, производит личный досмотр и досмотр вещей, находящихся при физическом лице, досмотр транспортных средств;</w:t>
      </w:r>
    </w:p>
    <w:bookmarkEnd w:id="1198"/>
    <w:bookmarkStart w:name="z1249" w:id="11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вносит в государственные органы предложения о мерах по предупреждению транспортных происшествий, нарушений порядка эксплуатации транспорта, за исключением воздушного и трубопроводного;</w:t>
      </w:r>
    </w:p>
    <w:bookmarkEnd w:id="1199"/>
    <w:bookmarkStart w:name="z1250" w:id="12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останавливает автотранспортные средства на постах транспортного контроля, автомобильных дорогах общего пользования, автомобильных дорогах в пределах границ городов или иных населенных пунктов;</w:t>
      </w:r>
    </w:p>
    <w:bookmarkEnd w:id="1200"/>
    <w:bookmarkStart w:name="z1251" w:id="12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в пределах своей компетенции составляет акты по результатам проверок и вносить предписания об устранении выявленных нарушений требований законов Республики Казахстан и иных нормативных правовых актов, стандартов и норм, определяющих порядок функционирования транспорта, кроме воздушного и трубопроводного;</w:t>
      </w:r>
    </w:p>
    <w:bookmarkEnd w:id="1201"/>
    <w:bookmarkStart w:name="z1252" w:id="12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использует специальные технические средства связи, специальный водный транспорт и спецавтотранспорт, а также использует жезл и свисток при осуществлении своих функций;</w:t>
      </w:r>
    </w:p>
    <w:bookmarkEnd w:id="1202"/>
    <w:bookmarkStart w:name="z1253" w:id="12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привлекает соответствующих специалистов для участия в экспертизах по вопросам, отнесенным к компетенции уполномоченного органа;</w:t>
      </w:r>
    </w:p>
    <w:bookmarkEnd w:id="1203"/>
    <w:bookmarkStart w:name="z1254" w:id="12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осуществляет иные права, предусмотренные действующим законодательством.</w:t>
      </w:r>
    </w:p>
    <w:bookmarkEnd w:id="1204"/>
    <w:bookmarkStart w:name="z1255" w:id="12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Обязанности:</w:t>
      </w:r>
    </w:p>
    <w:bookmarkEnd w:id="1205"/>
    <w:bookmarkStart w:name="z1256" w:id="12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обеспечение реализации возложенных на Инспекцию задач и функций;</w:t>
      </w:r>
    </w:p>
    <w:bookmarkEnd w:id="1206"/>
    <w:bookmarkStart w:name="z1257" w:id="12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соблюдение законодательства Республики Казахстан, прав и охраняемые законом интересов физических и юридических лиц;</w:t>
      </w:r>
    </w:p>
    <w:bookmarkEnd w:id="1207"/>
    <w:bookmarkStart w:name="z1258" w:id="12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дача разъяснений по вопросам, входящим в компетенцию Инспекции;</w:t>
      </w:r>
    </w:p>
    <w:bookmarkEnd w:id="1208"/>
    <w:bookmarkStart w:name="z1259" w:id="12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обеспечение сохранности государственной собственности, находящейся на балансе Инспекции;</w:t>
      </w:r>
    </w:p>
    <w:bookmarkEnd w:id="1209"/>
    <w:bookmarkStart w:name="z1260" w:id="12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ведение бухгалтерского учета, предоставление бухгалтерской и финансовой отчетности в Комитет;</w:t>
      </w:r>
    </w:p>
    <w:bookmarkEnd w:id="1210"/>
    <w:bookmarkStart w:name="z1261" w:id="12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обеспечение полного, своевременного и эффективного использования бюджетных средств, выделенных Инспекции;</w:t>
      </w:r>
    </w:p>
    <w:bookmarkEnd w:id="1211"/>
    <w:bookmarkStart w:name="z1262" w:id="12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обеспечение своевременного и качественного предоставления бюджетных заявок в Комитет на плановый трехлетний период, уточнений, корректировок бюджета;</w:t>
      </w:r>
    </w:p>
    <w:bookmarkEnd w:id="1212"/>
    <w:bookmarkStart w:name="z1263" w:id="12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проведение процедуры государственных закупок в соответствии с законодательством Республики Казахстан.</w:t>
      </w:r>
    </w:p>
    <w:bookmarkEnd w:id="121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14 с изменениями, внесенными приказами и.о. Министра транспорта РК от 29.08.2025 </w:t>
      </w:r>
      <w:r>
        <w:rPr>
          <w:rFonts w:ascii="Times New Roman"/>
          <w:b w:val="false"/>
          <w:i w:val="false"/>
          <w:color w:val="000000"/>
          <w:sz w:val="28"/>
        </w:rPr>
        <w:t>№ 288</w:t>
      </w:r>
      <w:r>
        <w:rPr>
          <w:rFonts w:ascii="Times New Roman"/>
          <w:b w:val="false"/>
          <w:i w:val="false"/>
          <w:color w:val="ff0000"/>
          <w:sz w:val="28"/>
        </w:rPr>
        <w:t xml:space="preserve">; от 06.10.2025 </w:t>
      </w:r>
      <w:r>
        <w:rPr>
          <w:rFonts w:ascii="Times New Roman"/>
          <w:b w:val="false"/>
          <w:i w:val="false"/>
          <w:color w:val="000000"/>
          <w:sz w:val="28"/>
        </w:rPr>
        <w:t>№ 326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264" w:id="12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Функции:</w:t>
      </w:r>
    </w:p>
    <w:bookmarkEnd w:id="1214"/>
    <w:bookmarkStart w:name="z1265" w:id="12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обеспечение в пределах своей компетенции соблюдения законов и иных нормативных правовых актов Республики Казахстан в области защиты государственных секретов, гражданской обороны, мобилизационной подготовки и мобилизации;</w:t>
      </w:r>
    </w:p>
    <w:bookmarkEnd w:id="1215"/>
    <w:bookmarkStart w:name="z1266" w:id="12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осуществление сбора информации об использовании транзитного потенциала, учета интенсивности движения автотранспортных средств, организации и осуществлении передачи накопленной информации в виде отчетных документов установленной формы;</w:t>
      </w:r>
    </w:p>
    <w:bookmarkEnd w:id="1216"/>
    <w:bookmarkStart w:name="z1267" w:id="12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выдача разрешений на проезд по территории иностранного государства перевозчикам Республики Казахстан в соответствии с международными договорами, ратифицированными Республикой Казахстан;</w:t>
      </w:r>
    </w:p>
    <w:bookmarkEnd w:id="1217"/>
    <w:bookmarkStart w:name="z1268" w:id="12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выдача специальных разрешений на проезд отечественных и иностранных крупногабаритных и (или) тяжеловесных транспортных средств по территории Республики Казахстан;</w:t>
      </w:r>
    </w:p>
    <w:bookmarkEnd w:id="1218"/>
    <w:bookmarkStart w:name="z1269" w:id="12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выдача удостоверения о допуске к осуществлению международных автомобильных перевозок грузов и карточки допуска на автотранспортные средства;</w:t>
      </w:r>
    </w:p>
    <w:bookmarkEnd w:id="1219"/>
    <w:bookmarkStart w:name="z1270" w:id="12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выдача свидетельства о допущении транспортного средства к перевозке опасных грузов в международном сообщении;</w:t>
      </w:r>
    </w:p>
    <w:bookmarkEnd w:id="1220"/>
    <w:bookmarkStart w:name="z1271" w:id="12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выдача разрешений на проезд по территории Республики Казахстан перевозчикам иностранного государства в соответствии с международными договорами, ратифицированными Республикой Казахстан;</w:t>
      </w:r>
    </w:p>
    <w:bookmarkEnd w:id="1221"/>
    <w:bookmarkStart w:name="z1272" w:id="12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осуществление контроля за соблюдением законодательства Республики Казахстан об автомобильном транспорте;</w:t>
      </w:r>
    </w:p>
    <w:bookmarkEnd w:id="1222"/>
    <w:bookmarkStart w:name="z1273" w:id="12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осуществление контроля за проездом автотранспортных средств по территории Республики Казахстан на постах транспортного контроля, автомобильных дорогах общего пользования, автомобильных дорогах в пределах границ городов или иных населенных пунктов;</w:t>
      </w:r>
    </w:p>
    <w:bookmarkEnd w:id="1223"/>
    <w:bookmarkStart w:name="z1274" w:id="12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выявление и пресечение осуществления иностранными перевозчиками каботажных перевозок по территории Республики Казахстан;</w:t>
      </w:r>
    </w:p>
    <w:bookmarkEnd w:id="1224"/>
    <w:bookmarkStart w:name="z1275" w:id="12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осуществление контроля за исполнением требований разрешительной системы при организации международных автомобильных перевозок на территории Республики Казахстан в соответствии с международными договорами, ратифицированными Республикой Казахстан;</w:t>
      </w:r>
    </w:p>
    <w:bookmarkEnd w:id="1225"/>
    <w:bookmarkStart w:name="z1276" w:id="12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осуществление контроля за проездом автотранспортных средств по территории Республики Казахстан, в том числе соблюдением отечественными и иностранными перевозчиками допустимых габаритных и весовых параметров автотранспортных средств, установленных на территории Республики Казахстан;</w:t>
      </w:r>
    </w:p>
    <w:bookmarkEnd w:id="1226"/>
    <w:bookmarkStart w:name="z1277" w:id="12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осуществление контроля за сервисными центрами, осуществляющими деятельность по установке и обслуживанию тахографов;</w:t>
      </w:r>
    </w:p>
    <w:bookmarkEnd w:id="1227"/>
    <w:bookmarkStart w:name="z1278" w:id="12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осуществление взаимодействия с государственными органами Республики Казахстан по вопросам обеспечения безопасности на автомобильном транспорте и автодорогах;</w:t>
      </w:r>
    </w:p>
    <w:bookmarkEnd w:id="1228"/>
    <w:bookmarkStart w:name="z1279" w:id="12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выдача специального разрешения на перевозку опасного груза по территории Республики Казахстан;</w:t>
      </w:r>
    </w:p>
    <w:bookmarkEnd w:id="1229"/>
    <w:bookmarkStart w:name="z1280" w:id="12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16) осуществление контроля за соблюдением правил перевозок пассажиров и грузов, в том числе опасных грузов;</w:t>
      </w:r>
    </w:p>
    <w:bookmarkEnd w:id="1230"/>
    <w:bookmarkStart w:name="z1281" w:id="12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17) осуществление контроля и проверок за обеспечением безопасности движения на железнодорожном транспорте, в том числе на магистральных, станционных и подъездных железнодорожных путях;</w:t>
      </w:r>
    </w:p>
    <w:bookmarkEnd w:id="1231"/>
    <w:bookmarkStart w:name="z1282" w:id="12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18) осуществление проверки деятельности физических и юридических лиц, осуществляющих перевозочную и другую деятельность на железнодорожном транспорте, в том числе с применением контрольно-измерительных технических средств и приборов, в части соблюдения ими:</w:t>
      </w:r>
    </w:p>
    <w:bookmarkEnd w:id="1232"/>
    <w:bookmarkStart w:name="z1283" w:id="12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содержания станционных и магистральных путей железнодорожной сети и железнодорожных подъездных путей, содержания, эксплуатации и ремонта подвижного состава;</w:t>
      </w:r>
    </w:p>
    <w:bookmarkEnd w:id="1233"/>
    <w:bookmarkStart w:name="z1284" w:id="12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Правил перевозок пассажиров, багажа, грузобагажа и почтовых отправлений железнодорожным транспортом;</w:t>
      </w:r>
    </w:p>
    <w:bookmarkEnd w:id="1234"/>
    <w:bookmarkStart w:name="z1285" w:id="12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содержания, эксплуатации и ремонта технических средств, направленных на обеспечение безопасности движения на железнодорожном транспорте, а также искусственных сооружений и железнодорожных переездов;</w:t>
      </w:r>
    </w:p>
    <w:bookmarkEnd w:id="1235"/>
    <w:bookmarkStart w:name="z1286" w:id="12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19) осуществление государственной регистрации (перерегистрации) подвижного состава и залога подвижного состава;</w:t>
      </w:r>
    </w:p>
    <w:bookmarkEnd w:id="123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20) исключен приказом и.о. Министра транспорта РК от 18.04.2025 </w:t>
      </w:r>
      <w:r>
        <w:rPr>
          <w:rFonts w:ascii="Times New Roman"/>
          <w:b w:val="false"/>
          <w:i w:val="false"/>
          <w:color w:val="000000"/>
          <w:sz w:val="28"/>
        </w:rPr>
        <w:t>№ 124</w:t>
      </w:r>
      <w:r>
        <w:rPr>
          <w:rFonts w:ascii="Times New Roman"/>
          <w:b w:val="false"/>
          <w:i w:val="false"/>
          <w:color w:val="ff0000"/>
          <w:sz w:val="28"/>
        </w:rPr>
        <w:t>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288" w:id="12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21) проведение аудита системы управления безопасностью участника перевозочного процесса, за исключением пользователей услуг по перевозке и операторов вагонов (контейнеров), в порядке, установленном Правилами безопасности на железнодорожном транспорте, утвержденных приказом исполняющего обязанности Министра;</w:t>
      </w:r>
    </w:p>
    <w:bookmarkEnd w:id="1237"/>
    <w:bookmarkStart w:name="z1289" w:id="12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22) участие в расследовании крушений, аварий на железнодорожном транспорте на территории Республики Казахстан;</w:t>
      </w:r>
    </w:p>
    <w:bookmarkEnd w:id="1238"/>
    <w:bookmarkStart w:name="z1290" w:id="12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23) проведение контроля за соблюдением Правил перевозок пассажиров, багажа и грузобагажа в пассажирских поездах, следующих по территории Республики Казахстан;</w:t>
      </w:r>
    </w:p>
    <w:bookmarkEnd w:id="1239"/>
    <w:bookmarkStart w:name="z1291" w:id="12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24) осуществление лицензирования отдельных видов деятельности или действий, подлежащих лицензированию,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Предпринимательским кодексом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и законодательством Республики Казахстан о разрешениях и уведомлениях;</w:t>
      </w:r>
    </w:p>
    <w:bookmarkEnd w:id="1240"/>
    <w:bookmarkStart w:name="z1292" w:id="12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25) осуществление контроля и надзора за обеспечением безопасности судоходства;</w:t>
      </w:r>
    </w:p>
    <w:bookmarkEnd w:id="1241"/>
    <w:bookmarkStart w:name="z1293" w:id="12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26) формирование статистической информации о нарушениях требований безопасности движения;</w:t>
      </w:r>
    </w:p>
    <w:bookmarkEnd w:id="1242"/>
    <w:bookmarkStart w:name="z1294" w:id="12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27) составление протоколов, рассмотрение дел об административных правонарушениях и наложение административных взысканий в порядке, установленном Кодексом Республики Казахстан об административных правонарушениях;</w:t>
      </w:r>
    </w:p>
    <w:bookmarkEnd w:id="1243"/>
    <w:bookmarkStart w:name="z1295" w:id="12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28) составление в пределах своей компетенции актов по результатам проверок и внесение предписания об устранении выявленных нарушений требований законов Республики Казахстан и иных нормативных правовых актов, стандартов и норм, определяющих порядок функционирования транспорта;</w:t>
      </w:r>
    </w:p>
    <w:bookmarkEnd w:id="1244"/>
    <w:bookmarkStart w:name="z1296" w:id="12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29) осуществление приостановления и прекращения эксплуатации объектов магистральной железнодорожной сети, железнодорожных путей и подвижного состава, состояние которых не отвечает установленным требованиям безопасности движения и охраны окружающей среды;</w:t>
      </w:r>
    </w:p>
    <w:bookmarkEnd w:id="124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30) исключен приказом Министра транспорта РК от 01.06.2026 </w:t>
      </w:r>
      <w:r>
        <w:rPr>
          <w:rFonts w:ascii="Times New Roman"/>
          <w:b w:val="false"/>
          <w:i w:val="false"/>
          <w:color w:val="000000"/>
          <w:sz w:val="28"/>
        </w:rPr>
        <w:t>№ 128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298" w:id="12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31) изъятие документов, товаров, иного имущества и предметов, принадлежащих юридическому лицу, явившихся орудием совершения или непосредственным объектом административного правонарушения, обнаруженных на месте совершения административного правонарушения либо при проведении осмотра территорий, помещений, транспортных средств, товаров, иного имущества и предметов, принадлежащих юридическому лицу;</w:t>
      </w:r>
    </w:p>
    <w:bookmarkEnd w:id="1246"/>
    <w:bookmarkStart w:name="z1299" w:id="12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32) осуществление государственного контроля и надзора за соблюдением физическими и юридическими лицами требований нормативных правовых актов, международных договоров Республики Казахстан, определяющих порядок функционирования транспорта, выявление и принятие мер по пресечению их нарушений;</w:t>
      </w:r>
    </w:p>
    <w:bookmarkEnd w:id="1247"/>
    <w:bookmarkStart w:name="z1300" w:id="12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33) составление в пределах своей компетенции актов по результатам проверок и внесение предписаний об устранении выявленных нарушений законодательства Республики Казахстан, стандартов и норм, определяющих порядок функционирования водного транспорта;</w:t>
      </w:r>
    </w:p>
    <w:bookmarkEnd w:id="1248"/>
    <w:bookmarkStart w:name="z1301" w:id="12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34) осуществление государственной регистрации судов, в том числе маломерных судов, прав на них, выдача соответствующих судовых документов, ведение Государственного судового реестра, судовой книги и реестра арендованных иностранных судов;</w:t>
      </w:r>
    </w:p>
    <w:bookmarkEnd w:id="1249"/>
    <w:bookmarkStart w:name="z1302" w:id="12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35) проведение осмотра судов, плотов и иных плавучих объектов, и сооружений, расположенных на внутренних водных путях, на их соответствие требованиям обеспечения безопасности эксплуатации судов;</w:t>
      </w:r>
    </w:p>
    <w:bookmarkEnd w:id="125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36) исключен приказом Министра транспорта РК от 17.09.2026 </w:t>
      </w:r>
      <w:r>
        <w:rPr>
          <w:rFonts w:ascii="Times New Roman"/>
          <w:b w:val="false"/>
          <w:i w:val="false"/>
          <w:color w:val="000000"/>
          <w:sz w:val="28"/>
        </w:rPr>
        <w:t>№ 261</w:t>
      </w:r>
      <w:r>
        <w:rPr>
          <w:rFonts w:ascii="Times New Roman"/>
          <w:b w:val="false"/>
          <w:i w:val="false"/>
          <w:color w:val="ff0000"/>
          <w:sz w:val="28"/>
        </w:rPr>
        <w:t>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304" w:id="12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37) отстранение от управления судоводителей маломерных судов, находящихся в состоянии алкогольного, наркотического и токсикоманического опьянения, и направление их на медицинское освидетельствование;</w:t>
      </w:r>
    </w:p>
    <w:bookmarkEnd w:id="1251"/>
    <w:bookmarkStart w:name="z1305" w:id="12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38) задержание судов, плотов и иных плавучих объектов, не соответствующих требованиям обеспечения безопасности эксплуатации судов;</w:t>
      </w:r>
    </w:p>
    <w:bookmarkEnd w:id="1252"/>
    <w:bookmarkStart w:name="z1306" w:id="12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39) приостановление и запрещение движения судов, плотов и иных плавучих объектов при наличии угрозы безопасности эксплуатации судов, жизни и здоровью людей, сохранности грузов;</w:t>
      </w:r>
    </w:p>
    <w:bookmarkEnd w:id="1253"/>
    <w:bookmarkStart w:name="z1307" w:id="12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40) осуществление контроля и надзора за выполнением судовладельцами, членами экипажей судов, физическими и юридическими лицами, осуществляющими судоходство на внутренних водных путях, требований обеспечения безопасности эксплуатации судов в соответствии с законодательством Республики Казахстан о внутреннем водном транспорте;</w:t>
      </w:r>
    </w:p>
    <w:bookmarkEnd w:id="1254"/>
    <w:bookmarkStart w:name="z1308" w:id="12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41) задержание судов (в том числе маломерных), плотов и иных плавучих объектов, не соответствующих требованиям обеспечения безопасности эксплуатации судов;</w:t>
      </w:r>
    </w:p>
    <w:bookmarkEnd w:id="1255"/>
    <w:bookmarkStart w:name="z1309" w:id="12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42) приостановление и запрещение движения судов (в том числе маломерных), плотов и иных плавучих объектов при наличии угрозы безопасности эксплуатации судов, жизни и здоровью людей, сохранности грузов;</w:t>
      </w:r>
    </w:p>
    <w:bookmarkEnd w:id="1256"/>
    <w:bookmarkStart w:name="z1310" w:id="12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43) выдача свидетельства о минимальном составе экипажа судна;</w:t>
      </w:r>
    </w:p>
    <w:bookmarkEnd w:id="1257"/>
    <w:bookmarkStart w:name="z1311" w:id="12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44) осуществление контроля и надзора за надлежащим содержанием судоходных водных путей и средств навигационного оборудования;</w:t>
      </w:r>
    </w:p>
    <w:bookmarkEnd w:id="1258"/>
    <w:bookmarkStart w:name="z1312" w:id="12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45) осуществление контроля и надзора в области внутреннего водного транспорта;</w:t>
      </w:r>
    </w:p>
    <w:bookmarkEnd w:id="125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46) исключен приказом и.о. Министра транспорта РК от 18.04.2025 </w:t>
      </w:r>
      <w:r>
        <w:rPr>
          <w:rFonts w:ascii="Times New Roman"/>
          <w:b w:val="false"/>
          <w:i w:val="false"/>
          <w:color w:val="000000"/>
          <w:sz w:val="28"/>
        </w:rPr>
        <w:t>№ 124</w:t>
      </w:r>
      <w:r>
        <w:rPr>
          <w:rFonts w:ascii="Times New Roman"/>
          <w:b w:val="false"/>
          <w:i w:val="false"/>
          <w:color w:val="ff0000"/>
          <w:sz w:val="28"/>
        </w:rPr>
        <w:t>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314" w:id="12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47) осуществление государственного контроля за соблюдением порядка проведения обязательного технического осмотра механических транспортных средств и прицепов к ним операторами технического осмотра;</w:t>
      </w:r>
    </w:p>
    <w:bookmarkEnd w:id="1260"/>
    <w:bookmarkStart w:name="z3028" w:id="12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47-1) выдача разрешения на деятельность операторов технического осмотра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Законом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"О разрешениях и уведомлениях";</w:t>
      </w:r>
    </w:p>
    <w:bookmarkEnd w:id="1261"/>
    <w:bookmarkStart w:name="z1315" w:id="12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48) ведение Государственного реестра подвижного состава;</w:t>
      </w:r>
    </w:p>
    <w:bookmarkEnd w:id="1262"/>
    <w:bookmarkStart w:name="z1316" w:id="12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49) осуществление государственных услуг в соответствии с законами Республики Казахстан </w:t>
      </w:r>
      <w:r>
        <w:rPr>
          <w:rFonts w:ascii="Times New Roman"/>
          <w:b w:val="false"/>
          <w:i w:val="false"/>
          <w:color w:val="000000"/>
          <w:sz w:val="28"/>
        </w:rPr>
        <w:t>"О государственных и социально ответственных услугах"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"О разрешениях и уведомлениях"</w:t>
      </w:r>
      <w:r>
        <w:rPr>
          <w:rFonts w:ascii="Times New Roman"/>
          <w:b w:val="false"/>
          <w:i w:val="false"/>
          <w:color w:val="000000"/>
          <w:sz w:val="28"/>
        </w:rPr>
        <w:t>;</w:t>
      </w:r>
    </w:p>
    <w:bookmarkEnd w:id="1263"/>
    <w:bookmarkStart w:name="z1317" w:id="12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50) выдача сертификата безопасности;</w:t>
      </w:r>
    </w:p>
    <w:bookmarkEnd w:id="1264"/>
    <w:bookmarkStart w:name="z1318" w:id="12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51) осуществление возобновления эксплуатации объектов магистральной железнодорожной сети, железнодорожных путей и подвижного состава, состояние которых отвечает установленным требованиям безопасности движения и охраны окружающей среды;</w:t>
      </w:r>
    </w:p>
    <w:bookmarkEnd w:id="12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51-1) организация и осуществление взаимодействия с правоохранительными органами Республики Казахстан по вопросам выявления, пресечения и расследования правонарушений в сфере транспорта;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51-2) участие в проведении совместных контрольных, рейдовых и профилактических мероприятий с правоохранительными органами, направленных на обеспечение соблюдения законодательства Республики Казахстан в сфере автомобильного транспорта, включая контроль за весовыми и габаритными параметрами транспортных средств, режимом труда и отдыха водителей, а также соблюдением разрешительной системы;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51-3) организация и контроль осуществления мер по обеспечению транспортной и общественной безопасности на постах транспортного контроля, включая функционирование контрольных систем, а также координация взаимодействия с правоохранительными органами по вопросам обеспечения безопасности;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51-4) организация и контроль применения мер обеспечения производства по делам об административных правонарушениях в пределах компетенции, в том числе задержания, доставления и запрещения эксплуатации транспортных средств, их помещения на специализированные стоянки;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51-5) направление материалов по выявленным правонарушениям в правоохранительные органы по подведомственности, а также обмен информацией с ними, в том числе содержащей сведения ограниченного доступа, в пределах, установленных законодательством Республики Казахстан;</w:t>
      </w:r>
    </w:p>
    <w:bookmarkStart w:name="z1319" w:id="12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52) осуществление иных полномочий, предусмотренных законами Республики Казахстан, актами Президента Республики Казахстан, Правительства Республики Казахстан и приказами Министра.</w:t>
      </w:r>
    </w:p>
    <w:bookmarkEnd w:id="126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15 с изменениями, внесенными приказами и.о. Министра транспорта РК от 30.12.2024 </w:t>
      </w:r>
      <w:r>
        <w:rPr>
          <w:rFonts w:ascii="Times New Roman"/>
          <w:b w:val="false"/>
          <w:i w:val="false"/>
          <w:color w:val="000000"/>
          <w:sz w:val="28"/>
        </w:rPr>
        <w:t>№ 442</w:t>
      </w:r>
      <w:r>
        <w:rPr>
          <w:rFonts w:ascii="Times New Roman"/>
          <w:b w:val="false"/>
          <w:i w:val="false"/>
          <w:color w:val="ff0000"/>
          <w:sz w:val="28"/>
        </w:rPr>
        <w:t xml:space="preserve"> (вступает в силу с 05.04.2024); от 18.04.2025 </w:t>
      </w:r>
      <w:r>
        <w:rPr>
          <w:rFonts w:ascii="Times New Roman"/>
          <w:b w:val="false"/>
          <w:i w:val="false"/>
          <w:color w:val="000000"/>
          <w:sz w:val="28"/>
        </w:rPr>
        <w:t>№ 124</w:t>
      </w:r>
      <w:r>
        <w:rPr>
          <w:rFonts w:ascii="Times New Roman"/>
          <w:b w:val="false"/>
          <w:i w:val="false"/>
          <w:color w:val="ff0000"/>
          <w:sz w:val="28"/>
        </w:rPr>
        <w:t xml:space="preserve">; от 25.04.2026 </w:t>
      </w:r>
      <w:r>
        <w:rPr>
          <w:rFonts w:ascii="Times New Roman"/>
          <w:b w:val="false"/>
          <w:i w:val="false"/>
          <w:color w:val="000000"/>
          <w:sz w:val="28"/>
        </w:rPr>
        <w:t>№ 95</w:t>
      </w:r>
      <w:r>
        <w:rPr>
          <w:rFonts w:ascii="Times New Roman"/>
          <w:b w:val="false"/>
          <w:i w:val="false"/>
          <w:color w:val="ff0000"/>
          <w:sz w:val="28"/>
        </w:rPr>
        <w:t xml:space="preserve">; от17.09.2026 </w:t>
      </w:r>
      <w:r>
        <w:rPr>
          <w:rFonts w:ascii="Times New Roman"/>
          <w:b w:val="false"/>
          <w:i w:val="false"/>
          <w:color w:val="000000"/>
          <w:sz w:val="28"/>
        </w:rPr>
        <w:t>№ 261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320" w:id="126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3. Статус и полномочия руководителя Инспекции при организации его деятельности</w:t>
      </w:r>
    </w:p>
    <w:bookmarkEnd w:id="1267"/>
    <w:bookmarkStart w:name="z1321" w:id="12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Руководство Инспекцией осуществляется руководителем, который несет персональную ответственность за выполнение возложенных на Инспекцию задач и осуществление им своих полномочий.</w:t>
      </w:r>
    </w:p>
    <w:bookmarkEnd w:id="1268"/>
    <w:bookmarkStart w:name="z1322" w:id="12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17. Руководитель Инспекции назначается на должность и освобождается от должности в соответствии с законодательством Республики Казахстан.</w:t>
      </w:r>
    </w:p>
    <w:bookmarkEnd w:id="1269"/>
    <w:bookmarkStart w:name="z1323" w:id="12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18. Руководитель Инспекции имеет заместителя, который назначается на должность и освобождается от должности руководителем Инспекции по согласованию с Председателем Комитета.</w:t>
      </w:r>
    </w:p>
    <w:bookmarkEnd w:id="127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18 – в редакции приказа Министра транспорта РК от 17.09.2026 </w:t>
      </w:r>
      <w:r>
        <w:rPr>
          <w:rFonts w:ascii="Times New Roman"/>
          <w:b w:val="false"/>
          <w:i w:val="false"/>
          <w:color w:val="000000"/>
          <w:sz w:val="28"/>
        </w:rPr>
        <w:t>№ 261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324" w:id="12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19. Полномочия руководителя Инспекции:</w:t>
      </w:r>
    </w:p>
    <w:bookmarkEnd w:id="1271"/>
    <w:bookmarkStart w:name="z1325" w:id="12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в пределах компетенции, определенной законодательством Республики Казахстан и настоящим Положением, самостоятельно решает вопросы деятельности Инспекции;</w:t>
      </w:r>
    </w:p>
    <w:bookmarkEnd w:id="1272"/>
    <w:bookmarkStart w:name="z1326" w:id="12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назначает и освобождает от должностей заместителя руководителя Инспекции по согласованию с Председателем Комитета, работников Инспекции, применяет к ним меры поощрения, оказания материальной помощи и дисциплинарного взыскания;</w:t>
      </w:r>
    </w:p>
    <w:bookmarkEnd w:id="1273"/>
    <w:bookmarkStart w:name="z1327" w:id="12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согласовывает с Комитетом назначение руководителя отдела Инспекции;</w:t>
      </w:r>
    </w:p>
    <w:bookmarkEnd w:id="1274"/>
    <w:bookmarkStart w:name="z1328" w:id="12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подписывает приказы и дает указания обязательные для исполнения подчиненными работниками, распределяет между ними функциональные обязанности;</w:t>
      </w:r>
    </w:p>
    <w:bookmarkEnd w:id="1275"/>
    <w:bookmarkStart w:name="z1329" w:id="12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исполняет указания и поручения руководства Комитета.</w:t>
      </w:r>
    </w:p>
    <w:bookmarkEnd w:id="1276"/>
    <w:bookmarkStart w:name="z1330" w:id="12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представляет Инспекцию в государственных органах и иных организациях;</w:t>
      </w:r>
    </w:p>
    <w:bookmarkEnd w:id="1277"/>
    <w:bookmarkStart w:name="z1331" w:id="12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заключает договоры с отечественными и иностранными товаропроизводителями на поставку товаров и услуг, открывает счета в банках, выдает доверенности;</w:t>
      </w:r>
    </w:p>
    <w:bookmarkEnd w:id="1278"/>
    <w:bookmarkStart w:name="z1332" w:id="12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принимает меры, направленные на противодействие коррупции и несет персональную ответственность за принятие антикоррупционных мер;</w:t>
      </w:r>
    </w:p>
    <w:bookmarkEnd w:id="1279"/>
    <w:bookmarkStart w:name="z1333" w:id="12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принимает решения по другим вопросам, отнесенным к его компетенции.</w:t>
      </w:r>
    </w:p>
    <w:bookmarkEnd w:id="1280"/>
    <w:bookmarkStart w:name="z1334" w:id="12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Исполнение полномочий руководителя Инспекции в период его отсутствия осуществляется лицом, его замещающим в соответствии с действующим законодательством.</w:t>
      </w:r>
    </w:p>
    <w:bookmarkEnd w:id="128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19 с изменением, внесенным приказом Министра транспорта РК от 17.09.2026 </w:t>
      </w:r>
      <w:r>
        <w:rPr>
          <w:rFonts w:ascii="Times New Roman"/>
          <w:b w:val="false"/>
          <w:i w:val="false"/>
          <w:color w:val="000000"/>
          <w:sz w:val="28"/>
        </w:rPr>
        <w:t>№ 261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335" w:id="12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20. Руководитель определяет полномочия своих заместителей в соответствии с действующим законодательством.</w:t>
      </w:r>
    </w:p>
    <w:bookmarkEnd w:id="1282"/>
    <w:bookmarkStart w:name="z1336" w:id="128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4. Имущество Инспекции</w:t>
      </w:r>
    </w:p>
    <w:bookmarkEnd w:id="1283"/>
    <w:bookmarkStart w:name="z1337" w:id="12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21. Инспекция может иметь на праве оперативного управления обособленное имущество в случаях, предусмотренных законодательством. Имущество Инспекции формируется за счет имущества, переданного ему собственником, а также имущества (включая денежные доходы), приобретенного в результате собственной деятельности, и иных источников, не запрещенных законодательством Республики Казахстан.</w:t>
      </w:r>
    </w:p>
    <w:bookmarkEnd w:id="1284"/>
    <w:bookmarkStart w:name="z1338" w:id="12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22. Имущество, закрепленное за Инспекцией, относится к республиканской собственности.</w:t>
      </w:r>
    </w:p>
    <w:bookmarkEnd w:id="1285"/>
    <w:bookmarkStart w:name="z1339" w:id="12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23. Инспекция не вправе самостоятельно отчуждать или иным способом распоряжаться закрепленным за ним имуществом и имуществом, приобретенным за счет средств, выданных ему по плану финансирования, если иное не установлено законодательством.</w:t>
      </w:r>
    </w:p>
    <w:bookmarkEnd w:id="1286"/>
    <w:bookmarkStart w:name="z1340" w:id="128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5. Реорганизация и упразднение Инспекции</w:t>
      </w:r>
    </w:p>
    <w:bookmarkEnd w:id="1287"/>
    <w:bookmarkStart w:name="z1341" w:id="12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24. Реорганизация и упразднение Инспекции осуществляются в соответствии с законодательством Республики Казахстан.</w:t>
      </w:r>
    </w:p>
    <w:bookmarkEnd w:id="1288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10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к приказу </w:t>
            </w:r>
          </w:p>
        </w:tc>
      </w:tr>
    </w:tbl>
    <w:bookmarkStart w:name="z1343" w:id="128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Положение республиканского государственного учреждения "Инспекция транспортного контроля по Заподно-Казахстанской области" Комитета транспортного контроля Министерства транспорта Республики Казахстан"</w:t>
      </w:r>
    </w:p>
    <w:bookmarkEnd w:id="12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Заоголовок – в редакции приказа Министра транспорта РК от 17.09.2026 </w:t>
      </w:r>
      <w:r>
        <w:rPr>
          <w:rFonts w:ascii="Times New Roman"/>
          <w:b w:val="false"/>
          <w:i w:val="false"/>
          <w:color w:val="ff0000"/>
          <w:sz w:val="28"/>
        </w:rPr>
        <w:t>№ 261</w:t>
      </w:r>
      <w:r>
        <w:rPr>
          <w:rFonts w:ascii="Times New Roman"/>
          <w:b w:val="false"/>
          <w:i w:val="false"/>
          <w:color w:val="ff0000"/>
          <w:sz w:val="28"/>
        </w:rPr>
        <w:t>.</w:t>
      </w:r>
    </w:p>
    <w:bookmarkStart w:name="z1344" w:id="129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Общие положения</w:t>
      </w:r>
    </w:p>
    <w:bookmarkEnd w:id="1290"/>
    <w:bookmarkStart w:name="z1345" w:id="12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Инспекция транспортного контроля по Заподно-Казахстанской области Комитета транспортного контроля Министерства транспорта Республики Казахстан (далее – Инспекция) является территориальным органом Комитета транспортного контроля Министерства транспорта Республики Казахстан (далее – Комитет) и осуществляет контрольно-надзорные функции в области транспорта, за исключением воздушного и трубопроводного.</w:t>
      </w:r>
    </w:p>
    <w:bookmarkEnd w:id="129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 – в редакции приказа Министра транспорта РК от 17.09.2026 </w:t>
      </w:r>
      <w:r>
        <w:rPr>
          <w:rFonts w:ascii="Times New Roman"/>
          <w:b w:val="false"/>
          <w:i w:val="false"/>
          <w:color w:val="000000"/>
          <w:sz w:val="28"/>
        </w:rPr>
        <w:t>№ 261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346" w:id="12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Инспекция осуществляет свою деятельность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Конституцией</w:t>
      </w:r>
      <w:r>
        <w:rPr>
          <w:rFonts w:ascii="Times New Roman"/>
          <w:b w:val="false"/>
          <w:i w:val="false"/>
          <w:color w:val="000000"/>
          <w:sz w:val="28"/>
        </w:rPr>
        <w:t xml:space="preserve"> и законами Республики Казахстан, актами Президента и Правительства Республики Казахстан, иными нормативными правовыми актами, а также настоящим Положением.</w:t>
      </w:r>
    </w:p>
    <w:bookmarkEnd w:id="1292"/>
    <w:bookmarkStart w:name="z1347" w:id="12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Инспекция является юридическим лицом в организационно-правовой форме государственного учреждения, имеет печати и штампы со своим наименованием на казахском языке, бланки установленного образца, в соответствии с законодательством Республики Казахстан счета в органах казначейства.</w:t>
      </w:r>
    </w:p>
    <w:bookmarkEnd w:id="1293"/>
    <w:bookmarkStart w:name="z1348" w:id="12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Инспекция вступает в гражданско-правовые отношения от собственного имени.</w:t>
      </w:r>
    </w:p>
    <w:bookmarkEnd w:id="1294"/>
    <w:bookmarkStart w:name="z1349" w:id="12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Инспекция имеет право выступать стороной гражданско-правовых отношений от имени государства, если она уполномочена на это в соответствии с законодательством.</w:t>
      </w:r>
    </w:p>
    <w:bookmarkEnd w:id="1295"/>
    <w:bookmarkStart w:name="z1350" w:id="12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Инспекция по вопросам своей компетенции в установленном законодательством порядке принимает решения, оформляемые приказами руководителя Инспекции и другими актами, предусмотренными законодательством Республики Казахстан.</w:t>
      </w:r>
    </w:p>
    <w:bookmarkEnd w:id="1296"/>
    <w:bookmarkStart w:name="z1351" w:id="12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Структура и лимит штатной численности Инспекции утверждаются в соответствии с законодательством Республики Казахстан.</w:t>
      </w:r>
    </w:p>
    <w:bookmarkEnd w:id="1297"/>
    <w:bookmarkStart w:name="z1352" w:id="12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Местонахождение Инспекции: Республика Казахстан, 090001, Западно-Казахстанская область, город Уральск, улица К. Аманжолова, 104.</w:t>
      </w:r>
    </w:p>
    <w:bookmarkEnd w:id="1298"/>
    <w:bookmarkStart w:name="z1353" w:id="12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Полное наименование Инспекции:</w:t>
      </w:r>
    </w:p>
    <w:bookmarkEnd w:id="1299"/>
    <w:bookmarkStart w:name="z194" w:id="13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 государственном языке – "Қазақстан Республикасы Көлік министрлiгi Көліктік бақылау комитетiнің "Батыс Қазақстан облысы бойынша көліктік бақылау инспекциясы" республикалық мемлекеттiк мекемесi;</w:t>
      </w:r>
    </w:p>
    <w:bookmarkEnd w:id="1300"/>
    <w:bookmarkStart w:name="z195" w:id="13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 русском языке – республиканское государственное учреждение "Инспекция транспортного контроля по Заподно-Казахстанской области" Комитета транспортного контроля Министерства транспорта Республики Казахстан".</w:t>
      </w:r>
    </w:p>
    <w:bookmarkEnd w:id="130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9 – в редакции приказа Министра транспорта РК от 17.09.2026 </w:t>
      </w:r>
      <w:r>
        <w:rPr>
          <w:rFonts w:ascii="Times New Roman"/>
          <w:b w:val="false"/>
          <w:i w:val="false"/>
          <w:color w:val="000000"/>
          <w:sz w:val="28"/>
        </w:rPr>
        <w:t>№ 261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356" w:id="13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Настоящее Положение является учредительным документом Инспекции.</w:t>
      </w:r>
    </w:p>
    <w:bookmarkEnd w:id="1302"/>
    <w:bookmarkStart w:name="z1357" w:id="13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Финансирование деятельности Инспекции осуществляется из республиканского бюджета.</w:t>
      </w:r>
    </w:p>
    <w:bookmarkEnd w:id="1303"/>
    <w:bookmarkStart w:name="z1358" w:id="13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Инспекции запрещается вступать в договорные отношения с субъектами предпринимательства на предмет выполнения обязанностей, являющихся полномочиями Инспекции.</w:t>
      </w:r>
    </w:p>
    <w:bookmarkEnd w:id="1304"/>
    <w:bookmarkStart w:name="z1359" w:id="13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Если Инспекции законодательными актами предоставлено право осуществлять приносящую доходы деятельность, то доходы, полученные от такой деятельности, направляются в государственный бюджет.</w:t>
      </w:r>
    </w:p>
    <w:bookmarkEnd w:id="1305"/>
    <w:bookmarkStart w:name="z1360" w:id="130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Задачи, права и обязанности Инспекции</w:t>
      </w:r>
    </w:p>
    <w:bookmarkEnd w:id="1306"/>
    <w:bookmarkStart w:name="z1361" w:id="13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Задачи:</w:t>
      </w:r>
    </w:p>
    <w:bookmarkEnd w:id="1307"/>
    <w:bookmarkStart w:name="z1362" w:id="13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участие в формировании и реализации государственной политики в области транспорта, за исключением воздушного и трубопроводного;</w:t>
      </w:r>
    </w:p>
    <w:bookmarkEnd w:id="1308"/>
    <w:bookmarkStart w:name="z1363" w:id="13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обеспечение в пределах своей компетенции безопасности транспорта и процессов его жизненного цикла для жизни и здоровья человека и окружающей среды;</w:t>
      </w:r>
    </w:p>
    <w:bookmarkEnd w:id="1309"/>
    <w:bookmarkStart w:name="z1364" w:id="13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обеспечение государственного контроля и надзора в регулируемых сферах.</w:t>
      </w:r>
    </w:p>
    <w:bookmarkEnd w:id="1310"/>
    <w:bookmarkStart w:name="z1365" w:id="13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Права и обязанности:</w:t>
      </w:r>
    </w:p>
    <w:bookmarkEnd w:id="1311"/>
    <w:bookmarkStart w:name="z1366" w:id="13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права:</w:t>
      </w:r>
    </w:p>
    <w:bookmarkEnd w:id="1312"/>
    <w:bookmarkStart w:name="z1367" w:id="13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запрашивает и получает от государственных органов, организаций, их должностных лиц и физических лиц необходимую информацию и материалы;</w:t>
      </w:r>
    </w:p>
    <w:bookmarkEnd w:id="1313"/>
    <w:bookmarkStart w:name="z1368" w:id="13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проверяет деятельность физических и юридических лиц, осуществляющих перевозочную и другую деятельность на транспорте, за исключением воздушного и трубопроводного;</w:t>
      </w:r>
    </w:p>
    <w:bookmarkEnd w:id="1314"/>
    <w:bookmarkStart w:name="z1369" w:id="13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рассматривает в пределах своей компетенции вопросы об административных правонарушениях;</w:t>
      </w:r>
    </w:p>
    <w:bookmarkEnd w:id="1315"/>
    <w:bookmarkStart w:name="z1370" w:id="13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составление протоколов, рассмотрение дел об административных правонарушениях и наложение административных взысканий в порядке, установленном Кодексом Республики Казахстан об административных правонарушениях;</w:t>
      </w:r>
    </w:p>
    <w:bookmarkEnd w:id="1316"/>
    <w:bookmarkStart w:name="z1371" w:id="13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осуществляет административное задержание физического лица, задержание транспортного средства, производит личный досмотр и досмотр вещей, находящихся при физическом лице, досмотр транспортных средств;</w:t>
      </w:r>
    </w:p>
    <w:bookmarkEnd w:id="1317"/>
    <w:bookmarkStart w:name="z1372" w:id="13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вносит в государственные органы предложения о мерах по предупреждению транспортных происшествий, нарушений порядка эксплуатации транспорта, за исключением воздушного и трубопроводного;</w:t>
      </w:r>
    </w:p>
    <w:bookmarkEnd w:id="1318"/>
    <w:bookmarkStart w:name="z1373" w:id="13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останавливает автотранспортные средства на постах транспортного контроля, автомобильных дорогах общего пользования, автомобильных дорогах в пределах границ городов или иных населенных пунктов;</w:t>
      </w:r>
    </w:p>
    <w:bookmarkEnd w:id="1319"/>
    <w:bookmarkStart w:name="z1374" w:id="13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в пределах своей компетенции составляет акты по результатам проверок и вносить предписания об устранении выявленных нарушений требований законов Республики Казахстан и иных нормативных правовых актов, стандартов и норм, определяющих порядок функционирования транспорта, кроме воздушного и трубопроводного;</w:t>
      </w:r>
    </w:p>
    <w:bookmarkEnd w:id="1320"/>
    <w:bookmarkStart w:name="z1375" w:id="13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использует специальные технические средства связи, специальный водный транспорт и спецавтотранспорт, а также использует жезл и свисток при осуществлении своих функций;</w:t>
      </w:r>
    </w:p>
    <w:bookmarkEnd w:id="1321"/>
    <w:bookmarkStart w:name="z1376" w:id="13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привлекает соответствующих специалистов для участия в экспертизах по вопросам, отнесенным к компетенции уполномоченного органа;</w:t>
      </w:r>
    </w:p>
    <w:bookmarkEnd w:id="1322"/>
    <w:bookmarkStart w:name="z1377" w:id="13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осуществляет иные права, предусмотренные действующим законодательством.</w:t>
      </w:r>
    </w:p>
    <w:bookmarkEnd w:id="1323"/>
    <w:bookmarkStart w:name="z1378" w:id="13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Обязанности:</w:t>
      </w:r>
    </w:p>
    <w:bookmarkEnd w:id="1324"/>
    <w:bookmarkStart w:name="z1379" w:id="13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обеспечение реализации возложенных на Инспекцию задач и функций;</w:t>
      </w:r>
    </w:p>
    <w:bookmarkEnd w:id="1325"/>
    <w:bookmarkStart w:name="z1380" w:id="13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соблюдение законодательства Республики Казахстан, прав и охраняемые законом интересов физических и юридических лиц;</w:t>
      </w:r>
    </w:p>
    <w:bookmarkEnd w:id="1326"/>
    <w:bookmarkStart w:name="z1381" w:id="13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дача разъяснений по вопросам, входящим в компетенцию Инспекции;</w:t>
      </w:r>
    </w:p>
    <w:bookmarkEnd w:id="1327"/>
    <w:bookmarkStart w:name="z1382" w:id="13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обеспечение сохранности государственной собственности, находящейся на балансе Инспекции;</w:t>
      </w:r>
    </w:p>
    <w:bookmarkEnd w:id="1328"/>
    <w:bookmarkStart w:name="z1383" w:id="13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ведение бухгалтерского учета, предоставление бухгалтерской и финансовой отчетности в Комитет;</w:t>
      </w:r>
    </w:p>
    <w:bookmarkEnd w:id="1329"/>
    <w:bookmarkStart w:name="z1384" w:id="13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обеспечение полного, своевременного и эффективного использования бюджетных средств, выделенных Инспекции;</w:t>
      </w:r>
    </w:p>
    <w:bookmarkEnd w:id="1330"/>
    <w:bookmarkStart w:name="z1385" w:id="13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обеспечение своевременного и качественного предоставления бюджетных заявок в Комитет на плановый трехлетний период, уточнений, корректировок бюджета;</w:t>
      </w:r>
    </w:p>
    <w:bookmarkEnd w:id="1331"/>
    <w:bookmarkStart w:name="z1386" w:id="13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проведение процедуры государственных закупок в соответствии с законодательством Республики Казахстан.</w:t>
      </w:r>
    </w:p>
    <w:bookmarkEnd w:id="133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14 с изменениями, внесенными приказами и.о. Министра транспорта РК от 29.08.2025 </w:t>
      </w:r>
      <w:r>
        <w:rPr>
          <w:rFonts w:ascii="Times New Roman"/>
          <w:b w:val="false"/>
          <w:i w:val="false"/>
          <w:color w:val="000000"/>
          <w:sz w:val="28"/>
        </w:rPr>
        <w:t>№ 288</w:t>
      </w:r>
      <w:r>
        <w:rPr>
          <w:rFonts w:ascii="Times New Roman"/>
          <w:b w:val="false"/>
          <w:i w:val="false"/>
          <w:color w:val="ff0000"/>
          <w:sz w:val="28"/>
        </w:rPr>
        <w:t xml:space="preserve">; от 06.10.2025 </w:t>
      </w:r>
      <w:r>
        <w:rPr>
          <w:rFonts w:ascii="Times New Roman"/>
          <w:b w:val="false"/>
          <w:i w:val="false"/>
          <w:color w:val="000000"/>
          <w:sz w:val="28"/>
        </w:rPr>
        <w:t>№ 326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387" w:id="13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Функции:</w:t>
      </w:r>
    </w:p>
    <w:bookmarkEnd w:id="1333"/>
    <w:bookmarkStart w:name="z1388" w:id="13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обеспечение в пределах своей компетенции соблюдения законов и иных нормативных правовых актов Республики Казахстан в области защиты государственных секретов, гражданской обороны, мобилизационной подготовки и мобилизации;</w:t>
      </w:r>
    </w:p>
    <w:bookmarkEnd w:id="1334"/>
    <w:bookmarkStart w:name="z1389" w:id="13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осуществление сбора информации об использовании транзитного потенциала, учета интенсивности движения автотранспортных средств, организации и осуществлении передачи накопленной информации в виде отчетных документов установленной формы;</w:t>
      </w:r>
    </w:p>
    <w:bookmarkEnd w:id="1335"/>
    <w:bookmarkStart w:name="z1390" w:id="13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выдача разрешений на проезд по территории иностранного государства перевозчикам Республики Казахстан в соответствии с международными договорами, ратифицированными Республикой Казахстан;</w:t>
      </w:r>
    </w:p>
    <w:bookmarkEnd w:id="1336"/>
    <w:bookmarkStart w:name="z1391" w:id="13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выдача специальных разрешений на проезд отечественных и иностранных крупногабаритных и (или) тяжеловесных транспортных средств по территории Республики Казахстан;</w:t>
      </w:r>
    </w:p>
    <w:bookmarkEnd w:id="1337"/>
    <w:bookmarkStart w:name="z1392" w:id="13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выдача удостоверения о допуске к осуществлению международных автомобильных перевозок грузов и карточки допуска на автотранспортные средства;</w:t>
      </w:r>
    </w:p>
    <w:bookmarkEnd w:id="1338"/>
    <w:bookmarkStart w:name="z1393" w:id="13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выдача свидетельства о допущении транспортного средства к перевозке опасных грузов в международном сообщении;</w:t>
      </w:r>
    </w:p>
    <w:bookmarkEnd w:id="1339"/>
    <w:bookmarkStart w:name="z1394" w:id="13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выдача разрешений на проезд по территории Республики Казахстан перевозчикам иностранного государства в соответствии с международными договорами, ратифицированными Республикой Казахстан;</w:t>
      </w:r>
    </w:p>
    <w:bookmarkEnd w:id="1340"/>
    <w:bookmarkStart w:name="z1395" w:id="13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осуществление контроля за соблюдением законодательства Республики Казахстан об автомобильном транспорте;</w:t>
      </w:r>
    </w:p>
    <w:bookmarkEnd w:id="1341"/>
    <w:bookmarkStart w:name="z1396" w:id="13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осуществление контроля за проездом автотранспортных средств по территории Республики Казахстан на постах транспортного контроля, автомобильных дорогах общего пользования, автомобильных дорогах в пределах границ городов или иных населенных пунктов;</w:t>
      </w:r>
    </w:p>
    <w:bookmarkEnd w:id="1342"/>
    <w:bookmarkStart w:name="z1397" w:id="13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выявление и пресечение осуществления иностранными перевозчиками каботажных перевозок по территории Республики Казахстан;</w:t>
      </w:r>
    </w:p>
    <w:bookmarkEnd w:id="1343"/>
    <w:bookmarkStart w:name="z1398" w:id="13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осуществление контроля за исполнением требований разрешительной системы при организации международных автомобильных перевозок на территории Республики Казахстан в соответствии с международными договорами, ратифицированными Республикой Казахстан;</w:t>
      </w:r>
    </w:p>
    <w:bookmarkEnd w:id="1344"/>
    <w:bookmarkStart w:name="z1399" w:id="13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осуществление контроля за проездом автотранспортных средств по территории Республики Казахстан, в том числе соблюдением отечественными и иностранными перевозчиками допустимых габаритных и весовых параметров автотранспортных средств, установленных на территории Республики Казахстан;</w:t>
      </w:r>
    </w:p>
    <w:bookmarkEnd w:id="1345"/>
    <w:bookmarkStart w:name="z1400" w:id="13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осуществление контроля за сервисными центрами, осуществляющими деятельность по установке и обслуживанию тахографов;</w:t>
      </w:r>
    </w:p>
    <w:bookmarkEnd w:id="1346"/>
    <w:bookmarkStart w:name="z1401" w:id="13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осуществление взаимодействия с государственными органами Республики Казахстан по вопросам обеспечения безопасности на автомобильном транспорте и автодорогах;</w:t>
      </w:r>
    </w:p>
    <w:bookmarkEnd w:id="1347"/>
    <w:bookmarkStart w:name="z1402" w:id="13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выдача специального разрешения на перевозку опасного груза по территории Республики Казахстан;</w:t>
      </w:r>
    </w:p>
    <w:bookmarkEnd w:id="1348"/>
    <w:bookmarkStart w:name="z1403" w:id="13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16) осуществление контроля за соблюдением правил перевозок пассажиров и грузов, в том числе опасных грузов;</w:t>
      </w:r>
    </w:p>
    <w:bookmarkEnd w:id="1349"/>
    <w:bookmarkStart w:name="z1404" w:id="13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17) осуществление контроля и проверок за обеспечением безопасности движения на железнодорожном транспорте, в том числе на магистральных, станционных и подъездных железнодорожных путях;</w:t>
      </w:r>
    </w:p>
    <w:bookmarkEnd w:id="1350"/>
    <w:bookmarkStart w:name="z1405" w:id="13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18) осуществление проверки деятельности физических и юридических лиц, осуществляющих перевозочную и другую деятельность на железнодорожном транспорте, в том числе с применением контрольно-измерительных технических средств и приборов, в части соблюдения ими:</w:t>
      </w:r>
    </w:p>
    <w:bookmarkEnd w:id="1351"/>
    <w:bookmarkStart w:name="z1406" w:id="13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содержания станционных и магистральных путей железнодорожной сети и железнодорожных подъездных путей, содержания, эксплуатации и ремонта подвижного состава;</w:t>
      </w:r>
    </w:p>
    <w:bookmarkEnd w:id="1352"/>
    <w:bookmarkStart w:name="z1407" w:id="13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Правил перевозок пассажиров, багажа, грузобагажа и почтовых отправлений железнодорожным транспортом;</w:t>
      </w:r>
    </w:p>
    <w:bookmarkEnd w:id="1353"/>
    <w:bookmarkStart w:name="z1408" w:id="13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содержания, эксплуатации и ремонта технических средств, направленных на обеспечение безопасности движения на железнодорожном транспорте, а также искусственных сооружений и железнодорожных переездов;</w:t>
      </w:r>
    </w:p>
    <w:bookmarkEnd w:id="1354"/>
    <w:bookmarkStart w:name="z1409" w:id="13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19) осуществление государственной регистрации (перерегистрации) подвижного состава и залога подвижного состава;</w:t>
      </w:r>
    </w:p>
    <w:bookmarkEnd w:id="135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20) исключен приказом и.о. Министра транспорта РК от 18.04.2025 </w:t>
      </w:r>
      <w:r>
        <w:rPr>
          <w:rFonts w:ascii="Times New Roman"/>
          <w:b w:val="false"/>
          <w:i w:val="false"/>
          <w:color w:val="000000"/>
          <w:sz w:val="28"/>
        </w:rPr>
        <w:t>№ 124</w:t>
      </w:r>
      <w:r>
        <w:rPr>
          <w:rFonts w:ascii="Times New Roman"/>
          <w:b w:val="false"/>
          <w:i w:val="false"/>
          <w:color w:val="ff0000"/>
          <w:sz w:val="28"/>
        </w:rPr>
        <w:t>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411" w:id="13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21) проведение аудита системы управления безопасностью участника перевозочного процесса, за исключением пользователей услуг по перевозке и операторов вагонов (контейнеров), в порядке, установленном Правилами безопасности на железнодорожном транспорте, утвержденных приказом исполняющего обязанности Министра;</w:t>
      </w:r>
    </w:p>
    <w:bookmarkEnd w:id="1356"/>
    <w:bookmarkStart w:name="z1412" w:id="13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22) участие в расследовании крушений, аварий на железнодорожном транспорте на территории Республики Казахстан;</w:t>
      </w:r>
    </w:p>
    <w:bookmarkEnd w:id="1357"/>
    <w:bookmarkStart w:name="z1413" w:id="13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23) проведение контроля за соблюдением Правил перевозок пассажиров, багажа и грузобагажа в пассажирских поездах, следующих по территории Республики Казахстан;</w:t>
      </w:r>
    </w:p>
    <w:bookmarkEnd w:id="1358"/>
    <w:bookmarkStart w:name="z1414" w:id="13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24) осуществление лицензирования отдельных видов деятельности или действий, подлежащих лицензированию,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Предпринимательским кодексом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и законодательством Республики Казахстан о разрешениях и уведомлениях;</w:t>
      </w:r>
    </w:p>
    <w:bookmarkEnd w:id="1359"/>
    <w:bookmarkStart w:name="z1415" w:id="13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25) осуществление контроля и надзора за обеспечением безопасности судоходства;</w:t>
      </w:r>
    </w:p>
    <w:bookmarkEnd w:id="1360"/>
    <w:bookmarkStart w:name="z1416" w:id="13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26) формирование статистической информации о нарушениях требований безопасности движения;</w:t>
      </w:r>
    </w:p>
    <w:bookmarkEnd w:id="1361"/>
    <w:bookmarkStart w:name="z1417" w:id="13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27) составление протоколов, рассмотрение дел об административных правонарушениях и наложение административных взысканий в порядке, установленном </w:t>
      </w:r>
      <w:r>
        <w:rPr>
          <w:rFonts w:ascii="Times New Roman"/>
          <w:b w:val="false"/>
          <w:i w:val="false"/>
          <w:color w:val="000000"/>
          <w:sz w:val="28"/>
        </w:rPr>
        <w:t>Кодексом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об административных правонарушениях;</w:t>
      </w:r>
    </w:p>
    <w:bookmarkEnd w:id="1362"/>
    <w:bookmarkStart w:name="z1418" w:id="13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28) составление в пределах своей компетенции актов по результатам проверок и внесение предписания об устранении выявленных нарушений требований законов Республики Казахстан и иных нормативных правовых актов, стандартов и норм, определяющих порядок функционирования транспорта;</w:t>
      </w:r>
    </w:p>
    <w:bookmarkEnd w:id="136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29) исключен приказом Министра транспорта РК от 01.06.2026 </w:t>
      </w:r>
      <w:r>
        <w:rPr>
          <w:rFonts w:ascii="Times New Roman"/>
          <w:b w:val="false"/>
          <w:i w:val="false"/>
          <w:color w:val="000000"/>
          <w:sz w:val="28"/>
        </w:rPr>
        <w:t>№ 128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420" w:id="13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30) осуществление приостановления и прекращения эксплуатации объектов магистральной железнодорожной сети, железнодорожных путей и подвижного состава, состояние которых не отвечает установленным требованиям безопасности движения и охраны окружающей среды;</w:t>
      </w:r>
    </w:p>
    <w:bookmarkEnd w:id="1364"/>
    <w:bookmarkStart w:name="z1421" w:id="13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31) изъятие документов, товаров, иного имущества и предметов, принадлежащих юридическому лицу, явившихся орудием совершения или непосредственным объектом административного правонарушения, обнаруженных на месте совершения административного правонарушения либо при проведении осмотра территорий, помещений, транспортных средств, товаров, иного имущества и предметов, принадлежащих юридическому лицу;</w:t>
      </w:r>
    </w:p>
    <w:bookmarkEnd w:id="1365"/>
    <w:bookmarkStart w:name="z1422" w:id="13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32) осуществление государственного контроля и надзора за соблюдением физическими и юридическими лицами требований нормативных правовых актов, международных договоров Республики Казахстан, определяющих порядок функционирования транспорта, выявление и принятие мер по пресечению их нарушений;</w:t>
      </w:r>
    </w:p>
    <w:bookmarkEnd w:id="1366"/>
    <w:bookmarkStart w:name="z1423" w:id="13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33) составление в пределах своей компетенции актов по результатам проверок и внесение предписаний об устранении выявленных нарушений законодательства Республики Казахстан, стандартов и норм, определяющих порядок функционирования водного транспорта;</w:t>
      </w:r>
    </w:p>
    <w:bookmarkEnd w:id="1367"/>
    <w:bookmarkStart w:name="z1424" w:id="13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34) осуществление государственной регистрации судов, в том числе маломерных судов, прав на них, выдача соответствующих судовых документов, ведение Государственного судового реестра, судовой книги и реестра арендованных иностранных судов;</w:t>
      </w:r>
    </w:p>
    <w:bookmarkEnd w:id="1368"/>
    <w:bookmarkStart w:name="z1425" w:id="13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35) проведение осмотра судов, плотов и иных плавучих объектов, и сооружений, расположенных на внутренних водных путях, на их соответствие требованиям обеспечения безопасности эксплуатации судов;</w:t>
      </w:r>
    </w:p>
    <w:bookmarkEnd w:id="136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36) исключен приказом Министра транспорта РК от 17.09.2026 </w:t>
      </w:r>
      <w:r>
        <w:rPr>
          <w:rFonts w:ascii="Times New Roman"/>
          <w:b w:val="false"/>
          <w:i w:val="false"/>
          <w:color w:val="000000"/>
          <w:sz w:val="28"/>
        </w:rPr>
        <w:t>№ 261</w:t>
      </w:r>
      <w:r>
        <w:rPr>
          <w:rFonts w:ascii="Times New Roman"/>
          <w:b w:val="false"/>
          <w:i w:val="false"/>
          <w:color w:val="ff0000"/>
          <w:sz w:val="28"/>
        </w:rPr>
        <w:t>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427" w:id="13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37) отстранение от управления судоводителей маломерных судов, находящихся в состоянии алкогольного, наркотического и токсикоманического опьянения, и направление их на медицинское освидетельствование;</w:t>
      </w:r>
    </w:p>
    <w:bookmarkEnd w:id="1370"/>
    <w:bookmarkStart w:name="z1428" w:id="13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38) задержание судов, плотов и иных плавучих объектов, не соответствующих требованиям обеспечения безопасности эксплуатации судов;</w:t>
      </w:r>
    </w:p>
    <w:bookmarkEnd w:id="1371"/>
    <w:bookmarkStart w:name="z1429" w:id="13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39) приостановление и запрещение движения судов, плотов и иных плавучих объектов при наличии угрозы безопасности эксплуатации судов, жизни и здоровью людей, сохранности грузов;</w:t>
      </w:r>
    </w:p>
    <w:bookmarkEnd w:id="1372"/>
    <w:bookmarkStart w:name="z1430" w:id="13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40) осуществление контроля и надзора за выполнением судовладельцами, членами экипажей судов, физическими и юридическими лицами, осуществляющими судоходство на внутренних водных путях, требований обеспечения безопасности эксплуатации судов в соответствии с законодательством Республики Казахстан о внутреннем водном транспорте;</w:t>
      </w:r>
    </w:p>
    <w:bookmarkEnd w:id="1373"/>
    <w:bookmarkStart w:name="z1431" w:id="13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41) задержание судов (в том числе маломерных), плотов и иных плавучих объектов, не соответствующих требованиям обеспечения безопасности эксплуатации судов;</w:t>
      </w:r>
    </w:p>
    <w:bookmarkEnd w:id="1374"/>
    <w:bookmarkStart w:name="z1432" w:id="13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42) приостановление и запрещение движения судов (в том числе маломерных), плотов и иных плавучих объектов при наличии угрозы безопасности эксплуатации судов, жизни и здоровью людей, сохранности грузов;</w:t>
      </w:r>
    </w:p>
    <w:bookmarkEnd w:id="1375"/>
    <w:bookmarkStart w:name="z1433" w:id="13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43) выдача свидетельства о минимальном составе экипажа судна;</w:t>
      </w:r>
    </w:p>
    <w:bookmarkEnd w:id="1376"/>
    <w:bookmarkStart w:name="z1434" w:id="13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44) осуществление контроля и надзора за надлежащим содержанием судоходных водных путей и средств навигационного оборудования;</w:t>
      </w:r>
    </w:p>
    <w:bookmarkEnd w:id="1377"/>
    <w:bookmarkStart w:name="z1435" w:id="13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45) осуществление контроля и надзора в области внутреннего водного транспорта;</w:t>
      </w:r>
    </w:p>
    <w:bookmarkEnd w:id="137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46) исключен приказом и.о. Министра транспорта РК от 18.04.2025 </w:t>
      </w:r>
      <w:r>
        <w:rPr>
          <w:rFonts w:ascii="Times New Roman"/>
          <w:b w:val="false"/>
          <w:i w:val="false"/>
          <w:color w:val="000000"/>
          <w:sz w:val="28"/>
        </w:rPr>
        <w:t>№ 124</w:t>
      </w:r>
      <w:r>
        <w:rPr>
          <w:rFonts w:ascii="Times New Roman"/>
          <w:b w:val="false"/>
          <w:i w:val="false"/>
          <w:color w:val="ff0000"/>
          <w:sz w:val="28"/>
        </w:rPr>
        <w:t>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437" w:id="13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47) осуществление государственного контроля за соблюдением порядка проведения обязательного технического осмотра механических транспортных средств и прицепов к ним операторами технического осмотра;</w:t>
      </w:r>
    </w:p>
    <w:bookmarkEnd w:id="1379"/>
    <w:bookmarkStart w:name="z3029" w:id="13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47-1) выдача разрешения на деятельность операторов технического осмотра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Законом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"О разрешениях и уведомлениях";</w:t>
      </w:r>
    </w:p>
    <w:bookmarkEnd w:id="1380"/>
    <w:bookmarkStart w:name="z1438" w:id="13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48) ведение Государственного реестра подвижного состава;</w:t>
      </w:r>
    </w:p>
    <w:bookmarkEnd w:id="1381"/>
    <w:bookmarkStart w:name="z1439" w:id="13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49) осуществление государственных услуг в соответствии с законами Республики Казахстан </w:t>
      </w:r>
      <w:r>
        <w:rPr>
          <w:rFonts w:ascii="Times New Roman"/>
          <w:b w:val="false"/>
          <w:i w:val="false"/>
          <w:color w:val="000000"/>
          <w:sz w:val="28"/>
        </w:rPr>
        <w:t>"О государственных и социально ответственных услугах"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"О разрешениях и уведомлениях"</w:t>
      </w:r>
      <w:r>
        <w:rPr>
          <w:rFonts w:ascii="Times New Roman"/>
          <w:b w:val="false"/>
          <w:i w:val="false"/>
          <w:color w:val="000000"/>
          <w:sz w:val="28"/>
        </w:rPr>
        <w:t>;</w:t>
      </w:r>
    </w:p>
    <w:bookmarkEnd w:id="1382"/>
    <w:bookmarkStart w:name="z1440" w:id="13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50) выдача сертификата безопасности;</w:t>
      </w:r>
    </w:p>
    <w:bookmarkEnd w:id="1383"/>
    <w:bookmarkStart w:name="z1441" w:id="13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51) осуществление возобновления эксплуатации объектов магистральной железнодорожной сети, железнодорожных путей и подвижного состава, состояние которых отвечает установленным требованиям безопасности движения и охраны окружающей среды;</w:t>
      </w:r>
    </w:p>
    <w:bookmarkEnd w:id="13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51-1) организация и осуществление взаимодействия с правоохранительными органами Республики Казахстан по вопросам выявления, пресечения и расследования правонарушений в сфере транспорта;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51-2) участие в проведении совместных контрольных, рейдовых и профилактических мероприятий с правоохранительными органами, направленных на обеспечение соблюдения законодательства Республики Казахстан в сфере автомобильного транспорта, включая контроль за весовыми и габаритными параметрами транспортных средств, режимом труда и отдыха водителей, а также соблюдением разрешительной системы;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51-3) организация и контроль осуществления мер по обеспечению транспортной и общественной безопасности на постах транспортного контроля, включая функционирование контрольных систем, а также координация взаимодействия с правоохранительными органами по вопросам обеспечения безопасности;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51-4) организация и контроль применения мер обеспечения производства по делам об административных правонарушениях в пределах компетенции, в том числе задержания, доставления и запрещения эксплуатации транспортных средств, их помещения на специализированные стоянки;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51-5) направление материалов по выявленным правонарушениям в правоохранительные органы по подведомственности, а также обмен информацией с ними, в том числе содержащей сведения ограниченного доступа, в пределах, установленных законодательством Республики Казахстан;</w:t>
      </w:r>
    </w:p>
    <w:bookmarkStart w:name="z1442" w:id="13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52) осуществление иных полномочий, предусмотренных законами Республики Казахстан, актами Президента Республики Казахстан, Правительства Республики Казахстан и приказами Министра.</w:t>
      </w:r>
    </w:p>
    <w:bookmarkEnd w:id="138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15 с изменениями, внесенными приказами и.о. Министра транспорта РК от 30.12.2024 </w:t>
      </w:r>
      <w:r>
        <w:rPr>
          <w:rFonts w:ascii="Times New Roman"/>
          <w:b w:val="false"/>
          <w:i w:val="false"/>
          <w:color w:val="000000"/>
          <w:sz w:val="28"/>
        </w:rPr>
        <w:t>№ 442</w:t>
      </w:r>
      <w:r>
        <w:rPr>
          <w:rFonts w:ascii="Times New Roman"/>
          <w:b w:val="false"/>
          <w:i w:val="false"/>
          <w:color w:val="ff0000"/>
          <w:sz w:val="28"/>
        </w:rPr>
        <w:t xml:space="preserve"> (вступает в силу с 05.04.2024); от 18.04.2025 </w:t>
      </w:r>
      <w:r>
        <w:rPr>
          <w:rFonts w:ascii="Times New Roman"/>
          <w:b w:val="false"/>
          <w:i w:val="false"/>
          <w:color w:val="000000"/>
          <w:sz w:val="28"/>
        </w:rPr>
        <w:t>№ 124</w:t>
      </w:r>
      <w:r>
        <w:rPr>
          <w:rFonts w:ascii="Times New Roman"/>
          <w:b w:val="false"/>
          <w:i w:val="false"/>
          <w:color w:val="ff0000"/>
          <w:sz w:val="28"/>
        </w:rPr>
        <w:t xml:space="preserve">; от 25.04.2026 </w:t>
      </w:r>
      <w:r>
        <w:rPr>
          <w:rFonts w:ascii="Times New Roman"/>
          <w:b w:val="false"/>
          <w:i w:val="false"/>
          <w:color w:val="000000"/>
          <w:sz w:val="28"/>
        </w:rPr>
        <w:t>№ 95</w:t>
      </w:r>
      <w:r>
        <w:rPr>
          <w:rFonts w:ascii="Times New Roman"/>
          <w:b w:val="false"/>
          <w:i w:val="false"/>
          <w:color w:val="ff0000"/>
          <w:sz w:val="28"/>
        </w:rPr>
        <w:t xml:space="preserve">; от 01.06.2026 </w:t>
      </w:r>
      <w:r>
        <w:rPr>
          <w:rFonts w:ascii="Times New Roman"/>
          <w:b w:val="false"/>
          <w:i w:val="false"/>
          <w:color w:val="000000"/>
          <w:sz w:val="28"/>
        </w:rPr>
        <w:t>№ 128</w:t>
      </w:r>
      <w:r>
        <w:rPr>
          <w:rFonts w:ascii="Times New Roman"/>
          <w:b w:val="false"/>
          <w:i w:val="false"/>
          <w:color w:val="ff0000"/>
          <w:sz w:val="28"/>
        </w:rPr>
        <w:t xml:space="preserve">; от 17.09.2026 </w:t>
      </w:r>
      <w:r>
        <w:rPr>
          <w:rFonts w:ascii="Times New Roman"/>
          <w:b w:val="false"/>
          <w:i w:val="false"/>
          <w:color w:val="000000"/>
          <w:sz w:val="28"/>
        </w:rPr>
        <w:t>№ 261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443" w:id="138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3. Статус и полномочия руководителя Инспекции при организации его деятельности</w:t>
      </w:r>
    </w:p>
    <w:bookmarkEnd w:id="1386"/>
    <w:bookmarkStart w:name="z1444" w:id="13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Руководство Инспекцией осуществляется руководителем, который несет персональную ответственность за выполнение возложенных на Инспекцию задач и осуществление им своих полномочий.</w:t>
      </w:r>
    </w:p>
    <w:bookmarkEnd w:id="1387"/>
    <w:bookmarkStart w:name="z1445" w:id="13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17. Руководитель Инспекции назначается на должность и освобождается от должности в соответствии с законодательством Республики Казахстан.</w:t>
      </w:r>
    </w:p>
    <w:bookmarkEnd w:id="1388"/>
    <w:bookmarkStart w:name="z1446" w:id="13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18. Руководитель Инспекции имеет заместителя, который назначается на должность и освобождается от должности руководителем Инспекции по согласованию с Председателем Комитета.</w:t>
      </w:r>
    </w:p>
    <w:bookmarkEnd w:id="138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18 – в редакции приказа Министра транспорта РК от 17.09.2026 </w:t>
      </w:r>
      <w:r>
        <w:rPr>
          <w:rFonts w:ascii="Times New Roman"/>
          <w:b w:val="false"/>
          <w:i w:val="false"/>
          <w:color w:val="000000"/>
          <w:sz w:val="28"/>
        </w:rPr>
        <w:t>№ 261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447" w:id="13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19. Полномочия руководителя Инспекции:</w:t>
      </w:r>
    </w:p>
    <w:bookmarkEnd w:id="1390"/>
    <w:bookmarkStart w:name="z1448" w:id="13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в пределах компетенции, определенной законодательством Республики Казахстан и настоящим Положением, самостоятельно решает вопросы деятельности Инспекции;</w:t>
      </w:r>
    </w:p>
    <w:bookmarkEnd w:id="1391"/>
    <w:bookmarkStart w:name="z1449" w:id="13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назначает и освобождает от должностей заместителя руководителя Инспекции по согласованию с Председателем Комитета, работников Инспекции, применяет к ним меры поощрения, оказания материальной помощи и дисциплинарного взыскания;</w:t>
      </w:r>
    </w:p>
    <w:bookmarkEnd w:id="1392"/>
    <w:bookmarkStart w:name="z1450" w:id="13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согласовывает с Комитетом назначение руководителя отдела Инспекции;</w:t>
      </w:r>
    </w:p>
    <w:bookmarkEnd w:id="1393"/>
    <w:bookmarkStart w:name="z1451" w:id="13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подписывает приказы и дает указания обязательные для исполнения подчиненными работниками, распределяет между ними функциональные обязанности;</w:t>
      </w:r>
    </w:p>
    <w:bookmarkEnd w:id="1394"/>
    <w:bookmarkStart w:name="z1452" w:id="13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исполняет указания и поручения руководства Комитета.</w:t>
      </w:r>
    </w:p>
    <w:bookmarkEnd w:id="1395"/>
    <w:bookmarkStart w:name="z1453" w:id="13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представляет Инспекцию в государственных органах и иных организациях;</w:t>
      </w:r>
    </w:p>
    <w:bookmarkEnd w:id="1396"/>
    <w:bookmarkStart w:name="z1454" w:id="13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заключает договоры с отечественными и иностранными товаропроизводителями на поставку товаров и услуг, открывает счета в банках, выдает доверенности;</w:t>
      </w:r>
    </w:p>
    <w:bookmarkEnd w:id="1397"/>
    <w:bookmarkStart w:name="z1455" w:id="13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принимает меры, направленные на противодействие коррупции и несет персональную ответственность за принятие антикоррупционных мер;</w:t>
      </w:r>
    </w:p>
    <w:bookmarkEnd w:id="1398"/>
    <w:bookmarkStart w:name="z1456" w:id="13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принимает решения по другим вопросам, отнесенным к его компетенции.</w:t>
      </w:r>
    </w:p>
    <w:bookmarkEnd w:id="1399"/>
    <w:bookmarkStart w:name="z1457" w:id="14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Исполнение полномочий руководителя Инспекции в период его отсутствия осуществляется лицом, его замещающим в соответствии с действующим законодательством.</w:t>
      </w:r>
    </w:p>
    <w:bookmarkEnd w:id="140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19 с изменением, внесенным приказом Министра транспорта РК от 17.09.2026 </w:t>
      </w:r>
      <w:r>
        <w:rPr>
          <w:rFonts w:ascii="Times New Roman"/>
          <w:b w:val="false"/>
          <w:i w:val="false"/>
          <w:color w:val="000000"/>
          <w:sz w:val="28"/>
        </w:rPr>
        <w:t>№ 261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458" w:id="14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20. Руководитель определяет полномочия своих заместителей в соответствии с действующим законодательством.</w:t>
      </w:r>
    </w:p>
    <w:bookmarkEnd w:id="1401"/>
    <w:bookmarkStart w:name="z1459" w:id="140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4. Имущество Инспекции</w:t>
      </w:r>
    </w:p>
    <w:bookmarkEnd w:id="1402"/>
    <w:bookmarkStart w:name="z1460" w:id="14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21. Инспекция может иметь на праве оперативного управления обособленное имущество в случаях, предусмотренных законодательством. Имущество Инспекции формируется за счет имущества, переданного ему собственником, а также имущества (включая денежные доходы), приобретенного в результате собственной деятельности, и иных источников, не запрещенных законодательством Республики Казахстан.</w:t>
      </w:r>
    </w:p>
    <w:bookmarkEnd w:id="1403"/>
    <w:bookmarkStart w:name="z1461" w:id="14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22. Имущество, закрепленное за Инспекцией, относится к республиканской собственности.</w:t>
      </w:r>
    </w:p>
    <w:bookmarkEnd w:id="1404"/>
    <w:bookmarkStart w:name="z1462" w:id="14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23. Инспекция не вправе самостоятельно отчуждать или иным способом распоряжаться закрепленным за ним имуществом и имуществом, приобретенным за счет средств, выданных ему по плану финансирования, если иное не установлено законодательством.</w:t>
      </w:r>
    </w:p>
    <w:bookmarkEnd w:id="1405"/>
    <w:bookmarkStart w:name="z1463" w:id="140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5. Реорганизация и упразднение Инспекции</w:t>
      </w:r>
    </w:p>
    <w:bookmarkEnd w:id="1406"/>
    <w:bookmarkStart w:name="z1464" w:id="14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24. Реорганизация и упразднение Инспекции осуществляются в соответствии с законодательством Республики Казахстан.</w:t>
      </w:r>
    </w:p>
    <w:bookmarkEnd w:id="1407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11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к приказу </w:t>
            </w:r>
          </w:p>
        </w:tc>
      </w:tr>
    </w:tbl>
    <w:bookmarkStart w:name="z1466" w:id="140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Положение республиканского государственного учреждения "Инспекция транспортного контроля по Жамбылской области" Комитета транспортного контроля Министерства транспорта Республики Казахстан"</w:t>
      </w:r>
    </w:p>
    <w:bookmarkEnd w:id="14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Заголовок – в редакции приказа Министра транспорта РК от 17.09.2026 </w:t>
      </w:r>
      <w:r>
        <w:rPr>
          <w:rFonts w:ascii="Times New Roman"/>
          <w:b w:val="false"/>
          <w:i w:val="false"/>
          <w:color w:val="ff0000"/>
          <w:sz w:val="28"/>
        </w:rPr>
        <w:t>№ 261</w:t>
      </w:r>
      <w:r>
        <w:rPr>
          <w:rFonts w:ascii="Times New Roman"/>
          <w:b w:val="false"/>
          <w:i w:val="false"/>
          <w:color w:val="ff0000"/>
          <w:sz w:val="28"/>
        </w:rPr>
        <w:t>.</w:t>
      </w:r>
    </w:p>
    <w:bookmarkStart w:name="z1467" w:id="140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Общие положения</w:t>
      </w:r>
    </w:p>
    <w:bookmarkEnd w:id="1409"/>
    <w:bookmarkStart w:name="z1468" w:id="14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Инспекция транспортного контроля по Жамбылской области Комитета транспортного контроля Министерства транспорта Республики Казахстан (далее – Инспекция) является территориальным органом Комитета транспортного контроля Министерства транспорта Республики Казахстан (далее – Комитет) и осуществляет контрольно-надзорные функции в области транспорта, за исключением воздушного и трубопроводного.</w:t>
      </w:r>
    </w:p>
    <w:bookmarkEnd w:id="141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 – в редакции приказа Министра транспорта РК от 17.09.2026 </w:t>
      </w:r>
      <w:r>
        <w:rPr>
          <w:rFonts w:ascii="Times New Roman"/>
          <w:b w:val="false"/>
          <w:i w:val="false"/>
          <w:color w:val="000000"/>
          <w:sz w:val="28"/>
        </w:rPr>
        <w:t>№ 261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469" w:id="14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Инспекция осуществляет свою деятельность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Конституцией</w:t>
      </w:r>
      <w:r>
        <w:rPr>
          <w:rFonts w:ascii="Times New Roman"/>
          <w:b w:val="false"/>
          <w:i w:val="false"/>
          <w:color w:val="000000"/>
          <w:sz w:val="28"/>
        </w:rPr>
        <w:t xml:space="preserve"> и законами Республики Казахстан, актами Президента и Правительства Республики Казахстан, иными нормативными правовыми актами, а также настоящим Положением.</w:t>
      </w:r>
    </w:p>
    <w:bookmarkEnd w:id="1411"/>
    <w:bookmarkStart w:name="z1470" w:id="14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Инспекция является юридическим лицом в организационно-правовой форме государственного учреждения, имеет печати и штампы со своим наименованием на казахском языке, бланки установленного образца, в соответствии с законодательством Республики Казахстан счета в органах казначейства.</w:t>
      </w:r>
    </w:p>
    <w:bookmarkEnd w:id="1412"/>
    <w:bookmarkStart w:name="z1471" w:id="14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Инспекция вступает в гражданско-правовые отношения от собственного имени.</w:t>
      </w:r>
    </w:p>
    <w:bookmarkEnd w:id="1413"/>
    <w:bookmarkStart w:name="z1472" w:id="14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Инспекция имеет право выступать стороной гражданско-правовых отношений от имени государства, если она уполномочена на это в соответствии с законодательством.</w:t>
      </w:r>
    </w:p>
    <w:bookmarkEnd w:id="1414"/>
    <w:bookmarkStart w:name="z1473" w:id="14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Инспекция по вопросам своей компетенции в установленном законодательством порядке принимает решения, оформляемые приказами руководителя Инспекции и другими актами, предусмотренными законодательством Республики Казахстан.</w:t>
      </w:r>
    </w:p>
    <w:bookmarkEnd w:id="1415"/>
    <w:bookmarkStart w:name="z1474" w:id="14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Структура и лимит штатной численности Инспекции утверждаются в соответствии с законодательством Республики Казахстан.</w:t>
      </w:r>
    </w:p>
    <w:bookmarkEnd w:id="1416"/>
    <w:bookmarkStart w:name="z1475" w:id="14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Местонахождение Инспекции: Республика Казахстан, 080020, Жамбылская область, город Тараз, улица Кадыргали Жалаири, 1.</w:t>
      </w:r>
    </w:p>
    <w:bookmarkEnd w:id="1417"/>
    <w:bookmarkStart w:name="z1476" w:id="14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Полное наименование Инспекции:</w:t>
      </w:r>
    </w:p>
    <w:bookmarkEnd w:id="1418"/>
    <w:bookmarkStart w:name="z214" w:id="14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 государственном языке – "Қазақстан Республикасы Көлік министрлiгi Көліктік бақылау комитетiнің "Жамбыл облысы бойынша көліктік бақылау инспекциясы" республикалық мемлекеттiк мекемесi;</w:t>
      </w:r>
    </w:p>
    <w:bookmarkEnd w:id="1419"/>
    <w:bookmarkStart w:name="z215" w:id="14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 русском языке – республиканское государственное учреждение "Инспекция транспортного контроля по Жамбылской области" Комитета транспортного контроля Министерства транспорта Республики Казахстан".</w:t>
      </w:r>
    </w:p>
    <w:bookmarkEnd w:id="142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9 – в редакции приказа Министра транспорта РК от 17.09.2026 </w:t>
      </w:r>
      <w:r>
        <w:rPr>
          <w:rFonts w:ascii="Times New Roman"/>
          <w:b w:val="false"/>
          <w:i w:val="false"/>
          <w:color w:val="000000"/>
          <w:sz w:val="28"/>
        </w:rPr>
        <w:t>№ 261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479" w:id="14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Настоящее Положение является учредительным документом Инспекции.</w:t>
      </w:r>
    </w:p>
    <w:bookmarkEnd w:id="1421"/>
    <w:bookmarkStart w:name="z1480" w:id="14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Финансирование деятельности Инспекции осуществляется из республиканского бюджета.</w:t>
      </w:r>
    </w:p>
    <w:bookmarkEnd w:id="1422"/>
    <w:bookmarkStart w:name="z1481" w:id="14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Инспекции запрещается вступать в договорные отношения с субъектами предпринимательства на предмет выполнения обязанностей, являющихся полномочиями Инспекции.</w:t>
      </w:r>
    </w:p>
    <w:bookmarkEnd w:id="1423"/>
    <w:bookmarkStart w:name="z1482" w:id="14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Если Инспекции законодательными актами предоставлено право осуществлять приносящую доходы деятельность, то доходы, полученные от такой деятельности, направляются в государственный бюджет.</w:t>
      </w:r>
    </w:p>
    <w:bookmarkEnd w:id="1424"/>
    <w:bookmarkStart w:name="z1483" w:id="142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Задачи, права и обязанности Инспекции</w:t>
      </w:r>
    </w:p>
    <w:bookmarkEnd w:id="1425"/>
    <w:bookmarkStart w:name="z1484" w:id="14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Задачи:</w:t>
      </w:r>
    </w:p>
    <w:bookmarkEnd w:id="1426"/>
    <w:bookmarkStart w:name="z1485" w:id="14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участие в формировании и реализации государственной политики в области транспорта, за исключением воздушного и трубопроводного;</w:t>
      </w:r>
    </w:p>
    <w:bookmarkEnd w:id="1427"/>
    <w:bookmarkStart w:name="z1486" w:id="14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обеспечение в пределах своей компетенции безопасности транспорта и процессов его жизненного цикла для жизни и здоровья человека и окружающей среды;</w:t>
      </w:r>
    </w:p>
    <w:bookmarkEnd w:id="1428"/>
    <w:bookmarkStart w:name="z1487" w:id="14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обеспечение государственного контроля и надзора в регулируемых сферах.</w:t>
      </w:r>
    </w:p>
    <w:bookmarkEnd w:id="1429"/>
    <w:bookmarkStart w:name="z1488" w:id="14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Права и обязанности:</w:t>
      </w:r>
    </w:p>
    <w:bookmarkEnd w:id="1430"/>
    <w:bookmarkStart w:name="z1489" w:id="14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права:</w:t>
      </w:r>
    </w:p>
    <w:bookmarkEnd w:id="1431"/>
    <w:bookmarkStart w:name="z1490" w:id="14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запрашивает и получает от государственных органов, организаций, их должностных лиц и физических лиц необходимую информацию и материалы;</w:t>
      </w:r>
    </w:p>
    <w:bookmarkEnd w:id="1432"/>
    <w:bookmarkStart w:name="z1491" w:id="14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проверяет деятельность физических и юридических лиц, осуществляющих перевозочную и другую деятельность на транспорте, за исключением воздушного и трубопроводного;</w:t>
      </w:r>
    </w:p>
    <w:bookmarkEnd w:id="1433"/>
    <w:bookmarkStart w:name="z1492" w:id="14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рассматривает в пределах своей компетенции вопросы об административных правонарушениях;</w:t>
      </w:r>
    </w:p>
    <w:bookmarkEnd w:id="1434"/>
    <w:bookmarkStart w:name="z1493" w:id="14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составление протоколов, рассмотрение дел об административных правонарушениях и наложение административных взысканий в порядке, установленном Кодексом Республики Казахстан об административных правонарушениях;</w:t>
      </w:r>
    </w:p>
    <w:bookmarkEnd w:id="1435"/>
    <w:bookmarkStart w:name="z1494" w:id="14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осуществляет административное задержание физического лица, задержание транспортного средства, производит личный досмотр и досмотр вещей, находящихся при физическом лице, досмотр транспортных средств;</w:t>
      </w:r>
    </w:p>
    <w:bookmarkEnd w:id="1436"/>
    <w:bookmarkStart w:name="z1495" w:id="14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вносит в государственные органы предложения о мерах по предупреждению транспортных происшествий, нарушений порядка эксплуатации транспорта, за исключением воздушного и трубопроводного;</w:t>
      </w:r>
    </w:p>
    <w:bookmarkEnd w:id="1437"/>
    <w:bookmarkStart w:name="z1496" w:id="14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останавливает автотранспортные средства на постах транспортного контроля, автомобильных дорогах общего пользования, автомобильных дорогах в пределах границ городов или иных населенных пунктов;</w:t>
      </w:r>
    </w:p>
    <w:bookmarkEnd w:id="1438"/>
    <w:bookmarkStart w:name="z1497" w:id="14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в пределах своей компетенции составляет акты по результатам проверок и вносить предписания об устранении выявленных нарушений требований законов Республики Казахстан и иных нормативных правовых актов, стандартов и норм, определяющих порядок функционирования транспорта, кроме воздушного и трубопроводного;</w:t>
      </w:r>
    </w:p>
    <w:bookmarkEnd w:id="1439"/>
    <w:bookmarkStart w:name="z1498" w:id="14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использует специальные технические средства связи, специальный водный транспорт и спецавтотранспорт, а также использует жезл и свисток при осуществлении своих функций;</w:t>
      </w:r>
    </w:p>
    <w:bookmarkEnd w:id="1440"/>
    <w:bookmarkStart w:name="z1499" w:id="14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привлекает соответствующих специалистов для участия в экспертизах по вопросам, отнесенным к компетенции уполномоченного органа;</w:t>
      </w:r>
    </w:p>
    <w:bookmarkEnd w:id="1441"/>
    <w:bookmarkStart w:name="z1500" w:id="14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осуществляет иные права, предусмотренные действующим законодательством.</w:t>
      </w:r>
    </w:p>
    <w:bookmarkEnd w:id="1442"/>
    <w:bookmarkStart w:name="z1501" w:id="14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Обязанности:</w:t>
      </w:r>
    </w:p>
    <w:bookmarkEnd w:id="1443"/>
    <w:bookmarkStart w:name="z1502" w:id="14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обеспечение реализации возложенных на Инспекцию задач и функций;</w:t>
      </w:r>
    </w:p>
    <w:bookmarkEnd w:id="1444"/>
    <w:bookmarkStart w:name="z1503" w:id="14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соблюдение законодательства Республики Казахстан, прав и охраняемые законом интересов физических и юридических лиц;</w:t>
      </w:r>
    </w:p>
    <w:bookmarkEnd w:id="1445"/>
    <w:bookmarkStart w:name="z1504" w:id="14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дача разъяснений по вопросам, входящим в компетенцию Инспекции;</w:t>
      </w:r>
    </w:p>
    <w:bookmarkEnd w:id="1446"/>
    <w:bookmarkStart w:name="z1505" w:id="14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обеспечение сохранности государственной собственности, находящейся на балансе Инспекции;</w:t>
      </w:r>
    </w:p>
    <w:bookmarkEnd w:id="1447"/>
    <w:bookmarkStart w:name="z1506" w:id="14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ведение бухгалтерского учета, предоставление бухгалтерской и финансовой отчетности в Комитет;</w:t>
      </w:r>
    </w:p>
    <w:bookmarkEnd w:id="1448"/>
    <w:bookmarkStart w:name="z1507" w:id="14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обеспечение полного, своевременного и эффективного использования бюджетных средств, выделенных Инспекции;</w:t>
      </w:r>
    </w:p>
    <w:bookmarkEnd w:id="1449"/>
    <w:bookmarkStart w:name="z1508" w:id="14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обеспечение своевременного и качественного предоставления бюджетных заявок в Комитет на плановый трехлетний период, уточнений, корректировок бюджета;</w:t>
      </w:r>
    </w:p>
    <w:bookmarkEnd w:id="1450"/>
    <w:bookmarkStart w:name="z1509" w:id="14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проведение процедуры государственных закупок в соответствии с законодательством Республики Казахстан.</w:t>
      </w:r>
    </w:p>
    <w:bookmarkEnd w:id="145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14 с изменениями, внесенными приказами и.о. Министра транспорта РК от 29.08.2025 </w:t>
      </w:r>
      <w:r>
        <w:rPr>
          <w:rFonts w:ascii="Times New Roman"/>
          <w:b w:val="false"/>
          <w:i w:val="false"/>
          <w:color w:val="000000"/>
          <w:sz w:val="28"/>
        </w:rPr>
        <w:t>№ 288</w:t>
      </w:r>
      <w:r>
        <w:rPr>
          <w:rFonts w:ascii="Times New Roman"/>
          <w:b w:val="false"/>
          <w:i w:val="false"/>
          <w:color w:val="ff0000"/>
          <w:sz w:val="28"/>
        </w:rPr>
        <w:t xml:space="preserve">; от 06.10.2025 </w:t>
      </w:r>
      <w:r>
        <w:rPr>
          <w:rFonts w:ascii="Times New Roman"/>
          <w:b w:val="false"/>
          <w:i w:val="false"/>
          <w:color w:val="000000"/>
          <w:sz w:val="28"/>
        </w:rPr>
        <w:t>№ 326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510" w:id="14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Функции:</w:t>
      </w:r>
    </w:p>
    <w:bookmarkEnd w:id="1452"/>
    <w:bookmarkStart w:name="z1511" w:id="14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обеспечение в пределах своей компетенции соблюдения законов и иных нормативных правовых актов Республики Казахстан в области защиты государственных секретов, гражданской обороны, мобилизационной подготовки и мобилизации;</w:t>
      </w:r>
    </w:p>
    <w:bookmarkEnd w:id="1453"/>
    <w:bookmarkStart w:name="z1512" w:id="14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осуществление сбора информации об использовании транзитного потенциала, учета интенсивности движения автотранспортных средств, организации и осуществлении передачи накопленной информации в виде отчетных документов установленной формы;</w:t>
      </w:r>
    </w:p>
    <w:bookmarkEnd w:id="1454"/>
    <w:bookmarkStart w:name="z1513" w:id="14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выдача разрешений на проезд по территории иностранного государства перевозчикам Республики Казахстан в соответствии с международными договорами, ратифицированными Республикой Казахстан;</w:t>
      </w:r>
    </w:p>
    <w:bookmarkEnd w:id="1455"/>
    <w:bookmarkStart w:name="z1514" w:id="14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выдача специальных разрешений на проезд отечественных и иностранных крупногабаритных и (или) тяжеловесных транспортных средств по территории Республики Казахстан;</w:t>
      </w:r>
    </w:p>
    <w:bookmarkEnd w:id="1456"/>
    <w:bookmarkStart w:name="z1515" w:id="14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выдача удостоверения о допуске к осуществлению международных автомобильных перевозок грузов и карточки допуска на автотранспортные средства;</w:t>
      </w:r>
    </w:p>
    <w:bookmarkEnd w:id="1457"/>
    <w:bookmarkStart w:name="z1516" w:id="14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выдача свидетельства о допущении транспортного средства к перевозке опасных грузов в международном сообщении;</w:t>
      </w:r>
    </w:p>
    <w:bookmarkEnd w:id="1458"/>
    <w:bookmarkStart w:name="z1517" w:id="14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выдача разрешений на проезд по территории Республики Казахстан перевозчикам иностранного государства в соответствии с международными договорами, ратифицированными Республикой Казахстан;</w:t>
      </w:r>
    </w:p>
    <w:bookmarkEnd w:id="1459"/>
    <w:bookmarkStart w:name="z1518" w:id="14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осуществление контроля за соблюдением законодательства Республики Казахстан об автомобильном транспорте;</w:t>
      </w:r>
    </w:p>
    <w:bookmarkEnd w:id="1460"/>
    <w:bookmarkStart w:name="z1519" w:id="14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осуществление контроля за проездом автотранспортных средств по территории Республики Казахстан на постах транспортного контроля, автомобильных дорогах общего пользования, автомобильных дорогах в пределах границ городов или иных населенных пунктов;</w:t>
      </w:r>
    </w:p>
    <w:bookmarkEnd w:id="1461"/>
    <w:bookmarkStart w:name="z1520" w:id="14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выявление и пресечение осуществления иностранными перевозчиками каботажных перевозок по территории Республики Казахстан;</w:t>
      </w:r>
    </w:p>
    <w:bookmarkEnd w:id="1462"/>
    <w:bookmarkStart w:name="z1521" w:id="14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осуществление контроля за исполнением требований разрешительной системы при организации международных автомобильных перевозок на территории Республики Казахстан в соответствии с международными договорами, ратифицированными Республикой Казахстан;</w:t>
      </w:r>
    </w:p>
    <w:bookmarkEnd w:id="1463"/>
    <w:bookmarkStart w:name="z1522" w:id="14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осуществление контроля за проездом автотранспортных средств по территории Республики Казахстан, в том числе соблюдением отечественными и иностранными перевозчиками допустимых габаритных и весовых параметров автотранспортных средств, установленных на территории Республики Казахстан;</w:t>
      </w:r>
    </w:p>
    <w:bookmarkEnd w:id="1464"/>
    <w:bookmarkStart w:name="z1523" w:id="14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осуществление контроля за сервисными центрами, осуществляющими деятельность по установке и обслуживанию тахографов;</w:t>
      </w:r>
    </w:p>
    <w:bookmarkEnd w:id="1465"/>
    <w:bookmarkStart w:name="z1524" w:id="14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осуществление взаимодействия с государственными органами Республики Казахстан по вопросам обеспечения безопасности на автомобильном транспорте и автодорогах;</w:t>
      </w:r>
    </w:p>
    <w:bookmarkEnd w:id="1466"/>
    <w:bookmarkStart w:name="z1525" w:id="14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выдача специального разрешения на перевозку опасного груза по территории Республики Казахстан;</w:t>
      </w:r>
    </w:p>
    <w:bookmarkEnd w:id="1467"/>
    <w:bookmarkStart w:name="z1526" w:id="14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16) осуществление контроля за соблюдением правил перевозок пассажиров и грузов, в том числе опасных грузов;</w:t>
      </w:r>
    </w:p>
    <w:bookmarkEnd w:id="1468"/>
    <w:bookmarkStart w:name="z1527" w:id="14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17) осуществление контроля и проверок за обеспечением безопасности движения на железнодорожном транспорте, в том числе на магистральных, станционных и подъездных железнодорожных путях;</w:t>
      </w:r>
    </w:p>
    <w:bookmarkEnd w:id="1469"/>
    <w:bookmarkStart w:name="z1528" w:id="14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18) осуществление проверки деятельности физических и юридических лиц, осуществляющих перевозочную и другую деятельность на железнодорожном транспорте, в том числе с применением контрольно-измерительных технических средств и приборов, в части соблюдения ими:</w:t>
      </w:r>
    </w:p>
    <w:bookmarkEnd w:id="1470"/>
    <w:bookmarkStart w:name="z1529" w:id="14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содержания станционных и магистральных путей железнодорожной сети и железнодорожных подъездных путей, содержания, эксплуатации и ремонта подвижного состава;</w:t>
      </w:r>
    </w:p>
    <w:bookmarkEnd w:id="1471"/>
    <w:bookmarkStart w:name="z1530" w:id="14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Правил перевозок пассажиров, багажа, грузобагажа и почтовых отправлений железнодорожным транспортом;</w:t>
      </w:r>
    </w:p>
    <w:bookmarkEnd w:id="1472"/>
    <w:bookmarkStart w:name="z1531" w:id="14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содержания, эксплуатации и ремонта технических средств, направленных на обеспечение безопасности движения на железнодорожном транспорте, а также искусственных сооружений и железнодорожных переездов;</w:t>
      </w:r>
    </w:p>
    <w:bookmarkEnd w:id="1473"/>
    <w:bookmarkStart w:name="z1532" w:id="14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19) осуществление государственной регистрации (перерегистрации) подвижного состава и залога подвижного состава;</w:t>
      </w:r>
    </w:p>
    <w:bookmarkEnd w:id="147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20) исключен приказом и.о. Министра транспорта РК от 18.04.2025 </w:t>
      </w:r>
      <w:r>
        <w:rPr>
          <w:rFonts w:ascii="Times New Roman"/>
          <w:b w:val="false"/>
          <w:i w:val="false"/>
          <w:color w:val="000000"/>
          <w:sz w:val="28"/>
        </w:rPr>
        <w:t>№ 124</w:t>
      </w:r>
      <w:r>
        <w:rPr>
          <w:rFonts w:ascii="Times New Roman"/>
          <w:b w:val="false"/>
          <w:i w:val="false"/>
          <w:color w:val="ff0000"/>
          <w:sz w:val="28"/>
        </w:rPr>
        <w:t>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534" w:id="14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21) проведение аудита системы управления безопасностью участника перевозочного процесса, за исключением пользователей услуг по перевозке и операторов вагонов (контейнеров), в порядке, установленном Правилами безопасности на железнодорожном транспорте, утвержденных приказом исполняющего обязанности Министра;</w:t>
      </w:r>
    </w:p>
    <w:bookmarkEnd w:id="1475"/>
    <w:bookmarkStart w:name="z1535" w:id="14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22) участие в расследовании крушений, аварий на железнодорожном транспорте на территории Республики Казахстан;</w:t>
      </w:r>
    </w:p>
    <w:bookmarkEnd w:id="1476"/>
    <w:bookmarkStart w:name="z1536" w:id="14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23) проведение контроля за соблюдением Правил перевозок пассажиров, багажа и грузобагажа в пассажирских поездах, следующих по территории Республики Казахстан;</w:t>
      </w:r>
    </w:p>
    <w:bookmarkEnd w:id="1477"/>
    <w:bookmarkStart w:name="z1537" w:id="14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24) осуществление лицензирования отдельных видов деятельности или действий, подлежащих лицензированию,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Предпринимательским кодексом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и законодательством Республики Казахстан о разрешениях и уведомлениях;</w:t>
      </w:r>
    </w:p>
    <w:bookmarkEnd w:id="1478"/>
    <w:bookmarkStart w:name="z1538" w:id="14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25) формирование статистической информации о нарушениях требований безопасности движения;</w:t>
      </w:r>
    </w:p>
    <w:bookmarkEnd w:id="1479"/>
    <w:bookmarkStart w:name="z1539" w:id="14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26) составление протоколов, рассмотрение дел об административных правонарушениях и наложение административных взысканий в порядке, установленном </w:t>
      </w:r>
      <w:r>
        <w:rPr>
          <w:rFonts w:ascii="Times New Roman"/>
          <w:b w:val="false"/>
          <w:i w:val="false"/>
          <w:color w:val="000000"/>
          <w:sz w:val="28"/>
        </w:rPr>
        <w:t>Кодексом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об административных правонарушениях;</w:t>
      </w:r>
    </w:p>
    <w:bookmarkEnd w:id="1480"/>
    <w:bookmarkStart w:name="z1540" w:id="14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27) составление в пределах своей компетенции актов по результатам проверок и внесение предписания об устранении выявленных нарушений требований законов Республики Казахстан и иных нормативных правовых актов, стандартов и норм, определяющих порядок функционирования транспорта;</w:t>
      </w:r>
    </w:p>
    <w:bookmarkEnd w:id="1481"/>
    <w:bookmarkStart w:name="z1541" w:id="14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28) осуществление приостановления и прекращения эксплуатации объектов магистральной железнодорожной сети, железнодорожных путей и подвижного состава, состояние которых не отвечает установленным требованиям безопасности движения и охраны окружающей среды;</w:t>
      </w:r>
    </w:p>
    <w:bookmarkEnd w:id="148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29) исключен приказом Министра транспорта РК от 01.06.2026 </w:t>
      </w:r>
      <w:r>
        <w:rPr>
          <w:rFonts w:ascii="Times New Roman"/>
          <w:b w:val="false"/>
          <w:i w:val="false"/>
          <w:color w:val="000000"/>
          <w:sz w:val="28"/>
        </w:rPr>
        <w:t>№ 128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543" w:id="14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30) изъятие документов, товаров, иного имущества и предметов, принадлежащих юридическому лицу, явившихся орудием совершения или непосредственным объектом административного правонарушения, обнаруженных на месте совершения административного правонарушения либо при проведении осмотра территорий, помещений, транспортных средств, товаров, иного имущества и предметов, принадлежащих юридическому лицу;</w:t>
      </w:r>
    </w:p>
    <w:bookmarkEnd w:id="1483"/>
    <w:bookmarkStart w:name="z1544" w:id="14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31) осуществление государственного контроля и надзора за соблюдением физическими и юридическими лицами требований нормативных правовых актов, международных договоров Республики Казахстан, определяющих порядок функционирования транспорта, выявление и принятие мер по пресечению их нарушений;</w:t>
      </w:r>
    </w:p>
    <w:bookmarkEnd w:id="1484"/>
    <w:bookmarkStart w:name="z1545" w:id="14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32) составление в пределах своей компетенции актов по результатам проверок и внесение предписаний об устранении выявленных нарушений законодательства Республики Казахстан, стандартов и норм, определяющих порядок функционирования водного транспорта;</w:t>
      </w:r>
    </w:p>
    <w:bookmarkEnd w:id="1485"/>
    <w:bookmarkStart w:name="z1546" w:id="14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33) осуществление государственной регистрации судов, в том числе маломерных судов, прав на них, выдача соответствующих судовых документов, ведение Государственного судового реестра, судовой книги и реестра арендованных иностранных судов;</w:t>
      </w:r>
    </w:p>
    <w:bookmarkEnd w:id="1486"/>
    <w:bookmarkStart w:name="z1547" w:id="14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34) дипломирование и аттестация лиц командного состава судов, подлежащих государственной регистрации в Государственном судовом реестре Республики Казахстан;</w:t>
      </w:r>
    </w:p>
    <w:bookmarkEnd w:id="1487"/>
    <w:bookmarkStart w:name="z1548" w:id="14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35) проведение осмотра судов, плотов и иных плавучих объектов, и сооружений, расположенных на внутренних водных путях, на их соответствие требованиям обеспечения безопасности эксплуатации судов;</w:t>
      </w:r>
    </w:p>
    <w:bookmarkEnd w:id="148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36) исключен приказом Министра транспорта РК от 17.09.2026 </w:t>
      </w:r>
      <w:r>
        <w:rPr>
          <w:rFonts w:ascii="Times New Roman"/>
          <w:b w:val="false"/>
          <w:i w:val="false"/>
          <w:color w:val="000000"/>
          <w:sz w:val="28"/>
        </w:rPr>
        <w:t>№ 261</w:t>
      </w:r>
      <w:r>
        <w:rPr>
          <w:rFonts w:ascii="Times New Roman"/>
          <w:b w:val="false"/>
          <w:i w:val="false"/>
          <w:color w:val="ff0000"/>
          <w:sz w:val="28"/>
        </w:rPr>
        <w:t>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550" w:id="14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37) осуществление контроля и надзора за соблюдением правил плавания по внутренним водным путям физическими и юридическими лицами;</w:t>
      </w:r>
    </w:p>
    <w:bookmarkEnd w:id="1489"/>
    <w:bookmarkStart w:name="z1551" w:id="14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38) задержание судов, плотов и иных плавучих объектов, не соответствующих требованиям обеспечения безопасности эксплуатации судов;</w:t>
      </w:r>
    </w:p>
    <w:bookmarkEnd w:id="1490"/>
    <w:bookmarkStart w:name="z1552" w:id="14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39) приостановление и запрещение движения судов, плотов и иных плавучих объектов при наличии угрозы безопасности эксплуатации судов, жизни и здоровью людей, сохранности грузов;</w:t>
      </w:r>
    </w:p>
    <w:bookmarkEnd w:id="1491"/>
    <w:bookmarkStart w:name="z1553" w:id="14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40) выдача свидетельства о минимальном составе экипажа судна;</w:t>
      </w:r>
    </w:p>
    <w:bookmarkEnd w:id="1492"/>
    <w:bookmarkStart w:name="z1554" w:id="14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41) осуществление контроля и надзора в области внутреннего водного транспорта;</w:t>
      </w:r>
    </w:p>
    <w:bookmarkEnd w:id="149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42) исключен приказом и.о. Министра транспорта РК от 18.04.2025 </w:t>
      </w:r>
      <w:r>
        <w:rPr>
          <w:rFonts w:ascii="Times New Roman"/>
          <w:b w:val="false"/>
          <w:i w:val="false"/>
          <w:color w:val="000000"/>
          <w:sz w:val="28"/>
        </w:rPr>
        <w:t>№ 124</w:t>
      </w:r>
      <w:r>
        <w:rPr>
          <w:rFonts w:ascii="Times New Roman"/>
          <w:b w:val="false"/>
          <w:i w:val="false"/>
          <w:color w:val="ff0000"/>
          <w:sz w:val="28"/>
        </w:rPr>
        <w:t>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556" w:id="14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43) осуществление государственного контроля за соблюдением порядка проведения обязательного технического осмотра механических транспортных средств и прицепов к ним операторами технического осмотра;</w:t>
      </w:r>
    </w:p>
    <w:bookmarkEnd w:id="1494"/>
    <w:bookmarkStart w:name="z3031" w:id="14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43-1) выдача разрешения на деятельность операторов технического осмотра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Законом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"О разрешениях и уведомлениях";</w:t>
      </w:r>
    </w:p>
    <w:bookmarkEnd w:id="1495"/>
    <w:bookmarkStart w:name="z1557" w:id="14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44) ведение Государственного реестра подвижного состава;</w:t>
      </w:r>
    </w:p>
    <w:bookmarkEnd w:id="1496"/>
    <w:bookmarkStart w:name="z1558" w:id="14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45) осуществление государственных услуг в соответствии с законами Республики Казахстан </w:t>
      </w:r>
      <w:r>
        <w:rPr>
          <w:rFonts w:ascii="Times New Roman"/>
          <w:b w:val="false"/>
          <w:i w:val="false"/>
          <w:color w:val="000000"/>
          <w:sz w:val="28"/>
        </w:rPr>
        <w:t>"О государственных и социально ответственных услугах"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"О разрешениях и уведомлениях"</w:t>
      </w:r>
      <w:r>
        <w:rPr>
          <w:rFonts w:ascii="Times New Roman"/>
          <w:b w:val="false"/>
          <w:i w:val="false"/>
          <w:color w:val="000000"/>
          <w:sz w:val="28"/>
        </w:rPr>
        <w:t>;</w:t>
      </w:r>
    </w:p>
    <w:bookmarkEnd w:id="1497"/>
    <w:bookmarkStart w:name="z1559" w:id="14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46) выдача сертификата безопасности;</w:t>
      </w:r>
    </w:p>
    <w:bookmarkEnd w:id="1498"/>
    <w:bookmarkStart w:name="z1560" w:id="14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47) осуществление возобновления эксплуатации объектов магистральной железнодорожной сети, железнодорожных путей и подвижного состава, состояние которых отвечает установленным требованиям безопасности движения и охраны окружающей среды;</w:t>
      </w:r>
    </w:p>
    <w:bookmarkEnd w:id="14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47-1) организация и осуществление взаимодействия с правоохранительными органами Республики Казахстан по вопросам выявления, пресечения и расследования правонарушений в сфере транспорта;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47-2) участие в проведении совместных контрольных, рейдовых и профилактических мероприятий с правоохранительными органами, направленных на обеспечение соблюдения законодательства Республики Казахстан в сфере автомобильного транспорта, включая контроль за весовыми и габаритными параметрами транспортных средств, режимом труда и отдыха водителей, а также соблюдением разрешительной системы;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47-3) организация и контроль осуществления мер по обеспечению транспортной и общественной безопасности на постах транспортного контроля, включая функционирование контрольных систем, а также координация взаимодействия с правоохранительными органами по вопросам обеспечения безопасности;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47-4) организация и контроль применения мер обеспечения производства по делам об административных правонарушениях в пределах компетенции, в том числе задержания, доставления и запрещения эксплуатации транспортных средств, их помещения на специализированные стоянки;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47-5) направление материалов по выявленным правонарушениям в правоохранительные органы по подведомственности, а также обмен информацией с ними, в том числе содержащей сведения ограниченного доступа, в пределах, установленных законодательством Республики Казахстан;</w:t>
      </w:r>
    </w:p>
    <w:bookmarkStart w:name="z1561" w:id="15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48) осуществление иных полномочий, предусмотренных законами Республики Казахстан, актами Президента Республики Казахстан, Правительства Республики Казахстан и приказами Министра.</w:t>
      </w:r>
    </w:p>
    <w:bookmarkEnd w:id="150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15 с изменениями, внесенными приказами и.о. Министра транспорта РК от 30.12.2024 </w:t>
      </w:r>
      <w:r>
        <w:rPr>
          <w:rFonts w:ascii="Times New Roman"/>
          <w:b w:val="false"/>
          <w:i w:val="false"/>
          <w:color w:val="000000"/>
          <w:sz w:val="28"/>
        </w:rPr>
        <w:t>№ 442</w:t>
      </w:r>
      <w:r>
        <w:rPr>
          <w:rFonts w:ascii="Times New Roman"/>
          <w:b w:val="false"/>
          <w:i w:val="false"/>
          <w:color w:val="ff0000"/>
          <w:sz w:val="28"/>
        </w:rPr>
        <w:t xml:space="preserve"> (вступает в силу с 05.04.2024); от 18.04.2025 </w:t>
      </w:r>
      <w:r>
        <w:rPr>
          <w:rFonts w:ascii="Times New Roman"/>
          <w:b w:val="false"/>
          <w:i w:val="false"/>
          <w:color w:val="000000"/>
          <w:sz w:val="28"/>
        </w:rPr>
        <w:t>№ 124</w:t>
      </w:r>
      <w:r>
        <w:rPr>
          <w:rFonts w:ascii="Times New Roman"/>
          <w:b w:val="false"/>
          <w:i w:val="false"/>
          <w:color w:val="ff0000"/>
          <w:sz w:val="28"/>
        </w:rPr>
        <w:t xml:space="preserve">; от 25.04.2026 </w:t>
      </w:r>
      <w:r>
        <w:rPr>
          <w:rFonts w:ascii="Times New Roman"/>
          <w:b w:val="false"/>
          <w:i w:val="false"/>
          <w:color w:val="000000"/>
          <w:sz w:val="28"/>
        </w:rPr>
        <w:t>№ 95</w:t>
      </w:r>
      <w:r>
        <w:rPr>
          <w:rFonts w:ascii="Times New Roman"/>
          <w:b w:val="false"/>
          <w:i w:val="false"/>
          <w:color w:val="ff0000"/>
          <w:sz w:val="28"/>
        </w:rPr>
        <w:t xml:space="preserve">; от 01.06.2026 </w:t>
      </w:r>
      <w:r>
        <w:rPr>
          <w:rFonts w:ascii="Times New Roman"/>
          <w:b w:val="false"/>
          <w:i w:val="false"/>
          <w:color w:val="000000"/>
          <w:sz w:val="28"/>
        </w:rPr>
        <w:t>№ 128</w:t>
      </w:r>
      <w:r>
        <w:rPr>
          <w:rFonts w:ascii="Times New Roman"/>
          <w:b w:val="false"/>
          <w:i w:val="false"/>
          <w:color w:val="ff0000"/>
          <w:sz w:val="28"/>
        </w:rPr>
        <w:t xml:space="preserve">; от 17.09.2026 </w:t>
      </w:r>
      <w:r>
        <w:rPr>
          <w:rFonts w:ascii="Times New Roman"/>
          <w:b w:val="false"/>
          <w:i w:val="false"/>
          <w:color w:val="000000"/>
          <w:sz w:val="28"/>
        </w:rPr>
        <w:t>№ 261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562" w:id="150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3. Статус и полномочия руководителя Инспекции при организации его деятельности</w:t>
      </w:r>
    </w:p>
    <w:bookmarkEnd w:id="1501"/>
    <w:bookmarkStart w:name="z1563" w:id="15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Руководство Инспекцией осуществляется руководителем, который несет персональную ответственность за выполнение возложенных на Инспекцию задач и осуществление им своих полномочий.</w:t>
      </w:r>
    </w:p>
    <w:bookmarkEnd w:id="1502"/>
    <w:bookmarkStart w:name="z1564" w:id="15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17. Руководитель Инспекции назначается на должность и освобождается от должности в соответствии с законодательством Республики Казахстан.</w:t>
      </w:r>
    </w:p>
    <w:bookmarkEnd w:id="1503"/>
    <w:bookmarkStart w:name="z1565" w:id="15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18. Руководитель Инспекции имеет заместителя, который назначается на должность и освобождается от должности руководителем Инспекции по согласованию с Председателем Комитета.</w:t>
      </w:r>
    </w:p>
    <w:bookmarkEnd w:id="150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18 – в редакции приказа Министра транспорта РК от 17.09.2026 </w:t>
      </w:r>
      <w:r>
        <w:rPr>
          <w:rFonts w:ascii="Times New Roman"/>
          <w:b w:val="false"/>
          <w:i w:val="false"/>
          <w:color w:val="000000"/>
          <w:sz w:val="28"/>
        </w:rPr>
        <w:t>№ 261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566" w:id="15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19. Полномочия руководителя Инспекции:</w:t>
      </w:r>
    </w:p>
    <w:bookmarkEnd w:id="1505"/>
    <w:bookmarkStart w:name="z1567" w:id="15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в пределах компетенции, определенной законодательством Республики Казахстан и настоящим Положением, самостоятельно решает вопросы деятельности Инспекции;</w:t>
      </w:r>
    </w:p>
    <w:bookmarkEnd w:id="1506"/>
    <w:bookmarkStart w:name="z1568" w:id="15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назначает и освобождает от должностей заместителя руководителя Инспекции по согласованию с Председателем Комитета, работников Инспекции, применяет к ним меры поощрения, оказания материальной помощи и дисциплинарного взыскания;</w:t>
      </w:r>
    </w:p>
    <w:bookmarkEnd w:id="1507"/>
    <w:bookmarkStart w:name="z1569" w:id="15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согласовывает с Комитетом назначение руководителя отдела Инспекции;</w:t>
      </w:r>
    </w:p>
    <w:bookmarkEnd w:id="1508"/>
    <w:bookmarkStart w:name="z1570" w:id="15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подписывает приказы и дает указания обязательные для исполнения подчиненными работниками, распределяет между ними функциональные обязанности;</w:t>
      </w:r>
    </w:p>
    <w:bookmarkEnd w:id="1509"/>
    <w:bookmarkStart w:name="z1571" w:id="15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исполняет указания и поручения руководства Комитета.</w:t>
      </w:r>
    </w:p>
    <w:bookmarkEnd w:id="1510"/>
    <w:bookmarkStart w:name="z1572" w:id="15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представляет Инспекцию в государственных органах и иных организациях;</w:t>
      </w:r>
    </w:p>
    <w:bookmarkEnd w:id="1511"/>
    <w:bookmarkStart w:name="z1573" w:id="15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заключает договоры с отечественными и иностранными товаропроизводителями на поставку товаров и услуг, открывает счета в банках, выдает доверенности;</w:t>
      </w:r>
    </w:p>
    <w:bookmarkEnd w:id="1512"/>
    <w:bookmarkStart w:name="z1574" w:id="15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принимает меры, направленные на противодействие коррупции и несет персональную ответственность за принятие антикоррупционных мер;</w:t>
      </w:r>
    </w:p>
    <w:bookmarkEnd w:id="1513"/>
    <w:bookmarkStart w:name="z1575" w:id="15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принимает решения по другим вопросам, отнесенным к его компетенции.</w:t>
      </w:r>
    </w:p>
    <w:bookmarkEnd w:id="1514"/>
    <w:bookmarkStart w:name="z1576" w:id="15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Исполнение полномочий руководителя Инспекции в период его отсутствия осуществляется лицом, его замещающим в соответствии с действующим законодательством.</w:t>
      </w:r>
    </w:p>
    <w:bookmarkEnd w:id="151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19 с изменением, внесенным приказом Министра транспорта РК от 17.09.2026 </w:t>
      </w:r>
      <w:r>
        <w:rPr>
          <w:rFonts w:ascii="Times New Roman"/>
          <w:b w:val="false"/>
          <w:i w:val="false"/>
          <w:color w:val="000000"/>
          <w:sz w:val="28"/>
        </w:rPr>
        <w:t>№ 261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577" w:id="15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20. Руководитель определяет полномочия своих заместителей в соответствии с действующим законодательством.</w:t>
      </w:r>
    </w:p>
    <w:bookmarkEnd w:id="1516"/>
    <w:bookmarkStart w:name="z1578" w:id="151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4. Имущество Инспекции</w:t>
      </w:r>
    </w:p>
    <w:bookmarkEnd w:id="1517"/>
    <w:bookmarkStart w:name="z1579" w:id="15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21. Инспекция может иметь на праве оперативного управления обособленное имущество в случаях, предусмотренных законодательством. Имущество Инспекции формируется за счет имущества, переданного ему собственником, а также имущества (включая денежные доходы), приобретенного в результате собственной деятельности, и иных источников, не запрещенных законодательством Республики Казахстан.</w:t>
      </w:r>
    </w:p>
    <w:bookmarkEnd w:id="1518"/>
    <w:bookmarkStart w:name="z1580" w:id="15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22. Имущество, закрепленное за Инспекцией, относится к республиканской собственности.</w:t>
      </w:r>
    </w:p>
    <w:bookmarkEnd w:id="1519"/>
    <w:bookmarkStart w:name="z1581" w:id="15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23. Инспекция не вправе самостоятельно отчуждать или иным способом распоряжаться закрепленным за ним имуществом и имуществом, приобретенным за счет средств, выданных ему по плану финансирования, если иное не установлено законодательством.</w:t>
      </w:r>
    </w:p>
    <w:bookmarkEnd w:id="1520"/>
    <w:bookmarkStart w:name="z1582" w:id="152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5. Реорганизация и упразднение Инспекции</w:t>
      </w:r>
    </w:p>
    <w:bookmarkEnd w:id="1521"/>
    <w:bookmarkStart w:name="z1583" w:id="15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24. Реорганизация и упразднение Инспекции осуществляются в соответствии с законодательством Республики Казахстан.</w:t>
      </w:r>
    </w:p>
    <w:bookmarkEnd w:id="1522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12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к приказу </w:t>
            </w:r>
          </w:p>
        </w:tc>
      </w:tr>
    </w:tbl>
    <w:bookmarkStart w:name="z1585" w:id="152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Положение Положение республиканского государственного учреждения "Инспекция транспортного контроля по области Жетісу" Комитета транспортного контроля Министерства транспорта Республики Казахстан"</w:t>
      </w:r>
    </w:p>
    <w:bookmarkEnd w:id="15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Заголовок – в редакции приказа Министра транспорта РК от 17.09.2026 </w:t>
      </w:r>
      <w:r>
        <w:rPr>
          <w:rFonts w:ascii="Times New Roman"/>
          <w:b w:val="false"/>
          <w:i w:val="false"/>
          <w:color w:val="ff0000"/>
          <w:sz w:val="28"/>
        </w:rPr>
        <w:t>№ 261</w:t>
      </w:r>
      <w:r>
        <w:rPr>
          <w:rFonts w:ascii="Times New Roman"/>
          <w:b w:val="false"/>
          <w:i w:val="false"/>
          <w:color w:val="ff0000"/>
          <w:sz w:val="28"/>
        </w:rPr>
        <w:t>.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Общие положения</w:t>
      </w:r>
    </w:p>
    <w:bookmarkStart w:name="z1587" w:id="15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Инспекция транспортного контроля по области Жетісу Комитета транспортного контроля Министерства транспорта Республики Казахстан (далее – Инспекция) является территориальным органом Комитета транспортного контроля Министерства транспорта Республики Казахстан (далее – Комитет) и осуществляет контрольно-надзорные функции в области транспорта, за исключением воздушного и трубопроводного.</w:t>
      </w:r>
    </w:p>
    <w:bookmarkEnd w:id="152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 – в редакции приказа Министра транспорта РК от 17.09.2026 </w:t>
      </w:r>
      <w:r>
        <w:rPr>
          <w:rFonts w:ascii="Times New Roman"/>
          <w:b w:val="false"/>
          <w:i w:val="false"/>
          <w:color w:val="000000"/>
          <w:sz w:val="28"/>
        </w:rPr>
        <w:t>№ 261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588" w:id="15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Инспекция осуществляет свою деятельность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Конституцией</w:t>
      </w:r>
      <w:r>
        <w:rPr>
          <w:rFonts w:ascii="Times New Roman"/>
          <w:b w:val="false"/>
          <w:i w:val="false"/>
          <w:color w:val="000000"/>
          <w:sz w:val="28"/>
        </w:rPr>
        <w:t xml:space="preserve"> и законами Республики Казахстан, актами Президента и Правительства Республики Казахстан, иными нормативными правовыми актами, а также настоящим Положением.</w:t>
      </w:r>
    </w:p>
    <w:bookmarkEnd w:id="1525"/>
    <w:bookmarkStart w:name="z1589" w:id="15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Инспекция является юридическим лицом в организационно-правовой форме государственного учреждения, имеет печати и штампы со своим наименованием на казахском языке, бланки установленного образца, в соответствии с законодательством Республики Казахстан счета в органах казначейства.</w:t>
      </w:r>
    </w:p>
    <w:bookmarkEnd w:id="1526"/>
    <w:bookmarkStart w:name="z1590" w:id="15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Инспекция вступает в гражданско-правовые отношения от собственного имени.</w:t>
      </w:r>
    </w:p>
    <w:bookmarkEnd w:id="1527"/>
    <w:bookmarkStart w:name="z1591" w:id="15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Инспекция имеет право выступать стороной гражданско-правовых отношений от имени государства, если она уполномочена на это в соответствии с законодательством.</w:t>
      </w:r>
    </w:p>
    <w:bookmarkEnd w:id="1528"/>
    <w:bookmarkStart w:name="z1592" w:id="15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Инспекция по вопросам своей компетенции в установленном законодательством порядке принимает решения, оформляемые приказами руководителя Инспекции и другими актами, предусмотренными законодательством Республики Казахстан.</w:t>
      </w:r>
    </w:p>
    <w:bookmarkEnd w:id="1529"/>
    <w:bookmarkStart w:name="z1593" w:id="15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Структура и лимит штатной численности Инспекции утверждаются в соответствии с законодательством Республики Казахстан.</w:t>
      </w:r>
    </w:p>
    <w:bookmarkEnd w:id="1530"/>
    <w:bookmarkStart w:name="z1594" w:id="15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Местонахождение юридического лица: Республика Казахстан, 040000, область Жетісу, город Талдыкорган, улица Шевченко, 131.</w:t>
      </w:r>
    </w:p>
    <w:bookmarkEnd w:id="1531"/>
    <w:bookmarkStart w:name="z1595" w:id="15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Полное наименование Инспекции:</w:t>
      </w:r>
    </w:p>
    <w:bookmarkEnd w:id="1532"/>
    <w:bookmarkStart w:name="z234" w:id="15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 государственном языке – "Қазақстан Республикасы Көлік министрлiгi Көліктік бақылау комитетiнің "Жетісу облысы бойынша көліктік бақылау инспекциясы" республикалық мемлекеттiк мекемесi;</w:t>
      </w:r>
    </w:p>
    <w:bookmarkEnd w:id="1533"/>
    <w:bookmarkStart w:name="z235" w:id="15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 русском языке – республиканское государственное учреждение "Инспекция транспортного контроля по области Жетісу" Комитета транспортного контроля Министерства транспорта Республики Казахстан".</w:t>
      </w:r>
    </w:p>
    <w:bookmarkEnd w:id="153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9 – в редакции приказа Министра транспорта РК от 17.09.2026 </w:t>
      </w:r>
      <w:r>
        <w:rPr>
          <w:rFonts w:ascii="Times New Roman"/>
          <w:b w:val="false"/>
          <w:i w:val="false"/>
          <w:color w:val="000000"/>
          <w:sz w:val="28"/>
        </w:rPr>
        <w:t>№ 261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598" w:id="15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Настоящее Положение является учредительным документом Инспекции.</w:t>
      </w:r>
    </w:p>
    <w:bookmarkEnd w:id="1535"/>
    <w:bookmarkStart w:name="z1599" w:id="15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Финансирование деятельности Инспекции осуществляется из республиканского бюджета.</w:t>
      </w:r>
    </w:p>
    <w:bookmarkEnd w:id="1536"/>
    <w:bookmarkStart w:name="z1600" w:id="15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Инспекции запрещается вступать в договорные отношения с субъектами предпринимательства на предмет выполнения обязанностей, являющихся полномочиями Инспекции.</w:t>
      </w:r>
    </w:p>
    <w:bookmarkEnd w:id="1537"/>
    <w:bookmarkStart w:name="z1601" w:id="15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Если Инспекции законодательными актами предоставлено право осуществлять приносящую доходы деятельность, то доходы, полученные от такой деятельности, направляются в государственный бюджет.</w:t>
      </w:r>
    </w:p>
    <w:bookmarkEnd w:id="1538"/>
    <w:bookmarkStart w:name="z1602" w:id="153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Задачи, права и обязанности Инспекции</w:t>
      </w:r>
    </w:p>
    <w:bookmarkEnd w:id="1539"/>
    <w:bookmarkStart w:name="z1603" w:id="15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Задачи:</w:t>
      </w:r>
    </w:p>
    <w:bookmarkEnd w:id="1540"/>
    <w:bookmarkStart w:name="z1604" w:id="15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участие в формировании и реализации государственной политики в области транспорта, за исключением воздушного и трубопроводного;</w:t>
      </w:r>
    </w:p>
    <w:bookmarkEnd w:id="1541"/>
    <w:bookmarkStart w:name="z1605" w:id="15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обеспечение в пределах своей компетенции безопасности транспорта и процессов его жизненного цикла для жизни и здоровья человека и окружающей среды;</w:t>
      </w:r>
    </w:p>
    <w:bookmarkEnd w:id="1542"/>
    <w:bookmarkStart w:name="z1606" w:id="15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обеспечение государственного контроля и надзора в регулируемых сферах.</w:t>
      </w:r>
    </w:p>
    <w:bookmarkEnd w:id="1543"/>
    <w:bookmarkStart w:name="z1607" w:id="15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Права и обязанности:</w:t>
      </w:r>
    </w:p>
    <w:bookmarkEnd w:id="1544"/>
    <w:bookmarkStart w:name="z1608" w:id="15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права:</w:t>
      </w:r>
    </w:p>
    <w:bookmarkEnd w:id="1545"/>
    <w:bookmarkStart w:name="z1609" w:id="15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запрашивает и получает от государственных органов, организаций, их должностных лиц и физических лиц необходимую информацию и материалы;</w:t>
      </w:r>
    </w:p>
    <w:bookmarkEnd w:id="1546"/>
    <w:bookmarkStart w:name="z1610" w:id="15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проверяет деятельность физических и юридических лиц, осуществляющих перевозочную и другую деятельность на транспорте, за исключением воздушного и трубопроводного;</w:t>
      </w:r>
    </w:p>
    <w:bookmarkEnd w:id="1547"/>
    <w:bookmarkStart w:name="z1611" w:id="15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рассматривает в пределах своей компетенции вопросы об административных правонарушениях;</w:t>
      </w:r>
    </w:p>
    <w:bookmarkEnd w:id="1548"/>
    <w:bookmarkStart w:name="z1612" w:id="15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составление протоколов, рассмотрение дел об административных правонарушениях и наложение административных взысканий в порядке, установленном Кодексом Республики Казахстан об административных правонарушениях;</w:t>
      </w:r>
    </w:p>
    <w:bookmarkEnd w:id="1549"/>
    <w:bookmarkStart w:name="z1613" w:id="15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осуществляет административное задержание физического лица, задержание транспортного средства, производит личный досмотр и досмотр вещей, находящихся при физическом лице, досмотр транспортных средств;</w:t>
      </w:r>
    </w:p>
    <w:bookmarkEnd w:id="1550"/>
    <w:bookmarkStart w:name="z1614" w:id="15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вносит в государственные органы предложения о мерах по предупреждению транспортных происшествий, нарушений порядка эксплуатации транспорта, за исключением воздушного и трубопроводного;</w:t>
      </w:r>
    </w:p>
    <w:bookmarkEnd w:id="1551"/>
    <w:bookmarkStart w:name="z1615" w:id="15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останавливает автотранспортные средства на постах транспортного контроля, автомобильных дорогах общего пользования, автомобильных дорогах в пределах границ городов или иных населенных пунктов;</w:t>
      </w:r>
    </w:p>
    <w:bookmarkEnd w:id="1552"/>
    <w:bookmarkStart w:name="z1616" w:id="15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в пределах своей компетенции составляет акты по результатам проверок и вносить предписания об устранении выявленных нарушений требований законов Республики Казахстан и иных нормативных правовых актов, стандартов и норм, определяющих порядок функционирования транспорта, кроме воздушного и трубопроводного;</w:t>
      </w:r>
    </w:p>
    <w:bookmarkEnd w:id="1553"/>
    <w:bookmarkStart w:name="z1617" w:id="15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использует специальные технические средства связи, специальный водный транспорт и спецавтотранспорт, а также использует жезл и свисток при осуществлении своих функций;</w:t>
      </w:r>
    </w:p>
    <w:bookmarkEnd w:id="1554"/>
    <w:bookmarkStart w:name="z1618" w:id="15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привлекает соответствующих специалистов для участия в экспертизах по вопросам, отнесенным к компетенции уполномоченного органа;</w:t>
      </w:r>
    </w:p>
    <w:bookmarkEnd w:id="1555"/>
    <w:bookmarkStart w:name="z1619" w:id="15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осуществляет иные права, предусмотренные действующим законодательством.</w:t>
      </w:r>
    </w:p>
    <w:bookmarkEnd w:id="1556"/>
    <w:bookmarkStart w:name="z1620" w:id="15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Обязанности:</w:t>
      </w:r>
    </w:p>
    <w:bookmarkEnd w:id="1557"/>
    <w:bookmarkStart w:name="z1621" w:id="15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обеспечение реализации возложенных на Инспекцию задач и функций;</w:t>
      </w:r>
    </w:p>
    <w:bookmarkEnd w:id="1558"/>
    <w:bookmarkStart w:name="z1622" w:id="15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соблюдение законодательства Республики Казахстан, прав и охраняемые законом интересов физических и юридических лиц;</w:t>
      </w:r>
    </w:p>
    <w:bookmarkEnd w:id="1559"/>
    <w:bookmarkStart w:name="z1623" w:id="15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дача разъяснений по вопросам, входящим в компетенцию Инспекции;</w:t>
      </w:r>
    </w:p>
    <w:bookmarkEnd w:id="1560"/>
    <w:bookmarkStart w:name="z1624" w:id="15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обеспечение сохранности государственной собственности, находящейся на балансе Инспекции;</w:t>
      </w:r>
    </w:p>
    <w:bookmarkEnd w:id="1561"/>
    <w:bookmarkStart w:name="z1625" w:id="15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ведение бухгалтерского учета, предоставление бухгалтерской и финансовой отчетности в Комитет;</w:t>
      </w:r>
    </w:p>
    <w:bookmarkEnd w:id="1562"/>
    <w:bookmarkStart w:name="z1626" w:id="15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обеспечение полного, своевременного и эффективного использования бюджетных средств, выделенных Инспекции;</w:t>
      </w:r>
    </w:p>
    <w:bookmarkEnd w:id="1563"/>
    <w:bookmarkStart w:name="z1627" w:id="15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обеспечение своевременного и качественного предоставления бюджетных заявок в Комитет на плановый трехлетний период, уточнений, корректировок бюджета;</w:t>
      </w:r>
    </w:p>
    <w:bookmarkEnd w:id="1564"/>
    <w:bookmarkStart w:name="z1628" w:id="15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проведение процедуры государственных закупок в соответствии с законодательством Республики Казахстан.</w:t>
      </w:r>
    </w:p>
    <w:bookmarkEnd w:id="156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14 с изменениями, внесенными приказами и.о. Министра транспорта РК от 29.08.2025 </w:t>
      </w:r>
      <w:r>
        <w:rPr>
          <w:rFonts w:ascii="Times New Roman"/>
          <w:b w:val="false"/>
          <w:i w:val="false"/>
          <w:color w:val="000000"/>
          <w:sz w:val="28"/>
        </w:rPr>
        <w:t>№ 288</w:t>
      </w:r>
      <w:r>
        <w:rPr>
          <w:rFonts w:ascii="Times New Roman"/>
          <w:b w:val="false"/>
          <w:i w:val="false"/>
          <w:color w:val="ff0000"/>
          <w:sz w:val="28"/>
        </w:rPr>
        <w:t xml:space="preserve">; от 06.10.2025 </w:t>
      </w:r>
      <w:r>
        <w:rPr>
          <w:rFonts w:ascii="Times New Roman"/>
          <w:b w:val="false"/>
          <w:i w:val="false"/>
          <w:color w:val="000000"/>
          <w:sz w:val="28"/>
        </w:rPr>
        <w:t>№ 326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629" w:id="15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Функции:</w:t>
      </w:r>
    </w:p>
    <w:bookmarkEnd w:id="1566"/>
    <w:bookmarkStart w:name="z1630" w:id="15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обеспечение в пределах своей компетенции соблюдения законов и иных нормативных правовых актов Республики Казахстан в области защиты государственных секретов, гражданской обороны, мобилизационной подготовки и мобилизации;</w:t>
      </w:r>
    </w:p>
    <w:bookmarkEnd w:id="1567"/>
    <w:bookmarkStart w:name="z1631" w:id="15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осуществление сбора информации об использовании транзитного потенциала, учета интенсивности движения автотранспортных средств, организации и осуществлении передачи накопленной информации в виде отчетных документов установленной формы;</w:t>
      </w:r>
    </w:p>
    <w:bookmarkEnd w:id="1568"/>
    <w:bookmarkStart w:name="z1632" w:id="15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выдача разрешений на проезд по территории иностранного государства перевозчикам Республики Казахстан в соответствии с международными договорами, ратифицированными Республикой Казахстан;</w:t>
      </w:r>
    </w:p>
    <w:bookmarkEnd w:id="1569"/>
    <w:bookmarkStart w:name="z1633" w:id="15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выдача специальных разрешений на проезд отечественных и иностранных крупногабаритных и (или) тяжеловесных транспортных средств по территории Республики Казахстан;</w:t>
      </w:r>
    </w:p>
    <w:bookmarkEnd w:id="1570"/>
    <w:bookmarkStart w:name="z1634" w:id="15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выдача удостоверения о допуске к осуществлению международных автомобильных перевозок грузов и карточки допуска на автотранспортные средства;</w:t>
      </w:r>
    </w:p>
    <w:bookmarkEnd w:id="1571"/>
    <w:bookmarkStart w:name="z1635" w:id="15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выдача свидетельства о допущении транспортного средства к перевозке опасных грузов в международном сообщении;</w:t>
      </w:r>
    </w:p>
    <w:bookmarkEnd w:id="1572"/>
    <w:bookmarkStart w:name="z1636" w:id="15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выдача разрешений на проезд по территории Республики Казахстан перевозчикам иностранного государства в соответствии с международными договорами, ратифицированными Республикой Казахстан;</w:t>
      </w:r>
    </w:p>
    <w:bookmarkEnd w:id="1573"/>
    <w:bookmarkStart w:name="z1637" w:id="15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осуществление контроля за соблюдением законодательства Республики Казахстан об автомобильном транспорте;</w:t>
      </w:r>
    </w:p>
    <w:bookmarkEnd w:id="1574"/>
    <w:bookmarkStart w:name="z1638" w:id="15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осуществление контроля за проездом автотранспортных средств по территории Республики Казахстан на постах транспортного контроля, автомобильных дорогах общего пользования, автомобильных дорогах в пределах границ городов или иных населенных пунктов;</w:t>
      </w:r>
    </w:p>
    <w:bookmarkEnd w:id="1575"/>
    <w:bookmarkStart w:name="z1639" w:id="15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выявление и пресечение осуществления иностранными перевозчиками каботажных перевозок по территории Республики Казахстан;</w:t>
      </w:r>
    </w:p>
    <w:bookmarkEnd w:id="1576"/>
    <w:bookmarkStart w:name="z1640" w:id="15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осуществление контроля за исполнением требований разрешительной системы при организации международных автомобильных перевозок на территории Республики Казахстан в соответствии с международными договорами, ратифицированными Республикой Казахстан;</w:t>
      </w:r>
    </w:p>
    <w:bookmarkEnd w:id="1577"/>
    <w:bookmarkStart w:name="z1641" w:id="15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осуществление контроля за проездом автотранспортных средств по территории Республики Казахстан, в том числе соблюдением отечественными и иностранными перевозчиками допустимых габаритных и весовых параметров автотранспортных средств, установленных на территории Республики Казахстан;</w:t>
      </w:r>
    </w:p>
    <w:bookmarkEnd w:id="1578"/>
    <w:bookmarkStart w:name="z1642" w:id="15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осуществление контроля за сервисными центрами, осуществляющими деятельность по установке и обслуживанию тахографов;</w:t>
      </w:r>
    </w:p>
    <w:bookmarkEnd w:id="1579"/>
    <w:bookmarkStart w:name="z1643" w:id="15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осуществление взаимодействия с государственными органами Республики Казахстан по вопросам обеспечения безопасности на автомобильном транспорте и автодорогах;</w:t>
      </w:r>
    </w:p>
    <w:bookmarkEnd w:id="1580"/>
    <w:bookmarkStart w:name="z1644" w:id="15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выдача специального разрешения на перевозку опасного груза по территории Республики Казахстан;</w:t>
      </w:r>
    </w:p>
    <w:bookmarkEnd w:id="1581"/>
    <w:bookmarkStart w:name="z1645" w:id="15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16) осуществление контроля за соблюдением правил перевозок пассажиров и грузов, в том числе опасных грузов;</w:t>
      </w:r>
    </w:p>
    <w:bookmarkEnd w:id="1582"/>
    <w:bookmarkStart w:name="z1646" w:id="15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17) осуществление контроля и проверок за обеспечением безопасности движения на железнодорожном транспорте, в том числе на магистральных, станционных и подъездных железнодорожных путях;</w:t>
      </w:r>
    </w:p>
    <w:bookmarkEnd w:id="1583"/>
    <w:bookmarkStart w:name="z1647" w:id="15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18) осуществление проверки деятельности физических и юридических лиц, осуществляющих перевозочную и другую деятельность на железнодорожном транспорте, в том числе с применением контрольно-измерительных технических средств и приборов, в части соблюдения ими:</w:t>
      </w:r>
    </w:p>
    <w:bookmarkEnd w:id="1584"/>
    <w:bookmarkStart w:name="z1648" w:id="15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содержания станционных и магистральных путей железнодорожной сети и железнодорожных подъездных путей, содержания, эксплуатации и ремонта подвижного состава;</w:t>
      </w:r>
    </w:p>
    <w:bookmarkEnd w:id="1585"/>
    <w:bookmarkStart w:name="z1649" w:id="15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Правил перевозок пассажиров, багажа, грузобагажа и почтовых отправлений железнодорожным транспортом;</w:t>
      </w:r>
    </w:p>
    <w:bookmarkEnd w:id="1586"/>
    <w:bookmarkStart w:name="z1650" w:id="15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содержания, эксплуатации и ремонта технических средств, направленных на обеспечение безопасности движения на железнодорожном транспорте, а также искусственных сооружений и железнодорожных переездов;</w:t>
      </w:r>
    </w:p>
    <w:bookmarkEnd w:id="1587"/>
    <w:bookmarkStart w:name="z1651" w:id="15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19) осуществление государственной регистрации (перерегистрации) подвижного состава и залога подвижного состава;</w:t>
      </w:r>
    </w:p>
    <w:bookmarkEnd w:id="158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20) исключен приказом и.о. Министра транспорта РК от 18.04.2025 </w:t>
      </w:r>
      <w:r>
        <w:rPr>
          <w:rFonts w:ascii="Times New Roman"/>
          <w:b w:val="false"/>
          <w:i w:val="false"/>
          <w:color w:val="000000"/>
          <w:sz w:val="28"/>
        </w:rPr>
        <w:t>№ 124</w:t>
      </w:r>
      <w:r>
        <w:rPr>
          <w:rFonts w:ascii="Times New Roman"/>
          <w:b w:val="false"/>
          <w:i w:val="false"/>
          <w:color w:val="ff0000"/>
          <w:sz w:val="28"/>
        </w:rPr>
        <w:t>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653" w:id="15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21) проведение аудита системы управления безопасностью участника перевозочного процесса, за исключением пользователей услуг по перевозке и операторов вагонов (контейнеров), в порядке, установленном Правилами безопасности на железнодорожном транспорте, утвержденных приказом исполняющего обязанности Министра;</w:t>
      </w:r>
    </w:p>
    <w:bookmarkEnd w:id="1589"/>
    <w:bookmarkStart w:name="z1654" w:id="15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22) участие в расследовании крушений, аварий на железнодорожном транспорте на территории Республики Казахстан;</w:t>
      </w:r>
    </w:p>
    <w:bookmarkEnd w:id="1590"/>
    <w:bookmarkStart w:name="z1655" w:id="15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23) проведение контроля за соблюдением Правил перевозок пассажиров, багажа и грузобагажа в пассажирских поездах, следующих по территории Республики Казахстан;</w:t>
      </w:r>
    </w:p>
    <w:bookmarkEnd w:id="1591"/>
    <w:bookmarkStart w:name="z1656" w:id="15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24) осуществление лицензирования отдельных видов деятельности или действий, подлежащих лицензированию,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Предпринимательским кодексом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и законодательством Республики Казахстан о разрешениях и уведомлениях;</w:t>
      </w:r>
    </w:p>
    <w:bookmarkEnd w:id="1592"/>
    <w:bookmarkStart w:name="z1657" w:id="15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25) формирование статистической информации о нарушениях требований безопасности движения;</w:t>
      </w:r>
    </w:p>
    <w:bookmarkEnd w:id="1593"/>
    <w:bookmarkStart w:name="z1658" w:id="15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26) составление протоколов, рассмотрение дел об административных правонарушениях и наложение административных взысканий в порядке, установленном </w:t>
      </w:r>
      <w:r>
        <w:rPr>
          <w:rFonts w:ascii="Times New Roman"/>
          <w:b w:val="false"/>
          <w:i w:val="false"/>
          <w:color w:val="000000"/>
          <w:sz w:val="28"/>
        </w:rPr>
        <w:t>Кодексом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об административных правонарушениях;</w:t>
      </w:r>
    </w:p>
    <w:bookmarkEnd w:id="1594"/>
    <w:bookmarkStart w:name="z1659" w:id="15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27) составление в пределах своей компетенции актов по результатам проверок и внесение предписания об устранении выявленных нарушений требований законов Республики Казахстан и иных нормативных правовых актов, стандартов и норм, определяющих порядок функционирования транспорта;</w:t>
      </w:r>
    </w:p>
    <w:bookmarkEnd w:id="1595"/>
    <w:bookmarkStart w:name="z1660" w:id="15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28) осуществление приостановления и прекращения эксплуатации объектов магистральной железнодорожной сети, железнодорожных путей и подвижного состава, состояние которых не отвечает установленным требованиям безопасности движения и охраны окружающей среды;</w:t>
      </w:r>
    </w:p>
    <w:bookmarkEnd w:id="159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29) исключен приказом Министра транспорта РК от 01.06.2026 </w:t>
      </w:r>
      <w:r>
        <w:rPr>
          <w:rFonts w:ascii="Times New Roman"/>
          <w:b w:val="false"/>
          <w:i w:val="false"/>
          <w:color w:val="000000"/>
          <w:sz w:val="28"/>
        </w:rPr>
        <w:t>№ 128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662" w:id="15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30) изъятие документов, товаров, иного имущества и предметов, принадлежащих юридическому лицу, явившихся орудием совершения или непосредственным объектом административного правонарушения, обнаруженных на месте совершения административного правонарушения либо при проведении осмотра территорий, помещений, транспортных средств, товаров, иного имущества и предметов, принадлежащих юридическому лицу;</w:t>
      </w:r>
    </w:p>
    <w:bookmarkEnd w:id="1597"/>
    <w:bookmarkStart w:name="z1663" w:id="15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31) осуществление государственного контроля и надзора за соблюдением физическими и юридическими лицами требований нормативных правовых актов, международных договоров Республики Казахстан, определяющих порядок функционирования транспорта, выявление и принятие мер по пресечению их нарушений;</w:t>
      </w:r>
    </w:p>
    <w:bookmarkEnd w:id="1598"/>
    <w:bookmarkStart w:name="z1664" w:id="15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32) составление в пределах своей компетенции актов по результатам проверок и внесение предписаний об устранении выявленных нарушений законодательства Республики Казахстан, стандартов и норм, определяющих порядок функционирования водного транспорта;</w:t>
      </w:r>
    </w:p>
    <w:bookmarkEnd w:id="1599"/>
    <w:bookmarkStart w:name="z1665" w:id="16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33) осуществление государственной регистрации судов, в том числе маломерных судов, прав на них, выдача соответствующих судовых документов, ведение Государственного судового реестра, судовой книги и реестра арендованных иностранных судов;</w:t>
      </w:r>
    </w:p>
    <w:bookmarkEnd w:id="1600"/>
    <w:bookmarkStart w:name="z1666" w:id="16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34) дипломирование и аттестация лиц командного состава судов, подлежащих государственной регистрации в Государственном судовом реестре Республики Казахстан;</w:t>
      </w:r>
    </w:p>
    <w:bookmarkEnd w:id="1601"/>
    <w:bookmarkStart w:name="z1667" w:id="16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35) проведение осмотра судов, плотов и иных плавучих объектов, и сооружений, расположенных на внутренних водных путях, на их соответствие требованиям обеспечения безопасности эксплуатации судов;</w:t>
      </w:r>
    </w:p>
    <w:bookmarkEnd w:id="160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36) исключен приказом Министра транспорта РК от 17.09.2026 </w:t>
      </w:r>
      <w:r>
        <w:rPr>
          <w:rFonts w:ascii="Times New Roman"/>
          <w:b w:val="false"/>
          <w:i w:val="false"/>
          <w:color w:val="000000"/>
          <w:sz w:val="28"/>
        </w:rPr>
        <w:t>№ 261</w:t>
      </w:r>
      <w:r>
        <w:rPr>
          <w:rFonts w:ascii="Times New Roman"/>
          <w:b w:val="false"/>
          <w:i w:val="false"/>
          <w:color w:val="ff0000"/>
          <w:sz w:val="28"/>
        </w:rPr>
        <w:t>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669" w:id="16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37) осуществление контроля и надзора за соблюдением правил плавания по внутренним водным путям физическими и юридическими лицами;</w:t>
      </w:r>
    </w:p>
    <w:bookmarkEnd w:id="1603"/>
    <w:bookmarkStart w:name="z1670" w:id="16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38) задержание судов, плотов и иных плавучих объектов, не соответствующих требованиям обеспечения безопасности эксплуатации судов;</w:t>
      </w:r>
    </w:p>
    <w:bookmarkEnd w:id="1604"/>
    <w:bookmarkStart w:name="z1671" w:id="16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39) приостановление и запрещение движения судов, плотов и иных плавучих объектов при наличии угрозы безопасности эксплуатации судов, жизни и здоровью людей, сохранности грузов;</w:t>
      </w:r>
    </w:p>
    <w:bookmarkEnd w:id="1605"/>
    <w:bookmarkStart w:name="z1672" w:id="16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40) выдача свидетельства о минимальном составе экипажа судна;</w:t>
      </w:r>
    </w:p>
    <w:bookmarkEnd w:id="1606"/>
    <w:bookmarkStart w:name="z1673" w:id="16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41) осуществление контроля и надзора в области внутреннего водного транспорта;</w:t>
      </w:r>
    </w:p>
    <w:bookmarkEnd w:id="160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42) исключен приказом и.о. Министра транспорта РК от 18.04.2025 </w:t>
      </w:r>
      <w:r>
        <w:rPr>
          <w:rFonts w:ascii="Times New Roman"/>
          <w:b w:val="false"/>
          <w:i w:val="false"/>
          <w:color w:val="000000"/>
          <w:sz w:val="28"/>
        </w:rPr>
        <w:t>№ 124</w:t>
      </w:r>
      <w:r>
        <w:rPr>
          <w:rFonts w:ascii="Times New Roman"/>
          <w:b w:val="false"/>
          <w:i w:val="false"/>
          <w:color w:val="ff0000"/>
          <w:sz w:val="28"/>
        </w:rPr>
        <w:t>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675" w:id="16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43) осуществление государственного контроля за соблюдением порядка проведения обязательного технического осмотра механических транспортных средств и прицепов к ним операторами технического осмотра;</w:t>
      </w:r>
    </w:p>
    <w:bookmarkEnd w:id="1608"/>
    <w:bookmarkStart w:name="z3030" w:id="16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43-1) выдача разрешения на деятельность операторов технического осмотра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Законом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"О разрешениях и уведомлениях";</w:t>
      </w:r>
    </w:p>
    <w:bookmarkEnd w:id="1609"/>
    <w:bookmarkStart w:name="z1676" w:id="16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44) ведение Государственного реестра подвижного состава;</w:t>
      </w:r>
    </w:p>
    <w:bookmarkEnd w:id="1610"/>
    <w:bookmarkStart w:name="z1677" w:id="16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45) осуществление государственных услуг в соответствии с законами Республики Казахстан "</w:t>
      </w:r>
      <w:r>
        <w:rPr>
          <w:rFonts w:ascii="Times New Roman"/>
          <w:b w:val="false"/>
          <w:i w:val="false"/>
          <w:color w:val="000000"/>
          <w:sz w:val="28"/>
        </w:rPr>
        <w:t>"О государственных и социально ответственных услугах"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"О разрешениях и уведомлениях"</w:t>
      </w:r>
      <w:r>
        <w:rPr>
          <w:rFonts w:ascii="Times New Roman"/>
          <w:b w:val="false"/>
          <w:i w:val="false"/>
          <w:color w:val="000000"/>
          <w:sz w:val="28"/>
        </w:rPr>
        <w:t>;</w:t>
      </w:r>
    </w:p>
    <w:bookmarkEnd w:id="1611"/>
    <w:bookmarkStart w:name="z1678" w:id="16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46) выдача сертификата безопасности;</w:t>
      </w:r>
    </w:p>
    <w:bookmarkEnd w:id="1612"/>
    <w:bookmarkStart w:name="z1679" w:id="16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47) осуществление возобновления эксплуатации объектов магистральной железнодорожной сети, железнодорожных путей и подвижного состава, состояние которых отвечает установленным требованиям безопасности движения и охраны окружающей среды;</w:t>
      </w:r>
    </w:p>
    <w:bookmarkEnd w:id="16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47-1) организация и осуществление взаимодействия с правоохранительными органами Республики Казахстан по вопросам выявления, пресечения и расследования правонарушений в сфере транспорта;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47-2) участие в проведении совместных контрольных, рейдовых и профилактических мероприятий с правоохранительными органами, направленных на обеспечение соблюдения законодательства Республики Казахстан в сфере автомобильного транспорта, включая контроль за весовыми и габаритными параметрами транспортных средств, режимом труда и отдыха водителей, а также соблюдением разрешительной системы;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47-3) организация и контроль осуществления мер по обеспечению транспортной и общественной безопасности на постах транспортного контроля, включая функционирование контрольных систем, а также координация взаимодействия с правоохранительными органами по вопросам обеспечения безопасности;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47-4) организация и контроль применения мер обеспечения производства по делам об административных правонарушениях в пределах компетенции, в том числе задержания, доставления и запрещения эксплуатации транспортных средств, их помещения на специализированные стоянки;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47-5) направление материалов по выявленным правонарушениям в правоохранительные органы по подведомственности, а также обмен информацией с ними, в том числе содержащей сведения ограниченного доступа, в пределах, установленных законодательством Республики Казахстан;</w:t>
      </w:r>
    </w:p>
    <w:bookmarkStart w:name="z1680" w:id="16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48) осуществление иных полномочий, предусмотренных законами Республики Казахстан, актами Президента Республики Казахстан, Правительства Республики Казахстан и приказами Министра.</w:t>
      </w:r>
    </w:p>
    <w:bookmarkEnd w:id="161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15 с изменениями, внесенными приказами и.о. Министра транспорта РК от 30.12.2024 </w:t>
      </w:r>
      <w:r>
        <w:rPr>
          <w:rFonts w:ascii="Times New Roman"/>
          <w:b w:val="false"/>
          <w:i w:val="false"/>
          <w:color w:val="000000"/>
          <w:sz w:val="28"/>
        </w:rPr>
        <w:t>№ 442</w:t>
      </w:r>
      <w:r>
        <w:rPr>
          <w:rFonts w:ascii="Times New Roman"/>
          <w:b w:val="false"/>
          <w:i w:val="false"/>
          <w:color w:val="ff0000"/>
          <w:sz w:val="28"/>
        </w:rPr>
        <w:t xml:space="preserve"> (вступает в силу с 05.04.2024); от 18.04.2025 </w:t>
      </w:r>
      <w:r>
        <w:rPr>
          <w:rFonts w:ascii="Times New Roman"/>
          <w:b w:val="false"/>
          <w:i w:val="false"/>
          <w:color w:val="000000"/>
          <w:sz w:val="28"/>
        </w:rPr>
        <w:t>№ 124</w:t>
      </w:r>
      <w:r>
        <w:rPr>
          <w:rFonts w:ascii="Times New Roman"/>
          <w:b w:val="false"/>
          <w:i w:val="false"/>
          <w:color w:val="ff0000"/>
          <w:sz w:val="28"/>
        </w:rPr>
        <w:t xml:space="preserve">; от 25.04.2026 </w:t>
      </w:r>
      <w:r>
        <w:rPr>
          <w:rFonts w:ascii="Times New Roman"/>
          <w:b w:val="false"/>
          <w:i w:val="false"/>
          <w:color w:val="000000"/>
          <w:sz w:val="28"/>
        </w:rPr>
        <w:t>№ 95</w:t>
      </w:r>
      <w:r>
        <w:rPr>
          <w:rFonts w:ascii="Times New Roman"/>
          <w:b w:val="false"/>
          <w:i w:val="false"/>
          <w:color w:val="ff0000"/>
          <w:sz w:val="28"/>
        </w:rPr>
        <w:t xml:space="preserve">; от 01.06.2026 </w:t>
      </w:r>
      <w:r>
        <w:rPr>
          <w:rFonts w:ascii="Times New Roman"/>
          <w:b w:val="false"/>
          <w:i w:val="false"/>
          <w:color w:val="000000"/>
          <w:sz w:val="28"/>
        </w:rPr>
        <w:t>№ 128</w:t>
      </w:r>
      <w:r>
        <w:rPr>
          <w:rFonts w:ascii="Times New Roman"/>
          <w:b w:val="false"/>
          <w:i w:val="false"/>
          <w:color w:val="ff0000"/>
          <w:sz w:val="28"/>
        </w:rPr>
        <w:t xml:space="preserve">; от 17.09.2026 </w:t>
      </w:r>
      <w:r>
        <w:rPr>
          <w:rFonts w:ascii="Times New Roman"/>
          <w:b w:val="false"/>
          <w:i w:val="false"/>
          <w:color w:val="000000"/>
          <w:sz w:val="28"/>
        </w:rPr>
        <w:t>№ 261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681" w:id="161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3. Статус и полномочия руководителя Инспекции при организации его деятельности</w:t>
      </w:r>
    </w:p>
    <w:bookmarkEnd w:id="1615"/>
    <w:bookmarkStart w:name="z1682" w:id="16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Руководство Инспекцией осуществляется руководителем, который несет персональную ответственность за выполнение возложенных на Инспекцию задач и осуществление им своих полномочий.</w:t>
      </w:r>
    </w:p>
    <w:bookmarkEnd w:id="1616"/>
    <w:bookmarkStart w:name="z1683" w:id="16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17. Руководитель Инспекции назначается на должность и освобождается от должности в соответствии с законодательством Республики Казахстан.</w:t>
      </w:r>
    </w:p>
    <w:bookmarkEnd w:id="1617"/>
    <w:bookmarkStart w:name="z1684" w:id="16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18. Руководитель Инспекции имеет заместителя, который назначается на должность и освобождается от должности руководителем Инспекции по согласованию с Председателем Комитета.</w:t>
      </w:r>
    </w:p>
    <w:bookmarkEnd w:id="161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18 – в редакции приказа Министра транспорта РК от 17.09.2026 </w:t>
      </w:r>
      <w:r>
        <w:rPr>
          <w:rFonts w:ascii="Times New Roman"/>
          <w:b w:val="false"/>
          <w:i w:val="false"/>
          <w:color w:val="000000"/>
          <w:sz w:val="28"/>
        </w:rPr>
        <w:t>№ 261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685" w:id="16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19. Полномочия руководителя Инспекции:</w:t>
      </w:r>
    </w:p>
    <w:bookmarkEnd w:id="1619"/>
    <w:bookmarkStart w:name="z1686" w:id="16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в пределах компетенции, определенной законодательством Республики Казахстан и настоящим Положением, самостоятельно решает вопросы деятельности Инспекции;</w:t>
      </w:r>
    </w:p>
    <w:bookmarkEnd w:id="1620"/>
    <w:bookmarkStart w:name="z1687" w:id="16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назначает и освобождает от должностей заместителя руководителя Инспекции по согласованию с Председателем Комитета, работников Инспекции, применяет к ним меры поощрения, оказания материальной помощи и дисциплинарного взыскания;</w:t>
      </w:r>
    </w:p>
    <w:bookmarkEnd w:id="1621"/>
    <w:bookmarkStart w:name="z1688" w:id="16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согласовывает с Комитетом назначение руководителя отдела Инспекции;</w:t>
      </w:r>
    </w:p>
    <w:bookmarkEnd w:id="1622"/>
    <w:bookmarkStart w:name="z1689" w:id="16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подписывает приказы и дает указания обязательные для исполнения подчиненными работниками, распределяет между ними функциональные обязанности;</w:t>
      </w:r>
    </w:p>
    <w:bookmarkEnd w:id="1623"/>
    <w:bookmarkStart w:name="z1690" w:id="16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исполняет указания и поручения руководства Комитета.</w:t>
      </w:r>
    </w:p>
    <w:bookmarkEnd w:id="1624"/>
    <w:bookmarkStart w:name="z1691" w:id="16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представляет Инспекцию в государственных органах и иных организациях;</w:t>
      </w:r>
    </w:p>
    <w:bookmarkEnd w:id="1625"/>
    <w:bookmarkStart w:name="z1692" w:id="16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заключает договоры с отечественными и иностранными товаропроизводителями на поставку товаров и услуг, открывает счета в банках, выдает доверенности;</w:t>
      </w:r>
    </w:p>
    <w:bookmarkEnd w:id="1626"/>
    <w:bookmarkStart w:name="z1693" w:id="16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принимает меры, направленные на противодействие коррупции и несет персональную ответственность за принятие антикоррупционных мер;</w:t>
      </w:r>
    </w:p>
    <w:bookmarkEnd w:id="1627"/>
    <w:bookmarkStart w:name="z1694" w:id="16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принимает решения по другим вопросам, отнесенным к его компетенции.</w:t>
      </w:r>
    </w:p>
    <w:bookmarkEnd w:id="1628"/>
    <w:bookmarkStart w:name="z1695" w:id="16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Исполнение полномочий руководителя Инспекции в период его отсутствия осуществляется лицом, его замещающим в соответствии с действующим законодательством.</w:t>
      </w:r>
    </w:p>
    <w:bookmarkEnd w:id="162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19 с изменением, внесенным приказом Министра транспорта РК от 17.09.2026 </w:t>
      </w:r>
      <w:r>
        <w:rPr>
          <w:rFonts w:ascii="Times New Roman"/>
          <w:b w:val="false"/>
          <w:i w:val="false"/>
          <w:color w:val="000000"/>
          <w:sz w:val="28"/>
        </w:rPr>
        <w:t>№ 261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696" w:id="16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20. Руководитель определяет полномочия своих заместителей в соответствии с действующим законодательством.</w:t>
      </w:r>
    </w:p>
    <w:bookmarkEnd w:id="1630"/>
    <w:bookmarkStart w:name="z1697" w:id="163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4. Имущество Инспекции</w:t>
      </w:r>
    </w:p>
    <w:bookmarkEnd w:id="1631"/>
    <w:bookmarkStart w:name="z1698" w:id="16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21. Инспекция может иметь на праве оперативного управления обособленное имущество в случаях, предусмотренных законодательством. Имущество Инспекции формируется за счет имущества, переданного ему собственником, а также имущества (включая денежные доходы), приобретенного в результате собственной деятельности, и иных источников, не запрещенных законодательством Республики Казахстан.</w:t>
      </w:r>
    </w:p>
    <w:bookmarkEnd w:id="1632"/>
    <w:bookmarkStart w:name="z1699" w:id="16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22. Имущество, закрепленное за Инспекцией, относится к республиканской собственности.</w:t>
      </w:r>
    </w:p>
    <w:bookmarkEnd w:id="1633"/>
    <w:bookmarkStart w:name="z1700" w:id="16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23. Инспекция не вправе самостоятельно отчуждать или иным способом распоряжаться закрепленным за ним имуществом и имуществом, приобретенным за счет средств, выданных ему по плану финансирования, если иное не установлено законодательством.</w:t>
      </w:r>
    </w:p>
    <w:bookmarkEnd w:id="1634"/>
    <w:bookmarkStart w:name="z1701" w:id="163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5. Реорганизация и упразднение Инспекции</w:t>
      </w:r>
    </w:p>
    <w:bookmarkEnd w:id="1635"/>
    <w:bookmarkStart w:name="z1702" w:id="16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24. Реорганизация и упразднение Инспекции осуществляются в соответствии с законодательством Республики Казахстан.</w:t>
      </w:r>
    </w:p>
    <w:bookmarkEnd w:id="1636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13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к приказу </w:t>
            </w:r>
          </w:p>
        </w:tc>
      </w:tr>
    </w:tbl>
    <w:bookmarkStart w:name="z1704" w:id="163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Положение республиканского государственного учреждения "Инспекция транспортного контроля по Карагандинской области" Комитета транспортного контроля Министерства транспорта Республики Казахстан"</w:t>
      </w:r>
    </w:p>
    <w:bookmarkEnd w:id="16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Заголовок – в редакции приказа Министра транспорта РК от 17.09.2026 </w:t>
      </w:r>
      <w:r>
        <w:rPr>
          <w:rFonts w:ascii="Times New Roman"/>
          <w:b w:val="false"/>
          <w:i w:val="false"/>
          <w:color w:val="ff0000"/>
          <w:sz w:val="28"/>
        </w:rPr>
        <w:t>№ 261</w:t>
      </w:r>
      <w:r>
        <w:rPr>
          <w:rFonts w:ascii="Times New Roman"/>
          <w:b w:val="false"/>
          <w:i w:val="false"/>
          <w:color w:val="ff0000"/>
          <w:sz w:val="28"/>
        </w:rPr>
        <w:t>.</w:t>
      </w:r>
    </w:p>
    <w:bookmarkStart w:name="z1705" w:id="163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Общие положения</w:t>
      </w:r>
    </w:p>
    <w:bookmarkEnd w:id="1638"/>
    <w:bookmarkStart w:name="z1706" w:id="16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Инспекция транспортного контроля по Карагандинской области Комитета транспортного контроля Министерства транспорта Республики Казахстан (далее – Инспекция) является территориальным органом Комитета транспортного контроля Министерства транспорта Республики Казахстан (далее – Комитет) и осуществляет контрольно-надзорные функции в области транспорта, за исключением воздушного и трубопроводного.</w:t>
      </w:r>
    </w:p>
    <w:bookmarkEnd w:id="163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 – в редакции приказа Министра транспорта РК от 17.09.2026 </w:t>
      </w:r>
      <w:r>
        <w:rPr>
          <w:rFonts w:ascii="Times New Roman"/>
          <w:b w:val="false"/>
          <w:i w:val="false"/>
          <w:color w:val="000000"/>
          <w:sz w:val="28"/>
        </w:rPr>
        <w:t>№ 261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707" w:id="16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Инспекция осуществляет свою деятельность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Конституцией</w:t>
      </w:r>
      <w:r>
        <w:rPr>
          <w:rFonts w:ascii="Times New Roman"/>
          <w:b w:val="false"/>
          <w:i w:val="false"/>
          <w:color w:val="000000"/>
          <w:sz w:val="28"/>
        </w:rPr>
        <w:t xml:space="preserve"> и законами Республики Казахстан, актами Президента и Правительства Республики Казахстан, иными нормативными правовыми актами, а также настоящим Положением.</w:t>
      </w:r>
    </w:p>
    <w:bookmarkEnd w:id="1640"/>
    <w:bookmarkStart w:name="z1708" w:id="16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Инспекция является юридическим лицом в организационно-правовой форме государственного учреждения, имеет печати и штампы со своим наименованием на казахском языке, бланки установленного образца, в соответствии с законодательством Республики Казахстан счета в органах казначейства.</w:t>
      </w:r>
    </w:p>
    <w:bookmarkEnd w:id="1641"/>
    <w:bookmarkStart w:name="z1709" w:id="16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Инспекция вступает в гражданско-правовые отношения от собственного имени.</w:t>
      </w:r>
    </w:p>
    <w:bookmarkEnd w:id="1642"/>
    <w:bookmarkStart w:name="z1710" w:id="16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Инспекция имеет право выступать стороной гражданско-правовых отношений от имени государства, если она уполномочена на это в соответствии с законодательством.</w:t>
      </w:r>
    </w:p>
    <w:bookmarkEnd w:id="1643"/>
    <w:bookmarkStart w:name="z1711" w:id="16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Инспекция по вопросам своей компетенции в установленном законодательством порядке принимает решения, оформляемые приказами руководителя Инспекции и другими актами, предусмотренными законодательством Республики Казахстан.</w:t>
      </w:r>
    </w:p>
    <w:bookmarkEnd w:id="1644"/>
    <w:bookmarkStart w:name="z1712" w:id="16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Структура и лимит штатной численности Инспекции утверждаются в соответствии с законодательством Республики Казахстан.</w:t>
      </w:r>
    </w:p>
    <w:bookmarkEnd w:id="1645"/>
    <w:bookmarkStart w:name="z1713" w:id="16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Местонахождение Инспекции: Республика Казахстан, 100026, Карагандинская область, город Караганда, район им. Казыбек би, улица Гапеева, 5.</w:t>
      </w:r>
    </w:p>
    <w:bookmarkEnd w:id="1646"/>
    <w:bookmarkStart w:name="z1714" w:id="16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Полное наименование Инспекции:</w:t>
      </w:r>
    </w:p>
    <w:bookmarkEnd w:id="1647"/>
    <w:bookmarkStart w:name="z254" w:id="16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 государственном языке – "Қазақстан Республикасы Көлік министрлiгi Көліктік бақылау комитетiнің "Қарағанды облысы бойынша көліктік бақылау инспекциясы" республикалық мемлекеттiк мекемесi;</w:t>
      </w:r>
    </w:p>
    <w:bookmarkEnd w:id="1648"/>
    <w:bookmarkStart w:name="z255" w:id="16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 русском языке – республиканское государственное учреждение "Инспекция транспортного контроля по Карагандинской области" Комитета транспортного контроля Министерства транспорта Республики Казахстан".</w:t>
      </w:r>
    </w:p>
    <w:bookmarkEnd w:id="164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9 – в редакции приказа Министра транспорта РК от 17.09.2026 </w:t>
      </w:r>
      <w:r>
        <w:rPr>
          <w:rFonts w:ascii="Times New Roman"/>
          <w:b w:val="false"/>
          <w:i w:val="false"/>
          <w:color w:val="000000"/>
          <w:sz w:val="28"/>
        </w:rPr>
        <w:t>№ 261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717" w:id="16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Настоящее Положение является учредительным документом Инспекции.</w:t>
      </w:r>
    </w:p>
    <w:bookmarkEnd w:id="1650"/>
    <w:bookmarkStart w:name="z1718" w:id="16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Финансирование деятельности Инспекции осуществляется из республиканского бюджета.</w:t>
      </w:r>
    </w:p>
    <w:bookmarkEnd w:id="1651"/>
    <w:bookmarkStart w:name="z1719" w:id="16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Инспекции запрещается вступать в договорные отношения с субъектами предпринимательства на предмет выполнения обязанностей, являющихся полномочиями Инспекции.</w:t>
      </w:r>
    </w:p>
    <w:bookmarkEnd w:id="1652"/>
    <w:bookmarkStart w:name="z1720" w:id="16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Если Инспекции законодательными актами предоставлено право осуществлять приносящую доходы деятельность, то доходы, полученные от такой деятельности, направляются в государственный бюджет.</w:t>
      </w:r>
    </w:p>
    <w:bookmarkEnd w:id="1653"/>
    <w:bookmarkStart w:name="z1721" w:id="165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Задачи, права и обязанности Инспекции</w:t>
      </w:r>
    </w:p>
    <w:bookmarkEnd w:id="1654"/>
    <w:bookmarkStart w:name="z1722" w:id="16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Задачи:</w:t>
      </w:r>
    </w:p>
    <w:bookmarkEnd w:id="1655"/>
    <w:bookmarkStart w:name="z1723" w:id="16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участие в формировании и реализации государственной политики в области транспорта, за исключением воздушного и трубопроводного;</w:t>
      </w:r>
    </w:p>
    <w:bookmarkEnd w:id="1656"/>
    <w:bookmarkStart w:name="z1724" w:id="16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обеспечение в пределах своей компетенции безопасности транспорта и процессов его жизненного цикла для жизни и здоровья человека и окружающей среды;</w:t>
      </w:r>
    </w:p>
    <w:bookmarkEnd w:id="1657"/>
    <w:bookmarkStart w:name="z1725" w:id="16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обеспечение государственного контроля и надзора в регулируемых сферах.</w:t>
      </w:r>
    </w:p>
    <w:bookmarkEnd w:id="1658"/>
    <w:bookmarkStart w:name="z1726" w:id="16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Права и обязанности:</w:t>
      </w:r>
    </w:p>
    <w:bookmarkEnd w:id="1659"/>
    <w:bookmarkStart w:name="z1727" w:id="16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права:</w:t>
      </w:r>
    </w:p>
    <w:bookmarkEnd w:id="1660"/>
    <w:bookmarkStart w:name="z1728" w:id="16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запрашивает и получает от государственных органов, организаций, их должностных лиц и физических лиц необходимую информацию и материалы;</w:t>
      </w:r>
    </w:p>
    <w:bookmarkEnd w:id="1661"/>
    <w:bookmarkStart w:name="z1729" w:id="16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проверяет деятельность физических и юридических лиц, осуществляющих перевозочную и другую деятельность на транспорте, за исключением воздушного и трубопроводного;</w:t>
      </w:r>
    </w:p>
    <w:bookmarkEnd w:id="1662"/>
    <w:bookmarkStart w:name="z1730" w:id="16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рассматривает в пределах своей компетенции вопросы об административных правонарушениях;</w:t>
      </w:r>
    </w:p>
    <w:bookmarkEnd w:id="1663"/>
    <w:bookmarkStart w:name="z1731" w:id="16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составление протоколов, рассмотрение дел об административных правонарушениях и наложение административных взысканий в порядке, установленном Кодексом Республики Казахстан об административных правонарушениях;</w:t>
      </w:r>
    </w:p>
    <w:bookmarkEnd w:id="1664"/>
    <w:bookmarkStart w:name="z1732" w:id="16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осуществляет административное задержание физического лица, задержание транспортного средства, производит личный досмотр и досмотр вещей, находящихся при физическом лице, досмотр транспортных средств;</w:t>
      </w:r>
    </w:p>
    <w:bookmarkEnd w:id="1665"/>
    <w:bookmarkStart w:name="z1733" w:id="16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вносит в государственные органы предложения о мерах по предупреждению транспортных происшествий, нарушений порядка эксплуатации транспорта, за исключением воздушного и трубопроводного;</w:t>
      </w:r>
    </w:p>
    <w:bookmarkEnd w:id="1666"/>
    <w:bookmarkStart w:name="z1734" w:id="16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останавливает автотранспортные средства на постах транспортного контроля, автомобильных дорогах общего пользования, автомобильных дорогах в пределах границ городов или иных населенных пунктов;</w:t>
      </w:r>
    </w:p>
    <w:bookmarkEnd w:id="1667"/>
    <w:bookmarkStart w:name="z1735" w:id="16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в пределах своей компетенции составляет акты по результатам проверок и вносить предписания об устранении выявленных нарушений требований законов Республики Казахстан и иных нормативных правовых актов, стандартов и норм, определяющих порядок функционирования транспорта, кроме воздушного и трубопроводного;</w:t>
      </w:r>
    </w:p>
    <w:bookmarkEnd w:id="1668"/>
    <w:bookmarkStart w:name="z1736" w:id="16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использует специальные технические средства связи, специальный водный транспорт и спецавтотранспорт, а также использует жезл и свисток при осуществлении своих функций;</w:t>
      </w:r>
    </w:p>
    <w:bookmarkEnd w:id="1669"/>
    <w:bookmarkStart w:name="z1737" w:id="16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привлекает соответствующих специалистов для участия в экспертизах по вопросам, отнесенным к компетенции уполномоченного органа;</w:t>
      </w:r>
    </w:p>
    <w:bookmarkEnd w:id="1670"/>
    <w:bookmarkStart w:name="z1738" w:id="16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осуществляет иные права, предусмотренные действующим законодательством.</w:t>
      </w:r>
    </w:p>
    <w:bookmarkEnd w:id="1671"/>
    <w:bookmarkStart w:name="z1739" w:id="16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Обязанности:</w:t>
      </w:r>
    </w:p>
    <w:bookmarkEnd w:id="1672"/>
    <w:bookmarkStart w:name="z1740" w:id="16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обеспечение реализации возложенных на Инспекцию задач и функций;</w:t>
      </w:r>
    </w:p>
    <w:bookmarkEnd w:id="1673"/>
    <w:bookmarkStart w:name="z1741" w:id="16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соблюдение законодательства Республики Казахстан, прав и охраняемые законом интересов физических и юридических лиц;</w:t>
      </w:r>
    </w:p>
    <w:bookmarkEnd w:id="1674"/>
    <w:bookmarkStart w:name="z1742" w:id="16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дача разъяснений по вопросам, входящим в компетенцию Инспекции;</w:t>
      </w:r>
    </w:p>
    <w:bookmarkEnd w:id="1675"/>
    <w:bookmarkStart w:name="z1743" w:id="16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обеспечение сохранности государственной собственности, находящейся на балансе Инспекции;</w:t>
      </w:r>
    </w:p>
    <w:bookmarkEnd w:id="1676"/>
    <w:bookmarkStart w:name="z1744" w:id="16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ведение бухгалтерского учета, предоставление бухгалтерской и финансовой отчетности в Комитет;</w:t>
      </w:r>
    </w:p>
    <w:bookmarkEnd w:id="1677"/>
    <w:bookmarkStart w:name="z1745" w:id="16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обеспечение полного, своевременного и эффективного использования бюджетных средств, выделенных Инспекции;</w:t>
      </w:r>
    </w:p>
    <w:bookmarkEnd w:id="1678"/>
    <w:bookmarkStart w:name="z1746" w:id="16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обеспечение своевременного и качественного предоставления бюджетных заявок в Комитет на плановый трехлетний период, уточнений, корректировок бюджета;</w:t>
      </w:r>
    </w:p>
    <w:bookmarkEnd w:id="1679"/>
    <w:bookmarkStart w:name="z1747" w:id="16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проведение процедуры государственных закупок в соответствии с законодательством Республики Казахстан.</w:t>
      </w:r>
    </w:p>
    <w:bookmarkEnd w:id="168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14 с изменениями, внесенными приказами и.о. Министра транспорта РК от 29.08.2025 </w:t>
      </w:r>
      <w:r>
        <w:rPr>
          <w:rFonts w:ascii="Times New Roman"/>
          <w:b w:val="false"/>
          <w:i w:val="false"/>
          <w:color w:val="000000"/>
          <w:sz w:val="28"/>
        </w:rPr>
        <w:t>№ 288</w:t>
      </w:r>
      <w:r>
        <w:rPr>
          <w:rFonts w:ascii="Times New Roman"/>
          <w:b w:val="false"/>
          <w:i w:val="false"/>
          <w:color w:val="ff0000"/>
          <w:sz w:val="28"/>
        </w:rPr>
        <w:t xml:space="preserve">; от 06.10.2025 </w:t>
      </w:r>
      <w:r>
        <w:rPr>
          <w:rFonts w:ascii="Times New Roman"/>
          <w:b w:val="false"/>
          <w:i w:val="false"/>
          <w:color w:val="000000"/>
          <w:sz w:val="28"/>
        </w:rPr>
        <w:t>№ 326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748" w:id="16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Функции:</w:t>
      </w:r>
    </w:p>
    <w:bookmarkEnd w:id="1681"/>
    <w:bookmarkStart w:name="z1749" w:id="16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обеспечение в пределах своей компетенции соблюдения законов и иных нормативных правовых актов Республики Казахстан в области защиты государственных секретов, гражданской обороны, мобилизационной подготовки и мобилизации;</w:t>
      </w:r>
    </w:p>
    <w:bookmarkEnd w:id="1682"/>
    <w:bookmarkStart w:name="z1750" w:id="16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осуществление сбора информации об использовании транзитного потенциала, учета интенсивности движения автотранспортных средств, организации и осуществлении передачи накопленной информации в виде отчетных документов установленной формы;</w:t>
      </w:r>
    </w:p>
    <w:bookmarkEnd w:id="1683"/>
    <w:bookmarkStart w:name="z1751" w:id="16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выдача разрешений на проезд по территории иностранного государства перевозчикам Республики Казахстан в соответствии с международными договорами, ратифицированными Республикой Казахстан;</w:t>
      </w:r>
    </w:p>
    <w:bookmarkEnd w:id="1684"/>
    <w:bookmarkStart w:name="z1752" w:id="16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выдача специальных разрешений на проезд отечественных и иностранных крупногабаритных и (или) тяжеловесных транспортных средств по территории Республики Казахстан;</w:t>
      </w:r>
    </w:p>
    <w:bookmarkEnd w:id="1685"/>
    <w:bookmarkStart w:name="z1753" w:id="16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выдача удостоверения о допуске к осуществлению международных автомобильных перевозок грузов и карточки допуска на автотранспортные средства;</w:t>
      </w:r>
    </w:p>
    <w:bookmarkEnd w:id="1686"/>
    <w:bookmarkStart w:name="z1754" w:id="16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выдача свидетельства о допущении транспортного средства к перевозке опасных грузов в международном сообщении;</w:t>
      </w:r>
    </w:p>
    <w:bookmarkEnd w:id="1687"/>
    <w:bookmarkStart w:name="z1755" w:id="16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выдача разрешений на проезд по территории Республики Казахстан перевозчикам иностранного государства в соответствии с международными договорами, ратифицированными Республикой Казахстан;</w:t>
      </w:r>
    </w:p>
    <w:bookmarkEnd w:id="1688"/>
    <w:bookmarkStart w:name="z1756" w:id="16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осуществление контроля за соблюдением законодательства Республики Казахстан об автомобильном транспорте;</w:t>
      </w:r>
    </w:p>
    <w:bookmarkEnd w:id="1689"/>
    <w:bookmarkStart w:name="z1757" w:id="16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осуществление контроля за проездом автотранспортных средств по территории Республики Казахстан на постах транспортного контроля, автомобильных дорогах общего пользования, автомобильных дорогах в пределах границ городов или иных населенных пунктов;</w:t>
      </w:r>
    </w:p>
    <w:bookmarkEnd w:id="1690"/>
    <w:bookmarkStart w:name="z1758" w:id="16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выявление и пресечение осуществления иностранными перевозчиками каботажных перевозок по территории Республики Казахстан;</w:t>
      </w:r>
    </w:p>
    <w:bookmarkEnd w:id="1691"/>
    <w:bookmarkStart w:name="z1759" w:id="16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осуществление контроля за исполнением требований разрешительной системы при организации международных автомобильных перевозок на территории Республики Казахстан в соответствии с международными договорами, ратифицированными Республикой Казахстан;</w:t>
      </w:r>
    </w:p>
    <w:bookmarkEnd w:id="1692"/>
    <w:bookmarkStart w:name="z1760" w:id="16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осуществление контроля за проездом автотранспортных средств по территории Республики Казахстан, в том числе соблюдением отечественными и иностранными перевозчиками допустимых габаритных и весовых параметров автотранспортных средств, установленных на территории Республики Казахстан;</w:t>
      </w:r>
    </w:p>
    <w:bookmarkEnd w:id="1693"/>
    <w:bookmarkStart w:name="z1761" w:id="16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осуществление контроля за сервисными центрами, осуществляющими деятельность по установке и обслуживанию тахографов;</w:t>
      </w:r>
    </w:p>
    <w:bookmarkEnd w:id="1694"/>
    <w:bookmarkStart w:name="z1762" w:id="16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осуществление взаимодействия с государственными органами Республики Казахстан по вопросам обеспечения безопасности на автомобильном транспорте и автодорогах;</w:t>
      </w:r>
    </w:p>
    <w:bookmarkEnd w:id="1695"/>
    <w:bookmarkStart w:name="z1763" w:id="16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выдача специального разрешения на перевозку опасного груза по территории Республики Казахстан;</w:t>
      </w:r>
    </w:p>
    <w:bookmarkEnd w:id="1696"/>
    <w:bookmarkStart w:name="z1764" w:id="16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16) осуществление выдачи международного сертификата взвешивания грузовых транспортных средств;</w:t>
      </w:r>
    </w:p>
    <w:bookmarkEnd w:id="1697"/>
    <w:bookmarkStart w:name="z1765" w:id="16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17) осуществление контроля за соблюдением правил перевозок пассажиров и грузов, в том числе опасных грузов;</w:t>
      </w:r>
    </w:p>
    <w:bookmarkEnd w:id="1698"/>
    <w:bookmarkStart w:name="z1766" w:id="16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18) осуществление контроля и проверок за обеспечением безопасности движения на железнодорожном транспорте, в том числе на магистральных, станционных и подъездных железнодорожных путях;</w:t>
      </w:r>
    </w:p>
    <w:bookmarkEnd w:id="1699"/>
    <w:bookmarkStart w:name="z1767" w:id="17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19) осуществление проверки деятельности физических и юридических лиц, осуществляющих перевозочную и другую деятельность на железнодорожном транспорте, в том числе с применением контрольно-измерительных технических средств и приборов, в части соблюдения ими:</w:t>
      </w:r>
    </w:p>
    <w:bookmarkEnd w:id="1700"/>
    <w:bookmarkStart w:name="z1768" w:id="17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содержания станционных и магистральных путей железнодорожной сети и железнодорожных подъездных путей, содержания, эксплуатации и ремонта подвижного состава;</w:t>
      </w:r>
    </w:p>
    <w:bookmarkEnd w:id="1701"/>
    <w:bookmarkStart w:name="z1769" w:id="17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Правил перевозок пассажиров, багажа, грузобагажа и почтовых отправлений железнодорожным транспортом;</w:t>
      </w:r>
    </w:p>
    <w:bookmarkEnd w:id="1702"/>
    <w:bookmarkStart w:name="z1770" w:id="17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содержания, эксплуатации и ремонта технических средств, направленных на обеспечение безопасности движения на железнодорожном транспорте, а также искусственных сооружений и железнодорожных переездов;</w:t>
      </w:r>
    </w:p>
    <w:bookmarkEnd w:id="1703"/>
    <w:bookmarkStart w:name="z1771" w:id="17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20) осуществление государственной регистрации (перерегистрации) подвижного состава и залога подвижного состава;</w:t>
      </w:r>
    </w:p>
    <w:bookmarkEnd w:id="170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21) исключен приказом и.о. Министра транспорта РК от 18.04.2025 </w:t>
      </w:r>
      <w:r>
        <w:rPr>
          <w:rFonts w:ascii="Times New Roman"/>
          <w:b w:val="false"/>
          <w:i w:val="false"/>
          <w:color w:val="000000"/>
          <w:sz w:val="28"/>
        </w:rPr>
        <w:t>№ 124</w:t>
      </w:r>
      <w:r>
        <w:rPr>
          <w:rFonts w:ascii="Times New Roman"/>
          <w:b w:val="false"/>
          <w:i w:val="false"/>
          <w:color w:val="ff0000"/>
          <w:sz w:val="28"/>
        </w:rPr>
        <w:t>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773" w:id="17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22) проведение аудита системы управления безопасностью участника перевозочного процесса, за исключением пользователей услуг по перевозке и операторов вагонов (контейнеров), в порядке, установленном Правилами безопасности на железнодорожном транспорте, утвержденных приказом исполняющего обязанности Министра;</w:t>
      </w:r>
    </w:p>
    <w:bookmarkEnd w:id="1705"/>
    <w:bookmarkStart w:name="z1774" w:id="17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23) участие в расследовании крушений, аварий на железнодорожном транспорте на территории Республики Казахстан;</w:t>
      </w:r>
    </w:p>
    <w:bookmarkEnd w:id="1706"/>
    <w:bookmarkStart w:name="z1775" w:id="17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24) проведение контроля за соблюдением Правил перевозок пассажиров, багажа и грузобагажа в пассажирских поездах, следующих по территории Республики Казахстан;</w:t>
      </w:r>
    </w:p>
    <w:bookmarkEnd w:id="1707"/>
    <w:bookmarkStart w:name="z1776" w:id="17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25) осуществление лицензирования отдельных видов деятельности или действий, подлежащих лицензированию,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Предпринимательским кодексом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и законодательством Республики Казахстан о разрешениях и уведомлениях;</w:t>
      </w:r>
    </w:p>
    <w:bookmarkEnd w:id="1708"/>
    <w:bookmarkStart w:name="z1777" w:id="17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26) осуществление контроля и надзора за обеспечением безопасности судоходства;</w:t>
      </w:r>
    </w:p>
    <w:bookmarkEnd w:id="1709"/>
    <w:bookmarkStart w:name="z1778" w:id="17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27) формирование статистической информации о нарушениях требований безопасности движения;</w:t>
      </w:r>
    </w:p>
    <w:bookmarkEnd w:id="1710"/>
    <w:bookmarkStart w:name="z1779" w:id="17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28) составление протоколов, рассмотрение дел об административных правонарушениях и наложение административных взысканий в порядке, установленном </w:t>
      </w:r>
      <w:r>
        <w:rPr>
          <w:rFonts w:ascii="Times New Roman"/>
          <w:b w:val="false"/>
          <w:i w:val="false"/>
          <w:color w:val="000000"/>
          <w:sz w:val="28"/>
        </w:rPr>
        <w:t>Кодексом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об административных правонарушениях;</w:t>
      </w:r>
    </w:p>
    <w:bookmarkEnd w:id="1711"/>
    <w:bookmarkStart w:name="z1780" w:id="17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29) составление в пределах своей компетенции актов по результатам проверок и внесение предписания об устранении выявленных нарушений требований законов Республики Казахстан и иных нормативных правовых актов, стандартов и норм, определяющих порядок функционирования транспорта;</w:t>
      </w:r>
    </w:p>
    <w:bookmarkEnd w:id="1712"/>
    <w:bookmarkStart w:name="z1781" w:id="17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30) осуществление приостановления и прекращения эксплуатации объектов магистральной железнодорожной сети, железнодорожных путей и подвижного состава, состояние которых не отвечает установленным требованиям безопасности движения и охраны окружающей среды;</w:t>
      </w:r>
    </w:p>
    <w:bookmarkEnd w:id="1713"/>
    <w:bookmarkStart w:name="z1782" w:id="17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31) осуществление приостановления эксплуатации объектов городского рельсового транспорта, состояние которых не отвечает требованиям безопасности движения и охраны окружающей среды;</w:t>
      </w:r>
    </w:p>
    <w:bookmarkEnd w:id="1714"/>
    <w:bookmarkStart w:name="z1783" w:id="17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32) изъятие документов, товаров, иного имущества и предметов, принадлежащих юридическому лицу, явившихся орудием совершения или непосредственным объектом административного правонарушения, обнаруженных на месте совершения административного правонарушения либо при проведении осмотра территорий, помещений, транспортных средств, товаров, иного имущества и предметов, принадлежащих юридическому лицу;</w:t>
      </w:r>
    </w:p>
    <w:bookmarkEnd w:id="1715"/>
    <w:bookmarkStart w:name="z1784" w:id="17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33) осуществление государственного контроля и надзора за соблюдением физическими и юридическими лицами требований нормативных правовых актов, международных договоров Республики Казахстан, определяющих порядок функционирования транспорта, выявление и принятие мер по пресечению их нарушений;</w:t>
      </w:r>
    </w:p>
    <w:bookmarkEnd w:id="1716"/>
    <w:bookmarkStart w:name="z1785" w:id="17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34) составление в пределах своей компетенции актов по результатам проверок и внесение предписаний об устранении выявленных нарушений законодательства Республики Казахстан, стандартов и норм, определяющих порядок функционирования водного транспорта, в том числе на озере Балхаш в пределах административных территориальных границ Жамбылской области;</w:t>
      </w:r>
    </w:p>
    <w:bookmarkEnd w:id="1717"/>
    <w:bookmarkStart w:name="z1786" w:id="17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35) проведение осмотра судов, плотов и иных плавучих объектов, и сооружений, расположенных на внутренних водных путях, на их соответствие требованиям обеспечения безопасности эксплуатации судов;</w:t>
      </w:r>
    </w:p>
    <w:bookmarkEnd w:id="171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36) исключен приказом Министра транспорта РК от 17.09.2026 </w:t>
      </w:r>
      <w:r>
        <w:rPr>
          <w:rFonts w:ascii="Times New Roman"/>
          <w:b w:val="false"/>
          <w:i w:val="false"/>
          <w:color w:val="000000"/>
          <w:sz w:val="28"/>
        </w:rPr>
        <w:t>№ 261</w:t>
      </w:r>
      <w:r>
        <w:rPr>
          <w:rFonts w:ascii="Times New Roman"/>
          <w:b w:val="false"/>
          <w:i w:val="false"/>
          <w:color w:val="ff0000"/>
          <w:sz w:val="28"/>
        </w:rPr>
        <w:t>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788" w:id="17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37) проведение осмотра судов (в том числе маломерных), плотов и иных плавучих объектов и сооружений, расположенных на внутренних водных путях, на их соответствие требованиям обеспечения безопасности эксплуатации судов, в том числе на озере Балхаш в пределах административных территориальных границ Жамбылской области;</w:t>
      </w:r>
    </w:p>
    <w:bookmarkEnd w:id="1719"/>
    <w:bookmarkStart w:name="z1789" w:id="17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38) задержание судов, плотов и иных плавучих объектов, не соответствующих требованиям обеспечения безопасности эксплуатации судов;;</w:t>
      </w:r>
    </w:p>
    <w:bookmarkEnd w:id="1720"/>
    <w:bookmarkStart w:name="z1790" w:id="17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39) приостановление и запрещение движения судов, плотов и иных плавучих объектов при наличии угрозы безопасности эксплуатации судов, жизни и здоровью людей, сохранности грузов;</w:t>
      </w:r>
    </w:p>
    <w:bookmarkEnd w:id="1721"/>
    <w:bookmarkStart w:name="z1791" w:id="17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40) осуществление организации обеспечения безопасности судоходства, контроля за соблюдением физическими и юридическими лицами законодательных актов Республики Казахстан и иных нормативных правовых актов, определяющих порядок функционирования внутреннего водного транспорта;</w:t>
      </w:r>
    </w:p>
    <w:bookmarkEnd w:id="1722"/>
    <w:bookmarkStart w:name="z1792" w:id="17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41) осуществление контроля и надзора за выполнением судовладельцами, членами экипажей судов, физическими и юридическими лицами, осуществляющими судоходство на внутренних водных путях, требований обеспечения безопасности эксплуатации судов в соответствии с законодательством Республики Казахстан о внутреннем водном транспорте;</w:t>
      </w:r>
    </w:p>
    <w:bookmarkEnd w:id="1723"/>
    <w:bookmarkStart w:name="z1793" w:id="17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42) задержание судов (в том числе маломерных), плотов и иных плавучих объектов, не соответствующих требованиям обеспечения безопасности эксплуатации судов, в том числе на озере Балхаш в пределах административных территориальных границ Жамбылской области;</w:t>
      </w:r>
    </w:p>
    <w:bookmarkEnd w:id="1724"/>
    <w:bookmarkStart w:name="z1794" w:id="17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43) приостановление и запрещение движения судов (в том числе маломерных), плотов и иных плавучих объектов при наличии угрозы безопасности эксплуатации судов, жизни и здоровью людей, сохранности грузов, в том числе на озере Балхаш в пределах административных территориальных границ Жамбылской области;</w:t>
      </w:r>
    </w:p>
    <w:bookmarkEnd w:id="1725"/>
    <w:bookmarkStart w:name="z1795" w:id="17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44) выдача свидетельства о минимальном составе экипажа судна;</w:t>
      </w:r>
    </w:p>
    <w:bookmarkEnd w:id="1726"/>
    <w:bookmarkStart w:name="z1796" w:id="17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45) осуществление контроля и надзора за надлежащим содержанием судоходных водных путей и средств навигационного оборудования, в том числе на озере Балхаш в пределах административных территориальных границ Жамбылской области;</w:t>
      </w:r>
    </w:p>
    <w:bookmarkEnd w:id="1727"/>
    <w:bookmarkStart w:name="z1797" w:id="17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46) осуществление контроля и надзора в области внутреннего водного транспорта, в том числе на озере Балхаш в пределах административных территориальных границ Жамбылской области;</w:t>
      </w:r>
    </w:p>
    <w:bookmarkEnd w:id="172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47) исключен приказом и.о. Министра транспорта РК от 18.04.2025 </w:t>
      </w:r>
      <w:r>
        <w:rPr>
          <w:rFonts w:ascii="Times New Roman"/>
          <w:b w:val="false"/>
          <w:i w:val="false"/>
          <w:color w:val="000000"/>
          <w:sz w:val="28"/>
        </w:rPr>
        <w:t>№ 124</w:t>
      </w:r>
      <w:r>
        <w:rPr>
          <w:rFonts w:ascii="Times New Roman"/>
          <w:b w:val="false"/>
          <w:i w:val="false"/>
          <w:color w:val="ff0000"/>
          <w:sz w:val="28"/>
        </w:rPr>
        <w:t>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799" w:id="17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48) осуществление государственного контроля за соблюдением порядка проведения обязательного технического осмотра механических транспортных средств и прицепов к ним операторами технического осмотра;</w:t>
      </w:r>
    </w:p>
    <w:bookmarkEnd w:id="1729"/>
    <w:bookmarkStart w:name="z3032" w:id="17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48-1) выдача разрешения на деятельность операторов технического осмотра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Законом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"О разрешениях и уведомлениях";</w:t>
      </w:r>
    </w:p>
    <w:bookmarkEnd w:id="1730"/>
    <w:bookmarkStart w:name="z1800" w:id="17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49) ведение Государственного реестра подвижного состава;</w:t>
      </w:r>
    </w:p>
    <w:bookmarkEnd w:id="1731"/>
    <w:bookmarkStart w:name="z1801" w:id="17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50) осуществление государственных услуг в соответствии с законами Республики Казахстан </w:t>
      </w:r>
      <w:r>
        <w:rPr>
          <w:rFonts w:ascii="Times New Roman"/>
          <w:b w:val="false"/>
          <w:i w:val="false"/>
          <w:color w:val="000000"/>
          <w:sz w:val="28"/>
        </w:rPr>
        <w:t>"О государственных и социально ответственных услугах"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"О разрешениях и уведомлениях"</w:t>
      </w:r>
      <w:r>
        <w:rPr>
          <w:rFonts w:ascii="Times New Roman"/>
          <w:b w:val="false"/>
          <w:i w:val="false"/>
          <w:color w:val="000000"/>
          <w:sz w:val="28"/>
        </w:rPr>
        <w:t>;</w:t>
      </w:r>
    </w:p>
    <w:bookmarkEnd w:id="1732"/>
    <w:bookmarkStart w:name="z1802" w:id="17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51) выдача сертификата безопасности;</w:t>
      </w:r>
    </w:p>
    <w:bookmarkEnd w:id="1733"/>
    <w:bookmarkStart w:name="z1803" w:id="17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52) осуществление возобновления эксплуатации объектов магистральной железнодорожной сети, железнодорожных путей и подвижного состава, состояние которых отвечает установленным требованиям безопасности движения и охраны окружающей среды;</w:t>
      </w:r>
    </w:p>
    <w:bookmarkEnd w:id="17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52-1) организация и осуществление взаимодействия с правоохранительными органами Республики Казахстан по вопросам выявления, пресечения и расследования правонарушений в сфере транспорта;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52-2) участие в проведении совместных контрольных, рейдовых и профилактических мероприятий с правоохранительными органами, направленных на обеспечение соблюдения законодательства Республики Казахстан в сфере автомобильного транспорта, включая контроль за весовыми и габаритными параметрами транспортных средств, режимом труда и отдыха водителей, а также соблюдением разрешительной системы;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52-3) организация и контроль осуществления мер по обеспечению транспортной и общественной безопасности на постах транспортного контроля, включая функционирование контрольных систем, а также координация взаимодействия с правоохранительными органами по вопросам обеспечения безопасности;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52-4) организация и контроль применения мер обеспечения производства по делам об административных правонарушениях в пределах компетенции, в том числе задержания, доставления и запрещения эксплуатации транспортных средств, их помещения на специализированные стоянки;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52-5) направление материалов по выявленным правонарушениям в правоохранительные органы по подведомственности, а также обмен информацией с ними, в том числе содержащей сведения ограниченного доступа, в пределах, установленных законодательством Республики Казахстан;</w:t>
      </w:r>
    </w:p>
    <w:bookmarkStart w:name="z1804" w:id="17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53) осуществление иных полномочий, предусмотренных законами Республики Казахстан, актами Президента Республики Казахстан, Правительства Республики Казахстан и приказами Министра.</w:t>
      </w:r>
    </w:p>
    <w:bookmarkEnd w:id="173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15 с изменениями, внесенными приказами и.о. Министра транспорта РК от 30.12.2024 </w:t>
      </w:r>
      <w:r>
        <w:rPr>
          <w:rFonts w:ascii="Times New Roman"/>
          <w:b w:val="false"/>
          <w:i w:val="false"/>
          <w:color w:val="000000"/>
          <w:sz w:val="28"/>
        </w:rPr>
        <w:t>№ 442</w:t>
      </w:r>
      <w:r>
        <w:rPr>
          <w:rFonts w:ascii="Times New Roman"/>
          <w:b w:val="false"/>
          <w:i w:val="false"/>
          <w:color w:val="ff0000"/>
          <w:sz w:val="28"/>
        </w:rPr>
        <w:t xml:space="preserve"> (вступает в силу с 05.04.2024); от 18.04.2025 </w:t>
      </w:r>
      <w:r>
        <w:rPr>
          <w:rFonts w:ascii="Times New Roman"/>
          <w:b w:val="false"/>
          <w:i w:val="false"/>
          <w:color w:val="000000"/>
          <w:sz w:val="28"/>
        </w:rPr>
        <w:t>№ 124</w:t>
      </w:r>
      <w:r>
        <w:rPr>
          <w:rFonts w:ascii="Times New Roman"/>
          <w:b w:val="false"/>
          <w:i w:val="false"/>
          <w:color w:val="ff0000"/>
          <w:sz w:val="28"/>
        </w:rPr>
        <w:t xml:space="preserve">; от 25.04.2026 </w:t>
      </w:r>
      <w:r>
        <w:rPr>
          <w:rFonts w:ascii="Times New Roman"/>
          <w:b w:val="false"/>
          <w:i w:val="false"/>
          <w:color w:val="000000"/>
          <w:sz w:val="28"/>
        </w:rPr>
        <w:t>№ 95</w:t>
      </w:r>
      <w:r>
        <w:rPr>
          <w:rFonts w:ascii="Times New Roman"/>
          <w:b w:val="false"/>
          <w:i w:val="false"/>
          <w:color w:val="ff0000"/>
          <w:sz w:val="28"/>
        </w:rPr>
        <w:t xml:space="preserve">; от 01.06.2026 </w:t>
      </w:r>
      <w:r>
        <w:rPr>
          <w:rFonts w:ascii="Times New Roman"/>
          <w:b w:val="false"/>
          <w:i w:val="false"/>
          <w:color w:val="000000"/>
          <w:sz w:val="28"/>
        </w:rPr>
        <w:t>№ 128</w:t>
      </w:r>
      <w:r>
        <w:rPr>
          <w:rFonts w:ascii="Times New Roman"/>
          <w:b w:val="false"/>
          <w:i w:val="false"/>
          <w:color w:val="ff0000"/>
          <w:sz w:val="28"/>
        </w:rPr>
        <w:t xml:space="preserve">; от 17.09.2026 </w:t>
      </w:r>
      <w:r>
        <w:rPr>
          <w:rFonts w:ascii="Times New Roman"/>
          <w:b w:val="false"/>
          <w:i w:val="false"/>
          <w:color w:val="000000"/>
          <w:sz w:val="28"/>
        </w:rPr>
        <w:t>№ 261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805" w:id="173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3. Статус и полномочия руководителя Инспекции при организации его деятельности</w:t>
      </w:r>
    </w:p>
    <w:bookmarkEnd w:id="1736"/>
    <w:bookmarkStart w:name="z1806" w:id="17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Руководство Инспекцией осуществляется руководителем, который несет персональную ответственность за выполнение возложенных на Инспекцию задач и осуществление им своих полномочий.</w:t>
      </w:r>
    </w:p>
    <w:bookmarkEnd w:id="1737"/>
    <w:bookmarkStart w:name="z1807" w:id="17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17. Руководитель Инспекции назначается на должность и освобождается от должности в соответствии с законодательством Республики Казахстан.</w:t>
      </w:r>
    </w:p>
    <w:bookmarkEnd w:id="1738"/>
    <w:bookmarkStart w:name="z1808" w:id="17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18. Руководитель Инспекции имеет заместителя, который назначается на должность и освобождается от должности руководителем Инспекции по согласованию с Председателем Комитета.</w:t>
      </w:r>
    </w:p>
    <w:bookmarkEnd w:id="173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18 – в редакции приказа Министра транспорта РК от 17.09.2026 </w:t>
      </w:r>
      <w:r>
        <w:rPr>
          <w:rFonts w:ascii="Times New Roman"/>
          <w:b w:val="false"/>
          <w:i w:val="false"/>
          <w:color w:val="000000"/>
          <w:sz w:val="28"/>
        </w:rPr>
        <w:t>№ 261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809" w:id="17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19. Полномочия руководителя Инспекции:</w:t>
      </w:r>
    </w:p>
    <w:bookmarkEnd w:id="1740"/>
    <w:bookmarkStart w:name="z1810" w:id="17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в пределах компетенции, определенной законодательством Республики Казахстан и настоящим Положением, самостоятельно решает вопросы деятельности Инспекции;</w:t>
      </w:r>
    </w:p>
    <w:bookmarkEnd w:id="1741"/>
    <w:bookmarkStart w:name="z1811" w:id="17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назначает и освобождает от должностей заместителя руководителя Инспекции по согласованию с Председателем Комитета, работников Инспекции, применяет к ним меры поощрения, оказания материальной помощи и дисциплинарного взыскания;</w:t>
      </w:r>
    </w:p>
    <w:bookmarkEnd w:id="1742"/>
    <w:bookmarkStart w:name="z1812" w:id="17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согласовывает с Комитетом назначение руководителя отдела Инспекции;</w:t>
      </w:r>
    </w:p>
    <w:bookmarkEnd w:id="1743"/>
    <w:bookmarkStart w:name="z1813" w:id="17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подписывает приказы и дает указания обязательные для исполнения подчиненными работниками, распределяет между ними функциональные обязанности;</w:t>
      </w:r>
    </w:p>
    <w:bookmarkEnd w:id="1744"/>
    <w:bookmarkStart w:name="z1814" w:id="17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исполняет указания и поручения руководства Комитета.</w:t>
      </w:r>
    </w:p>
    <w:bookmarkEnd w:id="1745"/>
    <w:bookmarkStart w:name="z1815" w:id="17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представляет Инспекцию в государственных органах и иных организациях;</w:t>
      </w:r>
    </w:p>
    <w:bookmarkEnd w:id="1746"/>
    <w:bookmarkStart w:name="z1816" w:id="17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заключает договоры с отечественными и иностранными товаропроизводителями на поставку товаров и услуг, открывает счета в банках, выдает доверенности;</w:t>
      </w:r>
    </w:p>
    <w:bookmarkEnd w:id="1747"/>
    <w:bookmarkStart w:name="z1817" w:id="17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принимает меры, направленные на противодействие коррупции и несет персональную ответственность за принятие антикоррупционных мер;</w:t>
      </w:r>
    </w:p>
    <w:bookmarkEnd w:id="1748"/>
    <w:bookmarkStart w:name="z1818" w:id="17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принимает решения по другим вопросам, отнесенным к его компетенции.</w:t>
      </w:r>
    </w:p>
    <w:bookmarkEnd w:id="1749"/>
    <w:bookmarkStart w:name="z1819" w:id="17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Исполнение полномочий руководителя Инспекции в период его отсутствия осуществляется лицом, его замещающим в соответствии с действующим законодательством.</w:t>
      </w:r>
    </w:p>
    <w:bookmarkEnd w:id="175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19 с изменением, внесенным приказом Министра транспорта РК от 17.09.2026 </w:t>
      </w:r>
      <w:r>
        <w:rPr>
          <w:rFonts w:ascii="Times New Roman"/>
          <w:b w:val="false"/>
          <w:i w:val="false"/>
          <w:color w:val="000000"/>
          <w:sz w:val="28"/>
        </w:rPr>
        <w:t>№ 261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820" w:id="17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20. Руководитель определяет полномочия своих заместителей в соответствии с действующим законодательством.</w:t>
      </w:r>
    </w:p>
    <w:bookmarkEnd w:id="1751"/>
    <w:bookmarkStart w:name="z1821" w:id="175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4. Имущество Инспекции</w:t>
      </w:r>
    </w:p>
    <w:bookmarkEnd w:id="1752"/>
    <w:bookmarkStart w:name="z1822" w:id="17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21. Инспекция может иметь на праве оперативного управления обособленное имущество в случаях, предусмотренных законодательством. Имущество Инспекции формируется за счет имущества, переданного ему собственником, а также имущества (включая денежные доходы), приобретенного в результате собственной деятельности, и иных источников, не запрещенных законодательством Республики Казахстан.</w:t>
      </w:r>
    </w:p>
    <w:bookmarkEnd w:id="1753"/>
    <w:bookmarkStart w:name="z1823" w:id="17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22. Имущество, закрепленное за Инспекцией, относится к республиканской собственности.</w:t>
      </w:r>
    </w:p>
    <w:bookmarkEnd w:id="1754"/>
    <w:bookmarkStart w:name="z1824" w:id="17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23. Инспекция не вправе самостоятельно отчуждать или иным способом распоряжаться закрепленным за ним имуществом и имуществом, приобретенным за счет средств, выданных ему по плану финансирования, если иное не установлено законодательством.</w:t>
      </w:r>
    </w:p>
    <w:bookmarkEnd w:id="1755"/>
    <w:bookmarkStart w:name="z1825" w:id="175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5. Реорганизация и упразднение Инспекции</w:t>
      </w:r>
    </w:p>
    <w:bookmarkEnd w:id="1756"/>
    <w:bookmarkStart w:name="z1826" w:id="17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24. Реорганизация и упразднение Инспекции осуществляются в соответствии с законодательством Республики Казахстан.</w:t>
      </w:r>
    </w:p>
    <w:bookmarkEnd w:id="1757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14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к приказу </w:t>
            </w:r>
          </w:p>
        </w:tc>
      </w:tr>
    </w:tbl>
    <w:bookmarkStart w:name="z1828" w:id="175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Положение республиканского государственного учреждения "Инспекция транспортного контроля по Костанайской области" Комитета транспортного контроля Министерства транспорта Республики Казахстан"</w:t>
      </w:r>
    </w:p>
    <w:bookmarkEnd w:id="17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Заголовок – в редакции приказа Министра транспорта РК от 17.09.2026 </w:t>
      </w:r>
      <w:r>
        <w:rPr>
          <w:rFonts w:ascii="Times New Roman"/>
          <w:b w:val="false"/>
          <w:i w:val="false"/>
          <w:color w:val="ff0000"/>
          <w:sz w:val="28"/>
        </w:rPr>
        <w:t>№ 261</w:t>
      </w:r>
      <w:r>
        <w:rPr>
          <w:rFonts w:ascii="Times New Roman"/>
          <w:b w:val="false"/>
          <w:i w:val="false"/>
          <w:color w:val="ff0000"/>
          <w:sz w:val="28"/>
        </w:rPr>
        <w:t>.</w:t>
      </w:r>
    </w:p>
    <w:bookmarkStart w:name="z1829" w:id="175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Общие положения</w:t>
      </w:r>
    </w:p>
    <w:bookmarkEnd w:id="1759"/>
    <w:bookmarkStart w:name="z1830" w:id="17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Инспекция транспортного контроля по Костанайской области Комитета транспортного контроля Министерства транспорта Республики Казахстан (далее – Инспекция) является территориальным органом Комитета транспортного контроля Министерства транспорта Республики Казахстан (далее – Комитет) и осуществляет контрольно-надзорные функции в области транспорта, за исключением воздушного и трубопроводного.</w:t>
      </w:r>
    </w:p>
    <w:bookmarkEnd w:id="176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 – в редакции приказа Министра транспорта РК от 17.09.2026 </w:t>
      </w:r>
      <w:r>
        <w:rPr>
          <w:rFonts w:ascii="Times New Roman"/>
          <w:b w:val="false"/>
          <w:i w:val="false"/>
          <w:color w:val="000000"/>
          <w:sz w:val="28"/>
        </w:rPr>
        <w:t>№ 261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831" w:id="17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Инспекция осуществляет свою деятельность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Конституцией</w:t>
      </w:r>
      <w:r>
        <w:rPr>
          <w:rFonts w:ascii="Times New Roman"/>
          <w:b w:val="false"/>
          <w:i w:val="false"/>
          <w:color w:val="000000"/>
          <w:sz w:val="28"/>
        </w:rPr>
        <w:t xml:space="preserve"> и законами Республики Казахстан, актами Президента и Правительства Республики Казахстан, иными нормативными правовыми актами, а также настоящим Положением.</w:t>
      </w:r>
    </w:p>
    <w:bookmarkEnd w:id="1761"/>
    <w:bookmarkStart w:name="z1832" w:id="17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Инспекция является юридическим лицом в организационно-правовой форме государственного учреждения, имеет печати и штампы со своим наименованием на казахском языке, бланки установленного образца, в соответствии с законодательством Республики Казахстан счета в органах казначейства.</w:t>
      </w:r>
    </w:p>
    <w:bookmarkEnd w:id="1762"/>
    <w:bookmarkStart w:name="z1833" w:id="17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Инспекция вступает в гражданско-правовые отношения от собственного имени.</w:t>
      </w:r>
    </w:p>
    <w:bookmarkEnd w:id="1763"/>
    <w:bookmarkStart w:name="z1834" w:id="17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Инспекция имеет право выступать стороной гражданско-правовых отношений от имени государства, если она уполномочена на это в соответствии с законодательством.</w:t>
      </w:r>
    </w:p>
    <w:bookmarkEnd w:id="1764"/>
    <w:bookmarkStart w:name="z1835" w:id="17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Инспекция по вопросам своей компетенции в установленном законодательством порядке принимает решения, оформляемые приказами руководителя Инспекции и другими актами, предусмотренными законодательством Республики Казахстан.</w:t>
      </w:r>
    </w:p>
    <w:bookmarkEnd w:id="1765"/>
    <w:bookmarkStart w:name="z1836" w:id="17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Структура и лимит штатной численности Инспекции утверждаются в соответствии с законодательством Республики Казахстан.</w:t>
      </w:r>
    </w:p>
    <w:bookmarkEnd w:id="1766"/>
    <w:bookmarkStart w:name="z1837" w:id="17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Местонахождение Инспекции: Республика Казахстан, 110000, Костанайская область, город Костанай, улица Чехова, 105 А.</w:t>
      </w:r>
    </w:p>
    <w:bookmarkEnd w:id="1767"/>
    <w:bookmarkStart w:name="z1838" w:id="17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Полное наименование Инспекции:</w:t>
      </w:r>
    </w:p>
    <w:bookmarkEnd w:id="1768"/>
    <w:bookmarkStart w:name="z274" w:id="17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 государственном языке – "Қазақстан Республикасы Көлік министрлiгi Көліктік бақылау комитетiнің "Қостанай облысы бойынша көліктік бақылау инспекциясы" республикалық мемлекеттiк мекемесi;</w:t>
      </w:r>
    </w:p>
    <w:bookmarkEnd w:id="1769"/>
    <w:bookmarkStart w:name="z275" w:id="17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 русском языке – республиканское государственное учреждение "Инспекция транспортного контроля по Костанайской области" Комитета транспортного контроля Министерства транспорта Республики Казахстан".</w:t>
      </w:r>
    </w:p>
    <w:bookmarkEnd w:id="177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9 – в редакции приказа Министра транспорта РК от 17.09.2026 </w:t>
      </w:r>
      <w:r>
        <w:rPr>
          <w:rFonts w:ascii="Times New Roman"/>
          <w:b w:val="false"/>
          <w:i w:val="false"/>
          <w:color w:val="000000"/>
          <w:sz w:val="28"/>
        </w:rPr>
        <w:t>№ 261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841" w:id="17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Настоящее Положение является учредительным документом Инспекции.</w:t>
      </w:r>
    </w:p>
    <w:bookmarkEnd w:id="1771"/>
    <w:bookmarkStart w:name="z1842" w:id="17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Финансирование деятельности Инспекции осуществляется из республиканского бюджета.</w:t>
      </w:r>
    </w:p>
    <w:bookmarkEnd w:id="1772"/>
    <w:bookmarkStart w:name="z1843" w:id="17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Инспекции запрещается вступать в договорные отношения с субъектами предпринимательства на предмет выполнения обязанностей, являющихся полномочиями Инспекции.</w:t>
      </w:r>
    </w:p>
    <w:bookmarkEnd w:id="1773"/>
    <w:bookmarkStart w:name="z1844" w:id="17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Если Инспекции законодательными актами предоставлено право осуществлять приносящую доходы деятельность, то доходы, полученные от такой деятельности, направляются в государственный бюджет.</w:t>
      </w:r>
    </w:p>
    <w:bookmarkEnd w:id="1774"/>
    <w:bookmarkStart w:name="z1845" w:id="177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Задачи, права и обязанности Инспекции</w:t>
      </w:r>
    </w:p>
    <w:bookmarkEnd w:id="1775"/>
    <w:bookmarkStart w:name="z1846" w:id="17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Задачи:</w:t>
      </w:r>
    </w:p>
    <w:bookmarkEnd w:id="1776"/>
    <w:bookmarkStart w:name="z1847" w:id="17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участие в формировании и реализации государственной политики в области транспорта, за исключением воздушного и трубопроводного;</w:t>
      </w:r>
    </w:p>
    <w:bookmarkEnd w:id="1777"/>
    <w:bookmarkStart w:name="z1848" w:id="17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обеспечение в пределах своей компетенции безопасности транспорта и процессов его жизненного цикла для жизни и здоровья человека и окружающей среды;</w:t>
      </w:r>
    </w:p>
    <w:bookmarkEnd w:id="1778"/>
    <w:bookmarkStart w:name="z1849" w:id="17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обеспечение государственного контроля и надзора в регулируемых сферах.</w:t>
      </w:r>
    </w:p>
    <w:bookmarkEnd w:id="1779"/>
    <w:bookmarkStart w:name="z1850" w:id="17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Права и обязанности:</w:t>
      </w:r>
    </w:p>
    <w:bookmarkEnd w:id="1780"/>
    <w:bookmarkStart w:name="z1851" w:id="17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права:</w:t>
      </w:r>
    </w:p>
    <w:bookmarkEnd w:id="1781"/>
    <w:bookmarkStart w:name="z1852" w:id="17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запрашивает и получает от государственных органов, организаций, их должностных лиц и физических лиц необходимую информацию и материалы;</w:t>
      </w:r>
    </w:p>
    <w:bookmarkEnd w:id="1782"/>
    <w:bookmarkStart w:name="z1853" w:id="17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проверяет деятельность физических и юридических лиц, осуществляющих перевозочную и другую деятельность на транспорте, за исключением воздушного и трубопроводного;</w:t>
      </w:r>
    </w:p>
    <w:bookmarkEnd w:id="1783"/>
    <w:bookmarkStart w:name="z1854" w:id="17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рассматривает в пределах своей компетенции вопросы об административных правонарушениях;</w:t>
      </w:r>
    </w:p>
    <w:bookmarkEnd w:id="1784"/>
    <w:bookmarkStart w:name="z1855" w:id="17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составление протоколов, рассмотрение дел об административных правонарушениях и наложение административных взысканий в порядке, установленном Кодексом Республики Казахстан об административных правонарушениях;</w:t>
      </w:r>
    </w:p>
    <w:bookmarkEnd w:id="1785"/>
    <w:bookmarkStart w:name="z1856" w:id="17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осуществляет административное задержание физического лица, задержание транспортного средства, производит личный досмотр и досмотр вещей, находящихся при физическом лице, досмотр транспортных средств;</w:t>
      </w:r>
    </w:p>
    <w:bookmarkEnd w:id="1786"/>
    <w:bookmarkStart w:name="z1857" w:id="17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вносит в государственные органы предложения о мерах по предупреждению транспортных происшествий, нарушений порядка эксплуатации транспорта, за исключением воздушного и трубопроводного;</w:t>
      </w:r>
    </w:p>
    <w:bookmarkEnd w:id="1787"/>
    <w:bookmarkStart w:name="z1858" w:id="17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останавливает автотранспортные средства на постах транспортного контроля, автомобильных дорогах общего пользования, автомобильных дорогах в пределах границ городов или иных населенных пунктов;</w:t>
      </w:r>
    </w:p>
    <w:bookmarkEnd w:id="1788"/>
    <w:bookmarkStart w:name="z1859" w:id="17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в пределах своей компетенции составляет акты по результатам проверок и вносить предписания об устранении выявленных нарушений требований законов Республики Казахстан и иных нормативных правовых актов, стандартов и норм, определяющих порядок функционирования транспорта, кроме воздушного и трубопроводного;</w:t>
      </w:r>
    </w:p>
    <w:bookmarkEnd w:id="1789"/>
    <w:bookmarkStart w:name="z1860" w:id="17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использует специальные технические средства связи, специальный водный транспорт и спецавтотранспорт, а также использует жезл и свисток при осуществлении своих функций;</w:t>
      </w:r>
    </w:p>
    <w:bookmarkEnd w:id="1790"/>
    <w:bookmarkStart w:name="z1861" w:id="17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привлекает соответствующих специалистов для участия в экспертизах по вопросам, отнесенным к компетенции уполномоченного органа;</w:t>
      </w:r>
    </w:p>
    <w:bookmarkEnd w:id="1791"/>
    <w:bookmarkStart w:name="z1862" w:id="17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осуществляет иные права, предусмотренные действующим законодательством.</w:t>
      </w:r>
    </w:p>
    <w:bookmarkEnd w:id="1792"/>
    <w:bookmarkStart w:name="z1863" w:id="17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Обязанности:</w:t>
      </w:r>
    </w:p>
    <w:bookmarkEnd w:id="1793"/>
    <w:bookmarkStart w:name="z1864" w:id="17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обеспечение реализации возложенных на Инспекцию задач и функций;</w:t>
      </w:r>
    </w:p>
    <w:bookmarkEnd w:id="1794"/>
    <w:bookmarkStart w:name="z1865" w:id="17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соблюдение законодательства Республики Казахстан, прав и охраняемые законом интересов физических и юридических лиц;</w:t>
      </w:r>
    </w:p>
    <w:bookmarkEnd w:id="1795"/>
    <w:bookmarkStart w:name="z1866" w:id="17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дача разъяснений по вопросам, входящим в компетенцию Инспекции;</w:t>
      </w:r>
    </w:p>
    <w:bookmarkEnd w:id="1796"/>
    <w:bookmarkStart w:name="z1867" w:id="17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обеспечение сохранности государственной собственности, находящейся на балансе Инспекции;</w:t>
      </w:r>
    </w:p>
    <w:bookmarkEnd w:id="1797"/>
    <w:bookmarkStart w:name="z1868" w:id="17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ведение бухгалтерского учета, предоставление бухгалтерской и финансовой отчетности в Комитет;</w:t>
      </w:r>
    </w:p>
    <w:bookmarkEnd w:id="1798"/>
    <w:bookmarkStart w:name="z1869" w:id="17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обеспечение полного, своевременного и эффективного использования бюджетных средств, выделенных Инспекции;</w:t>
      </w:r>
    </w:p>
    <w:bookmarkEnd w:id="1799"/>
    <w:bookmarkStart w:name="z1870" w:id="18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обеспечение своевременного и качественного предоставления бюджетных заявок в Комитет на плановый трехлетний период, уточнений, корректировок бюджета;</w:t>
      </w:r>
    </w:p>
    <w:bookmarkEnd w:id="1800"/>
    <w:bookmarkStart w:name="z1871" w:id="18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проведение процедуры государственных закупок в соответствии с законодательством Республики Казахстан.</w:t>
      </w:r>
    </w:p>
    <w:bookmarkEnd w:id="180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14 с изменениями, внесенными приказами и.о. Министра транспорта РК от 29.08.2025 </w:t>
      </w:r>
      <w:r>
        <w:rPr>
          <w:rFonts w:ascii="Times New Roman"/>
          <w:b w:val="false"/>
          <w:i w:val="false"/>
          <w:color w:val="000000"/>
          <w:sz w:val="28"/>
        </w:rPr>
        <w:t>№ 288</w:t>
      </w:r>
      <w:r>
        <w:rPr>
          <w:rFonts w:ascii="Times New Roman"/>
          <w:b w:val="false"/>
          <w:i w:val="false"/>
          <w:color w:val="ff0000"/>
          <w:sz w:val="28"/>
        </w:rPr>
        <w:t xml:space="preserve">; от 06.10.2025 </w:t>
      </w:r>
      <w:r>
        <w:rPr>
          <w:rFonts w:ascii="Times New Roman"/>
          <w:b w:val="false"/>
          <w:i w:val="false"/>
          <w:color w:val="000000"/>
          <w:sz w:val="28"/>
        </w:rPr>
        <w:t>№ 326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872" w:id="18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Функции:</w:t>
      </w:r>
    </w:p>
    <w:bookmarkEnd w:id="1802"/>
    <w:bookmarkStart w:name="z1873" w:id="18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обеспечение в пределах своей компетенции соблюдения законов и иных нормативных правовых актов Республики Казахстан в области защиты государственных секретов, гражданской обороны, мобилизационной подготовки и мобилизации;</w:t>
      </w:r>
    </w:p>
    <w:bookmarkEnd w:id="1803"/>
    <w:bookmarkStart w:name="z1874" w:id="18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осуществление сбора информации об использовании транзитного потенциала, учета интенсивности движения автотранспортных средств, организации и осуществлении передачи накопленной информации в виде отчетных документов установленной формы;</w:t>
      </w:r>
    </w:p>
    <w:bookmarkEnd w:id="1804"/>
    <w:bookmarkStart w:name="z1875" w:id="18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выдача разрешений на проезд по территории иностранного государства перевозчикам Республики Казахстан в соответствии с международными договорами, ратифицированными Республикой Казахстан;</w:t>
      </w:r>
    </w:p>
    <w:bookmarkEnd w:id="1805"/>
    <w:bookmarkStart w:name="z1876" w:id="18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выдача специальных разрешений на проезд отечественных и иностранных крупногабаритных и (или) тяжеловесных транспортных средств по территории Республики Казахстан;</w:t>
      </w:r>
    </w:p>
    <w:bookmarkEnd w:id="1806"/>
    <w:bookmarkStart w:name="z1877" w:id="18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выдача удостоверения о допуске к осуществлению международных автомобильных перевозок грузов и карточки допуска на автотранспортные средства;</w:t>
      </w:r>
    </w:p>
    <w:bookmarkEnd w:id="1807"/>
    <w:bookmarkStart w:name="z1878" w:id="18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выдача свидетельства о допущении транспортного средства к перевозке опасных грузов в международном сообщении;</w:t>
      </w:r>
    </w:p>
    <w:bookmarkEnd w:id="1808"/>
    <w:bookmarkStart w:name="z1879" w:id="18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выдача разрешений на проезд по территории Республики Казахстан перевозчикам иностранного государства в соответствии с международными договорами, ратифицированными Республикой Казахстан;</w:t>
      </w:r>
    </w:p>
    <w:bookmarkEnd w:id="1809"/>
    <w:bookmarkStart w:name="z1880" w:id="18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осуществление контроля за соблюдением законодательства Республики Казахстан об автомобильном транспорте;</w:t>
      </w:r>
    </w:p>
    <w:bookmarkEnd w:id="1810"/>
    <w:bookmarkStart w:name="z1881" w:id="18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осуществление контроля за проездом автотранспортных средств по территории Республики Казахстан на постах транспортного контроля, автомобильных дорогах общего пользования, автомобильных дорогах в пределах границ городов или иных населенных пунктов;</w:t>
      </w:r>
    </w:p>
    <w:bookmarkEnd w:id="1811"/>
    <w:bookmarkStart w:name="z1882" w:id="18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выявление и пресечение осуществления иностранными перевозчиками каботажных перевозок по территории Республики Казахстан;</w:t>
      </w:r>
    </w:p>
    <w:bookmarkEnd w:id="1812"/>
    <w:bookmarkStart w:name="z1883" w:id="18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осуществление контроля за исполнением требований разрешительной системы при организации международных автомобильных перевозок на территории Республики Казахстан в соответствии с международными договорами, ратифицированными Республикой Казахстан;</w:t>
      </w:r>
    </w:p>
    <w:bookmarkEnd w:id="1813"/>
    <w:bookmarkStart w:name="z1884" w:id="18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осуществление контроля за проездом автотранспортных средств по территории Республики Казахстан, в том числе соблюдением отечественными и иностранными перевозчиками допустимых габаритных и весовых параметров автотранспортных средств, установленных на территории Республики Казахстан;</w:t>
      </w:r>
    </w:p>
    <w:bookmarkEnd w:id="1814"/>
    <w:bookmarkStart w:name="z1885" w:id="18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осуществление контроля за сервисными центрами, осуществляющими деятельность по установке и обслуживанию тахографов;</w:t>
      </w:r>
    </w:p>
    <w:bookmarkEnd w:id="1815"/>
    <w:bookmarkStart w:name="z1886" w:id="18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осуществление взаимодействия с государственными органами Республики Казахстан по вопросам обеспечения безопасности на автомобильном транспорте и автодорогах;</w:t>
      </w:r>
    </w:p>
    <w:bookmarkEnd w:id="1816"/>
    <w:bookmarkStart w:name="z1887" w:id="18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выдача специального разрешения на перевозку опасного груза по территории Республики Казахстан;</w:t>
      </w:r>
    </w:p>
    <w:bookmarkEnd w:id="1817"/>
    <w:bookmarkStart w:name="z1888" w:id="18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16) осуществление выдачи международного сертификата взвешивания грузовых транспортных средств;</w:t>
      </w:r>
    </w:p>
    <w:bookmarkEnd w:id="1818"/>
    <w:bookmarkStart w:name="z1889" w:id="18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17) осуществление контроля за соблюдением правил перевозок пассажиров и грузов, в том числе опасных грузов;</w:t>
      </w:r>
    </w:p>
    <w:bookmarkEnd w:id="1819"/>
    <w:bookmarkStart w:name="z1890" w:id="18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18) осуществление контроля и проверок за обеспечением безопасности движения на железнодорожном транспорте, в том числе на магистральных, станционных и подъездных железнодорожных путях;</w:t>
      </w:r>
    </w:p>
    <w:bookmarkEnd w:id="1820"/>
    <w:bookmarkStart w:name="z1891" w:id="18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19) осуществление проверки деятельности физических и юридических лиц, осуществляющих перевозочную и другую деятельность на железнодорожном транспорте, в том числе с применением контрольно-измерительных технических средств и приборов, в части соблюдения ими:</w:t>
      </w:r>
    </w:p>
    <w:bookmarkEnd w:id="1821"/>
    <w:bookmarkStart w:name="z1892" w:id="18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содержания станционных и магистральных путей железнодорожной сети и железнодорожных подъездных путей, содержания, эксплуатации и ремонта подвижного состава;</w:t>
      </w:r>
    </w:p>
    <w:bookmarkEnd w:id="1822"/>
    <w:bookmarkStart w:name="z1893" w:id="18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Правил перевозок пассажиров, багажа, грузобагажа и почтовых отправлений железнодорожным транспортом;</w:t>
      </w:r>
    </w:p>
    <w:bookmarkEnd w:id="1823"/>
    <w:bookmarkStart w:name="z1894" w:id="18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содержания, эксплуатации и ремонта технических средств, направленных на обеспечение безопасности движения на железнодорожном транспорте, а также искусственных сооружений и железнодорожных переездов;</w:t>
      </w:r>
    </w:p>
    <w:bookmarkEnd w:id="1824"/>
    <w:bookmarkStart w:name="z1895" w:id="18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20) осуществление государственной регистрации (перерегистрации) подвижного состава и залога подвижного состава;</w:t>
      </w:r>
    </w:p>
    <w:bookmarkEnd w:id="182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21) исключен приказом и.о. Министра транспорта РК от 18.04.2025 </w:t>
      </w:r>
      <w:r>
        <w:rPr>
          <w:rFonts w:ascii="Times New Roman"/>
          <w:b w:val="false"/>
          <w:i w:val="false"/>
          <w:color w:val="000000"/>
          <w:sz w:val="28"/>
        </w:rPr>
        <w:t>№ 124</w:t>
      </w:r>
      <w:r>
        <w:rPr>
          <w:rFonts w:ascii="Times New Roman"/>
          <w:b w:val="false"/>
          <w:i w:val="false"/>
          <w:color w:val="ff0000"/>
          <w:sz w:val="28"/>
        </w:rPr>
        <w:t>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897" w:id="18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22) проведение аудита системы управления безопасностью участника перевозочного процесса, за исключением пользователей услуг по перевозке и операторов вагонов (контейнеров), в порядке, установленном Правилами безопасности на железнодорожном транспорте, утвержденных приказом исполняющего обязанности Министра;</w:t>
      </w:r>
    </w:p>
    <w:bookmarkEnd w:id="1826"/>
    <w:bookmarkStart w:name="z1898" w:id="18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23) участие в расследовании крушений, аварий на железнодорожном транспорте на территории Республики Казахстан;</w:t>
      </w:r>
    </w:p>
    <w:bookmarkEnd w:id="1827"/>
    <w:bookmarkStart w:name="z1899" w:id="18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24) проведение контроля за соблюдением Правил перевозок пассажиров, багажа и грузобагажа в пассажирских поездах, следующих по территории Республики Казахстан;</w:t>
      </w:r>
    </w:p>
    <w:bookmarkEnd w:id="1828"/>
    <w:bookmarkStart w:name="z1900" w:id="18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25) осуществление лицензирования отдельных видов деятельности или действий, подлежащих лицензированию,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Предпринимательским кодексом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и законодательством Республики Казахстан о разрешениях и уведомлениях;</w:t>
      </w:r>
    </w:p>
    <w:bookmarkEnd w:id="1829"/>
    <w:bookmarkStart w:name="z1901" w:id="18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26) осуществление контроля и надзора за обеспечением безопасности судоходства;</w:t>
      </w:r>
    </w:p>
    <w:bookmarkEnd w:id="1830"/>
    <w:bookmarkStart w:name="z1902" w:id="18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27) формирование статистической информации о нарушениях требований безопасности движения;</w:t>
      </w:r>
    </w:p>
    <w:bookmarkEnd w:id="1831"/>
    <w:bookmarkStart w:name="z1903" w:id="18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28) составление протоколов, рассмотрение дел об административных правонарушениях и наложение административных взысканий в порядке, установленном </w:t>
      </w:r>
      <w:r>
        <w:rPr>
          <w:rFonts w:ascii="Times New Roman"/>
          <w:b w:val="false"/>
          <w:i w:val="false"/>
          <w:color w:val="000000"/>
          <w:sz w:val="28"/>
        </w:rPr>
        <w:t>Кодексом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об административных правонарушениях;</w:t>
      </w:r>
    </w:p>
    <w:bookmarkEnd w:id="1832"/>
    <w:bookmarkStart w:name="z1904" w:id="18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29) составление в пределах своей компетенции актов по результатам проверок и внесение предписания об устранении выявленных нарушений требований законов Республики Казахстан и иных нормативных правовых актов, стандартов и норм, определяющих порядок функционирования транспорта;</w:t>
      </w:r>
    </w:p>
    <w:bookmarkEnd w:id="1833"/>
    <w:bookmarkStart w:name="z1905" w:id="18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30) осуществление приостановления и прекращения эксплуатации объектов магистральной железнодорожной сети, железнодорожных путей и подвижного состава, состояние которых не отвечает установленным требованиям безопасности движения и охраны окружающей среды;</w:t>
      </w:r>
    </w:p>
    <w:bookmarkEnd w:id="183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31) исключен приказом Министра транспорта РК от 01.06.2026 </w:t>
      </w:r>
      <w:r>
        <w:rPr>
          <w:rFonts w:ascii="Times New Roman"/>
          <w:b w:val="false"/>
          <w:i w:val="false"/>
          <w:color w:val="000000"/>
          <w:sz w:val="28"/>
        </w:rPr>
        <w:t>№ 128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907" w:id="18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32) изъятие документов, товаров, иного имущества и предметов, принадлежащих юридическому лицу, явившихся орудием совершения или непосредственным объектом административного правонарушения, обнаруженных на месте совершения административного правонарушения либо при проведении осмотра территорий, помещений, транспортных средств, товаров, иного имущества и предметов, принадлежащих юридическому лицу;</w:t>
      </w:r>
    </w:p>
    <w:bookmarkEnd w:id="1835"/>
    <w:bookmarkStart w:name="z1908" w:id="18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33) осуществление государственного контроля и надзора за соблюдением физическими и юридическими лицами требований нормативных правовых актов, международных договоров Республики Казахстан, определяющих порядок функционирования транспорта, выявление и принятие мер по пресечению их нарушений;</w:t>
      </w:r>
    </w:p>
    <w:bookmarkEnd w:id="1836"/>
    <w:bookmarkStart w:name="z1909" w:id="18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34) составление в пределах своей компетенции актов по результатам проверок и внесение предписаний об устранении выявленных нарушений законодательства Республики Казахстан, стандартов и норм, определяющих порядок функционирования водного транспорта;</w:t>
      </w:r>
    </w:p>
    <w:bookmarkEnd w:id="1837"/>
    <w:bookmarkStart w:name="z1910" w:id="18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35) проведение осмотра судов, плотов и иных плавучих объектов, и сооружений, расположенных на внутренних водных путях, на их соответствие требованиям обеспечения безопасности эксплуатации судов;</w:t>
      </w:r>
    </w:p>
    <w:bookmarkEnd w:id="183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36) исключен приказом Министра транспорта РК от 17.09.2026 </w:t>
      </w:r>
      <w:r>
        <w:rPr>
          <w:rFonts w:ascii="Times New Roman"/>
          <w:b w:val="false"/>
          <w:i w:val="false"/>
          <w:color w:val="000000"/>
          <w:sz w:val="28"/>
        </w:rPr>
        <w:t>№ 261</w:t>
      </w:r>
      <w:r>
        <w:rPr>
          <w:rFonts w:ascii="Times New Roman"/>
          <w:b w:val="false"/>
          <w:i w:val="false"/>
          <w:color w:val="ff0000"/>
          <w:sz w:val="28"/>
        </w:rPr>
        <w:t>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912" w:id="18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37) проведение осмотра судов (в том числе маломерных), плотов и иных плавучих объектов и сооружений, расположенных на внутренних водных путях, на их соответствие требованиям обеспечения безопасности эксплуатации судов;</w:t>
      </w:r>
    </w:p>
    <w:bookmarkEnd w:id="1839"/>
    <w:bookmarkStart w:name="z1913" w:id="18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38) задержание судов, плотов и иных плавучих объектов, не соответствующих требованиям обеспечения безопасности эксплуатации судов;</w:t>
      </w:r>
    </w:p>
    <w:bookmarkEnd w:id="1840"/>
    <w:bookmarkStart w:name="z1914" w:id="18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39) приостановление и запрещение движения судов, плотов и иных плавучих объектов при наличии угрозы безопасности эксплуатации судов, жизни и здоровью людей, сохранности грузов;</w:t>
      </w:r>
    </w:p>
    <w:bookmarkEnd w:id="1841"/>
    <w:bookmarkStart w:name="z1915" w:id="18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40) осуществление организации обеспечения безопасности судоходства, контроля за соблюдением физическими и юридическими лицами законодательных актов Республики Казахстан и иных нормативных правовых актов, определяющих порядок функционирования внутреннего водного транспорта;</w:t>
      </w:r>
    </w:p>
    <w:bookmarkEnd w:id="1842"/>
    <w:bookmarkStart w:name="z1916" w:id="18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41) осуществление контроля и надзора за выполнением судовладельцами, членами экипажей судов, физическими и юридическими лицами, осуществляющими судоходство на внутренних водных путях, требований обеспечения безопасности эксплуатации судов в соответствии с законодательством Республики Казахстан о внутреннем водном транспорте;</w:t>
      </w:r>
    </w:p>
    <w:bookmarkEnd w:id="1843"/>
    <w:bookmarkStart w:name="z1917" w:id="18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42) задержание судов (в том числе маломерных), плотов и иных плавучих объектов, не соответствующих требованиям обеспечения безопасности эксплуатации судов;</w:t>
      </w:r>
    </w:p>
    <w:bookmarkEnd w:id="1844"/>
    <w:bookmarkStart w:name="z1918" w:id="18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43) приостановление и запрещение движения судов (в том числе маломерных), плотов и иных плавучих объектов при наличии угрозы безопасности эксплуатации судов, жизни и здоровью людей, сохранности грузов;</w:t>
      </w:r>
    </w:p>
    <w:bookmarkEnd w:id="1845"/>
    <w:bookmarkStart w:name="z1919" w:id="18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44) выдача свидетельства о минимальном составе экипажа судна;</w:t>
      </w:r>
    </w:p>
    <w:bookmarkEnd w:id="1846"/>
    <w:bookmarkStart w:name="z1920" w:id="18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45) осуществление контроля и надзора за надлежащим содержанием судоходных водных путей и средств навигационного оборудования;</w:t>
      </w:r>
    </w:p>
    <w:bookmarkEnd w:id="1847"/>
    <w:bookmarkStart w:name="z1921" w:id="18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46) осуществление контроля и надзора в области внутреннего водного транспорта;</w:t>
      </w:r>
    </w:p>
    <w:bookmarkEnd w:id="184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47) исключен приказом и.о. Министра транспорта РК от 18.04.2025 </w:t>
      </w:r>
      <w:r>
        <w:rPr>
          <w:rFonts w:ascii="Times New Roman"/>
          <w:b w:val="false"/>
          <w:i w:val="false"/>
          <w:color w:val="000000"/>
          <w:sz w:val="28"/>
        </w:rPr>
        <w:t>№ 124</w:t>
      </w:r>
      <w:r>
        <w:rPr>
          <w:rFonts w:ascii="Times New Roman"/>
          <w:b w:val="false"/>
          <w:i w:val="false"/>
          <w:color w:val="ff0000"/>
          <w:sz w:val="28"/>
        </w:rPr>
        <w:t>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923" w:id="18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48) осуществление государственного контроля за соблюдением порядка проведения обязательного технического осмотра механических транспортных средств и прицепов к ним операторами технического осмотра;</w:t>
      </w:r>
    </w:p>
    <w:bookmarkEnd w:id="1849"/>
    <w:bookmarkStart w:name="z3033" w:id="18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48-1) выдача разрешения на деятельность операторов технического осмотра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Законом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"О разрешениях и уведомлениях";</w:t>
      </w:r>
    </w:p>
    <w:bookmarkEnd w:id="1850"/>
    <w:bookmarkStart w:name="z1924" w:id="18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49) ведение Государственного реестра подвижного состава;</w:t>
      </w:r>
    </w:p>
    <w:bookmarkEnd w:id="1851"/>
    <w:bookmarkStart w:name="z1925" w:id="18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50) осуществление государственных услуг в соответствии с законами Республики Казахстан </w:t>
      </w:r>
      <w:r>
        <w:rPr>
          <w:rFonts w:ascii="Times New Roman"/>
          <w:b w:val="false"/>
          <w:i w:val="false"/>
          <w:color w:val="000000"/>
          <w:sz w:val="28"/>
        </w:rPr>
        <w:t>"О государственных и социально ответственных услугах"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"О разрешениях и уведомлениях"</w:t>
      </w:r>
      <w:r>
        <w:rPr>
          <w:rFonts w:ascii="Times New Roman"/>
          <w:b w:val="false"/>
          <w:i w:val="false"/>
          <w:color w:val="000000"/>
          <w:sz w:val="28"/>
        </w:rPr>
        <w:t>;</w:t>
      </w:r>
    </w:p>
    <w:bookmarkEnd w:id="1852"/>
    <w:bookmarkStart w:name="z1926" w:id="18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51) выдача сертификата безопасности;</w:t>
      </w:r>
    </w:p>
    <w:bookmarkEnd w:id="1853"/>
    <w:bookmarkStart w:name="z1927" w:id="18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52) осуществление возобновления эксплуатации объектов магистральной железнодорожной сети, железнодорожных путей и подвижного состава, состояние которых отвечает установленным требованиям безопасности движения и охраны окружающей среды;</w:t>
      </w:r>
    </w:p>
    <w:bookmarkEnd w:id="18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52-1) организация и осуществление взаимодействия с правоохранительными органами Республики Казахстан по вопросам выявления, пресечения и расследования правонарушений в сфере транспорта;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52-2) участие в проведении совместных контрольных, рейдовых и профилактических мероприятий с правоохранительными органами, направленных на обеспечение соблюдения законодательства Республики Казахстан в сфере автомобильного транспорта, включая контроль за весовыми и габаритными параметрами транспортных средств, режимом труда и отдыха водителей, а также соблюдением разрешительной системы;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52-3) организация и контроль осуществления мер по обеспечению транспортной и общественной безопасности на постах транспортного контроля, включая функционирование контрольных систем, а также координация взаимодействия с правоохранительными органами по вопросам обеспечения безопасности;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52-4) организация и контроль применения мер обеспечения производства по делам об административных правонарушениях в пределах компетенции, в том числе задержания, доставления и запрещения эксплуатации транспортных средств, их помещения на специализированные стоянки;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52-5) направление материалов по выявленным правонарушениям в правоохранительные органы по подведомственности, а также обмен информацией с ними, в том числе содержащей сведения ограниченного доступа, в пределах, установленных законодательством Республики Казахстан;</w:t>
      </w:r>
    </w:p>
    <w:bookmarkStart w:name="z1928" w:id="18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53) осуществление иных полномочий, предусмотренных законами Республики Казахстан, актами Президента Республики Казахстан, Правительства Республики Казахстан и приказами Министра.</w:t>
      </w:r>
    </w:p>
    <w:bookmarkEnd w:id="185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15 с изменениями, внесенными приказами и.о. Министра транспорта РК от 30.12.2024 </w:t>
      </w:r>
      <w:r>
        <w:rPr>
          <w:rFonts w:ascii="Times New Roman"/>
          <w:b w:val="false"/>
          <w:i w:val="false"/>
          <w:color w:val="000000"/>
          <w:sz w:val="28"/>
        </w:rPr>
        <w:t>№ 442</w:t>
      </w:r>
      <w:r>
        <w:rPr>
          <w:rFonts w:ascii="Times New Roman"/>
          <w:b w:val="false"/>
          <w:i w:val="false"/>
          <w:color w:val="ff0000"/>
          <w:sz w:val="28"/>
        </w:rPr>
        <w:t xml:space="preserve"> (вступает в силу с 05.04.2024); от 18.04.2025 </w:t>
      </w:r>
      <w:r>
        <w:rPr>
          <w:rFonts w:ascii="Times New Roman"/>
          <w:b w:val="false"/>
          <w:i w:val="false"/>
          <w:color w:val="000000"/>
          <w:sz w:val="28"/>
        </w:rPr>
        <w:t>№ 124</w:t>
      </w:r>
      <w:r>
        <w:rPr>
          <w:rFonts w:ascii="Times New Roman"/>
          <w:b w:val="false"/>
          <w:i w:val="false"/>
          <w:color w:val="ff0000"/>
          <w:sz w:val="28"/>
        </w:rPr>
        <w:t xml:space="preserve">; от 25.04.2026 </w:t>
      </w:r>
      <w:r>
        <w:rPr>
          <w:rFonts w:ascii="Times New Roman"/>
          <w:b w:val="false"/>
          <w:i w:val="false"/>
          <w:color w:val="000000"/>
          <w:sz w:val="28"/>
        </w:rPr>
        <w:t>№ 95</w:t>
      </w:r>
      <w:r>
        <w:rPr>
          <w:rFonts w:ascii="Times New Roman"/>
          <w:b w:val="false"/>
          <w:i w:val="false"/>
          <w:color w:val="ff0000"/>
          <w:sz w:val="28"/>
        </w:rPr>
        <w:t xml:space="preserve">; от 01.06.2026 </w:t>
      </w:r>
      <w:r>
        <w:rPr>
          <w:rFonts w:ascii="Times New Roman"/>
          <w:b w:val="false"/>
          <w:i w:val="false"/>
          <w:color w:val="000000"/>
          <w:sz w:val="28"/>
        </w:rPr>
        <w:t>№ 128</w:t>
      </w:r>
      <w:r>
        <w:rPr>
          <w:rFonts w:ascii="Times New Roman"/>
          <w:b w:val="false"/>
          <w:i w:val="false"/>
          <w:color w:val="ff0000"/>
          <w:sz w:val="28"/>
        </w:rPr>
        <w:t xml:space="preserve">; от 17.09.2026 </w:t>
      </w:r>
      <w:r>
        <w:rPr>
          <w:rFonts w:ascii="Times New Roman"/>
          <w:b w:val="false"/>
          <w:i w:val="false"/>
          <w:color w:val="000000"/>
          <w:sz w:val="28"/>
        </w:rPr>
        <w:t>№ 261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929" w:id="185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3. Статус и полномочия руководителя Инспекции при организации его деятельности</w:t>
      </w:r>
    </w:p>
    <w:bookmarkEnd w:id="1856"/>
    <w:bookmarkStart w:name="z1930" w:id="18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Руководство Инспекцией осуществляется руководителем, который несет персональную ответственность за выполнение возложенных на Инспекцию задач и осуществление им своих полномочий.</w:t>
      </w:r>
    </w:p>
    <w:bookmarkEnd w:id="1857"/>
    <w:bookmarkStart w:name="z1931" w:id="18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17. Руководитель Инспекции назначается на должность и освобождается от должности в соответствии с законодательством Республики Казахстан.</w:t>
      </w:r>
    </w:p>
    <w:bookmarkEnd w:id="1858"/>
    <w:bookmarkStart w:name="z1932" w:id="18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18. Руководитель Инспекции имеет заместителя, который назначается на должность и освобождается от должности руководителем Инспекции по согласованию с Председателем Комитета.</w:t>
      </w:r>
    </w:p>
    <w:bookmarkEnd w:id="185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18 – в редакции приказа Министра транспорта РК от 17.09.2026 </w:t>
      </w:r>
      <w:r>
        <w:rPr>
          <w:rFonts w:ascii="Times New Roman"/>
          <w:b w:val="false"/>
          <w:i w:val="false"/>
          <w:color w:val="000000"/>
          <w:sz w:val="28"/>
        </w:rPr>
        <w:t>№ 261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933" w:id="18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19. Полномочия руководителя Инспекции:</w:t>
      </w:r>
    </w:p>
    <w:bookmarkEnd w:id="1860"/>
    <w:bookmarkStart w:name="z1934" w:id="18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в пределах компетенции, определенной законодательством Республики Казахстан и настоящим Положением, самостоятельно решает вопросы деятельности Инспекции;</w:t>
      </w:r>
    </w:p>
    <w:bookmarkEnd w:id="1861"/>
    <w:bookmarkStart w:name="z1935" w:id="18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назначает и освобождает от должностей заместителя руководителя Инспекции по согласованию с Председателем Комитета, работников Инспекции, применяет к ним меры поощрения, оказания материальной помощи и дисциплинарного взыскания;</w:t>
      </w:r>
    </w:p>
    <w:bookmarkEnd w:id="1862"/>
    <w:bookmarkStart w:name="z1936" w:id="18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согласовывает с Комитетом назначение руководителя отдела Инспекции;</w:t>
      </w:r>
    </w:p>
    <w:bookmarkEnd w:id="1863"/>
    <w:bookmarkStart w:name="z1937" w:id="18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подписывает приказы и дает указания обязательные для исполнения подчиненными работниками, распределяет между ними функциональные обязанности;</w:t>
      </w:r>
    </w:p>
    <w:bookmarkEnd w:id="1864"/>
    <w:bookmarkStart w:name="z1938" w:id="18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исполняет указания и поручения руководства Комитета.</w:t>
      </w:r>
    </w:p>
    <w:bookmarkEnd w:id="1865"/>
    <w:bookmarkStart w:name="z1939" w:id="18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представляет Инспекцию в государственных органах и иных организациях;</w:t>
      </w:r>
    </w:p>
    <w:bookmarkEnd w:id="1866"/>
    <w:bookmarkStart w:name="z1940" w:id="18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заключает договоры с отечественными и иностранными товаропроизводителями на поставку товаров и услуг, открывает счета в банках, выдает доверенности;</w:t>
      </w:r>
    </w:p>
    <w:bookmarkEnd w:id="1867"/>
    <w:bookmarkStart w:name="z1941" w:id="18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принимает меры, направленные на противодействие коррупции и несет персональную ответственность за принятие антикоррупционных мер;</w:t>
      </w:r>
    </w:p>
    <w:bookmarkEnd w:id="1868"/>
    <w:bookmarkStart w:name="z1942" w:id="18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принимает решения по другим вопросам, отнесенным к его компетенции.</w:t>
      </w:r>
    </w:p>
    <w:bookmarkEnd w:id="1869"/>
    <w:bookmarkStart w:name="z1943" w:id="18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Исполнение полномочий руководителя Инспекции в период его отсутствия осуществляется лицом, его замещающим в соответствии с действующим законодательством.</w:t>
      </w:r>
    </w:p>
    <w:bookmarkEnd w:id="187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9 с изменением, внесенным приказом Министра транспорта РК от 17.09.2026 </w:t>
      </w:r>
      <w:r>
        <w:rPr>
          <w:rFonts w:ascii="Times New Roman"/>
          <w:b w:val="false"/>
          <w:i w:val="false"/>
          <w:color w:val="000000"/>
          <w:sz w:val="28"/>
        </w:rPr>
        <w:t>№ 261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944" w:id="18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20. Руководитель определяет полномочия своих заместителей в соответствии с действующим законодательством.</w:t>
      </w:r>
    </w:p>
    <w:bookmarkEnd w:id="1871"/>
    <w:bookmarkStart w:name="z1945" w:id="187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4. Имущество Инспекции</w:t>
      </w:r>
    </w:p>
    <w:bookmarkEnd w:id="1872"/>
    <w:bookmarkStart w:name="z1946" w:id="18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21. Инспекция может иметь на праве оперативного управления обособленное имущество в случаях, предусмотренных законодательством. Имущество Инспекции формируется за счет имущества, переданного ему собственником, а также имущества (включая денежные доходы), приобретенного в результате собственной деятельности, и иных источников, не запрещенных законодательством Республики Казахстан.</w:t>
      </w:r>
    </w:p>
    <w:bookmarkEnd w:id="1873"/>
    <w:bookmarkStart w:name="z1947" w:id="18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22. Имущество, закрепленное за Инспекцией, относится к республиканской собственности.</w:t>
      </w:r>
    </w:p>
    <w:bookmarkEnd w:id="1874"/>
    <w:bookmarkStart w:name="z1948" w:id="18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23. Инспекция не вправе самостоятельно отчуждать или иным способом распоряжаться закрепленным за ним имуществом и имуществом, приобретенным за счет средств, выданных ему по плану финансирования, если иное не установлено законодательством.</w:t>
      </w:r>
    </w:p>
    <w:bookmarkEnd w:id="1875"/>
    <w:bookmarkStart w:name="z1949" w:id="187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5. Реорганизация и упразднение Инспекции</w:t>
      </w:r>
    </w:p>
    <w:bookmarkEnd w:id="1876"/>
    <w:bookmarkStart w:name="z1950" w:id="18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24. Реорганизация и упразднение Инспекции осуществляются в соответствии с законодательством Республики Казахстан.</w:t>
      </w:r>
    </w:p>
    <w:bookmarkEnd w:id="1877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15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к приказу </w:t>
            </w:r>
          </w:p>
        </w:tc>
      </w:tr>
    </w:tbl>
    <w:bookmarkStart w:name="z1952" w:id="187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Положение республиканского государственного учреждения "Инспекция транспортного контроля по Кызылординской области" Комитета транспортного контроля Министерства транспорта Республики Казахстан"</w:t>
      </w:r>
    </w:p>
    <w:bookmarkEnd w:id="18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Заголовок – в редакции приказа Министра транспорта РК от 17.09.2026 </w:t>
      </w:r>
      <w:r>
        <w:rPr>
          <w:rFonts w:ascii="Times New Roman"/>
          <w:b w:val="false"/>
          <w:i w:val="false"/>
          <w:color w:val="ff0000"/>
          <w:sz w:val="28"/>
        </w:rPr>
        <w:t>№ 261</w:t>
      </w:r>
      <w:r>
        <w:rPr>
          <w:rFonts w:ascii="Times New Roman"/>
          <w:b w:val="false"/>
          <w:i w:val="false"/>
          <w:color w:val="ff0000"/>
          <w:sz w:val="28"/>
        </w:rPr>
        <w:t>.</w:t>
      </w:r>
    </w:p>
    <w:bookmarkStart w:name="z1953" w:id="187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Общие положения</w:t>
      </w:r>
    </w:p>
    <w:bookmarkEnd w:id="1879"/>
    <w:bookmarkStart w:name="z1954" w:id="18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Инспекция транспортного контроля по Кызылординской области Комитета транспортного контроля Министерства транспорта Республики Казахстан (далее – Инспекция) является территориальным органом Комитета транспортного контроля Министерства транспорта Республики Казахстан (далее – Комитет) и осуществляет контрольно-надзорные функции в области транспорта, за исключением воздушного и трубопроводного.</w:t>
      </w:r>
    </w:p>
    <w:bookmarkEnd w:id="188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 – в редакции приказа Министра транспорта РК от 17.09.2026 </w:t>
      </w:r>
      <w:r>
        <w:rPr>
          <w:rFonts w:ascii="Times New Roman"/>
          <w:b w:val="false"/>
          <w:i w:val="false"/>
          <w:color w:val="000000"/>
          <w:sz w:val="28"/>
        </w:rPr>
        <w:t>№ 261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955" w:id="18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Инспекция осуществляет свою деятельность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Конституцией</w:t>
      </w:r>
      <w:r>
        <w:rPr>
          <w:rFonts w:ascii="Times New Roman"/>
          <w:b w:val="false"/>
          <w:i w:val="false"/>
          <w:color w:val="000000"/>
          <w:sz w:val="28"/>
        </w:rPr>
        <w:t xml:space="preserve"> и законами Республики Казахстан, актами Президента и Правительства Республики Казахстан, иными нормативными правовыми актами, а также настоящим Положением.</w:t>
      </w:r>
    </w:p>
    <w:bookmarkEnd w:id="1881"/>
    <w:bookmarkStart w:name="z1956" w:id="18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Инспекция является юридическим лицом в организационно-правовой форме государственного учреждения, имеет печати и штампы со своим наименованием на казахском языке, бланки установленного образца, в соответствии с законодательством Республики Казахстан счета в органах казначейства.</w:t>
      </w:r>
    </w:p>
    <w:bookmarkEnd w:id="1882"/>
    <w:bookmarkStart w:name="z1957" w:id="18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Инспекция вступает в гражданско-правовые отношения от собственного имени.</w:t>
      </w:r>
    </w:p>
    <w:bookmarkEnd w:id="1883"/>
    <w:bookmarkStart w:name="z1958" w:id="18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Инспекция имеет право выступать стороной гражданско-правовых отношений от имени государства, если она уполномочена на это в соответствии с законодательством.</w:t>
      </w:r>
    </w:p>
    <w:bookmarkEnd w:id="1884"/>
    <w:bookmarkStart w:name="z1959" w:id="18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Инспекция по вопросам своей компетенции в установленном законодательством порядке принимает решения, оформляемые приказами руководителя Инспекции и другими актами, предусмотренными законодательством Республики Казахстан.</w:t>
      </w:r>
    </w:p>
    <w:bookmarkEnd w:id="1885"/>
    <w:bookmarkStart w:name="z1960" w:id="18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Структура и лимит штатной численности Инспекции утверждаются в соответствии с законодательством Республики Казахстан.</w:t>
      </w:r>
    </w:p>
    <w:bookmarkEnd w:id="1886"/>
    <w:bookmarkStart w:name="z1961" w:id="18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Местонахождение Инспекции: Республика Казахстан, 120019, Кызылординская область, город Кызылорда, улица М. Ауэзова, 24А.</w:t>
      </w:r>
    </w:p>
    <w:bookmarkEnd w:id="1887"/>
    <w:bookmarkStart w:name="z1962" w:id="18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Полное наименование Инспекции:</w:t>
      </w:r>
    </w:p>
    <w:bookmarkEnd w:id="1888"/>
    <w:bookmarkStart w:name="z294" w:id="18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 государственном языке – "Қазақстан Республикасы Көлік министрлiгi Көліктік бақылау комитетiнің "Қызылорда облысы бойынша көліктік бақылау инспекциясы" республикалық мемлекеттiк мекемесi;</w:t>
      </w:r>
    </w:p>
    <w:bookmarkEnd w:id="1889"/>
    <w:bookmarkStart w:name="z295" w:id="18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 русском языке – республиканское государственное учреждение "Инспекция транспортного контроля по Кызылординской области" Комитета транспортного контроля Министерства транспорта Республики Казахстан".</w:t>
      </w:r>
    </w:p>
    <w:bookmarkEnd w:id="189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9 – в редакции приказа Министра транспорта РК от 17.09.2026 </w:t>
      </w:r>
      <w:r>
        <w:rPr>
          <w:rFonts w:ascii="Times New Roman"/>
          <w:b w:val="false"/>
          <w:i w:val="false"/>
          <w:color w:val="000000"/>
          <w:sz w:val="28"/>
        </w:rPr>
        <w:t>№ 261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965" w:id="18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Настоящее Положение является учредительным документом Инспекции.</w:t>
      </w:r>
    </w:p>
    <w:bookmarkEnd w:id="1891"/>
    <w:bookmarkStart w:name="z1966" w:id="18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Финансирование деятельности Инспекции осуществляется из республиканского бюджета.</w:t>
      </w:r>
    </w:p>
    <w:bookmarkEnd w:id="1892"/>
    <w:bookmarkStart w:name="z1967" w:id="18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Инспекции запрещается вступать в договорные отношения с субъектами предпринимательства на предмет выполнения обязанностей, являющихся полномочиями Инспекции.</w:t>
      </w:r>
    </w:p>
    <w:bookmarkEnd w:id="1893"/>
    <w:bookmarkStart w:name="z1968" w:id="18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Если Инспекции законодательными актами предоставлено право осуществлять приносящую доходы деятельность, то доходы, полученные от такой деятельности, направляются в государственный бюджет.</w:t>
      </w:r>
    </w:p>
    <w:bookmarkEnd w:id="1894"/>
    <w:bookmarkStart w:name="z1969" w:id="189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Задачи, права и обязанности Инспекции</w:t>
      </w:r>
    </w:p>
    <w:bookmarkEnd w:id="1895"/>
    <w:bookmarkStart w:name="z1970" w:id="18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Задачи:</w:t>
      </w:r>
    </w:p>
    <w:bookmarkEnd w:id="1896"/>
    <w:bookmarkStart w:name="z1971" w:id="18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участие в формировании и реализации государственной политики в области транспорта, за исключением воздушного и трубопроводного;</w:t>
      </w:r>
    </w:p>
    <w:bookmarkEnd w:id="1897"/>
    <w:bookmarkStart w:name="z1972" w:id="18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обеспечение в пределах своей компетенции безопасности транспорта и процессов его жизненного цикла для жизни и здоровья человека и окружающей среды;</w:t>
      </w:r>
    </w:p>
    <w:bookmarkEnd w:id="1898"/>
    <w:bookmarkStart w:name="z1973" w:id="18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обеспечение государственного контроля и надзора в регулируемых сферах.</w:t>
      </w:r>
    </w:p>
    <w:bookmarkEnd w:id="1899"/>
    <w:bookmarkStart w:name="z1974" w:id="19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Права и обязанности:</w:t>
      </w:r>
    </w:p>
    <w:bookmarkEnd w:id="1900"/>
    <w:bookmarkStart w:name="z1975" w:id="19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права:</w:t>
      </w:r>
    </w:p>
    <w:bookmarkEnd w:id="1901"/>
    <w:bookmarkStart w:name="z1976" w:id="19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запрашивает и получает от государственных органов, организаций, их должностных лиц и физических лиц необходимую информацию и материалы;</w:t>
      </w:r>
    </w:p>
    <w:bookmarkEnd w:id="1902"/>
    <w:bookmarkStart w:name="z1977" w:id="19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проверяет деятельность физических и юридических лиц, осуществляющих перевозочную и другую деятельность на транспорте, за исключением воздушного и трубопроводного;</w:t>
      </w:r>
    </w:p>
    <w:bookmarkEnd w:id="1903"/>
    <w:bookmarkStart w:name="z1978" w:id="19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рассматривает в пределах своей компетенции вопросы об административных правонарушениях;</w:t>
      </w:r>
    </w:p>
    <w:bookmarkEnd w:id="1904"/>
    <w:bookmarkStart w:name="z1979" w:id="19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составление протоколов, рассмотрение дел об административных правонарушениях и наложение административных взысканий в порядке, установленном Кодексом Республики Казахстан об административных правонарушениях;</w:t>
      </w:r>
    </w:p>
    <w:bookmarkEnd w:id="1905"/>
    <w:bookmarkStart w:name="z1980" w:id="19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осуществляет административное задержание физического лица, задержание транспортного средства, производит личный досмотр и досмотр вещей, находящихся при физическом лице, досмотр транспортных средств;</w:t>
      </w:r>
    </w:p>
    <w:bookmarkEnd w:id="1906"/>
    <w:bookmarkStart w:name="z1981" w:id="19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вносит в государственные органы предложения о мерах по предупреждению транспортных происшествий, нарушений порядка эксплуатации транспорта, за исключением воздушного и трубопроводного;</w:t>
      </w:r>
    </w:p>
    <w:bookmarkEnd w:id="1907"/>
    <w:bookmarkStart w:name="z1982" w:id="19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останавливает автотранспортные средства на постах транспортного контроля, автомобильных дорогах общего пользования, автомобильных дорогах в пределах границ городов или иных населенных пунктов;</w:t>
      </w:r>
    </w:p>
    <w:bookmarkEnd w:id="1908"/>
    <w:bookmarkStart w:name="z1983" w:id="19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в пределах своей компетенции составляет акты по результатам проверок и вносить предписания об устранении выявленных нарушений требований законов Республики Казахстан и иных нормативных правовых актов, стандартов и норм, определяющих порядок функционирования транспорта, кроме воздушного и трубопроводного;</w:t>
      </w:r>
    </w:p>
    <w:bookmarkEnd w:id="1909"/>
    <w:bookmarkStart w:name="z1984" w:id="19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использует специальные технические средства связи, специальный водный транспорт и спецавтотранспорт, а также использует жезл и свисток при осуществлении своих функций;</w:t>
      </w:r>
    </w:p>
    <w:bookmarkEnd w:id="1910"/>
    <w:bookmarkStart w:name="z1985" w:id="19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привлекает соответствующих специалистов для участия в экспертизах по вопросам, отнесенным к компетенции уполномоченного органа;</w:t>
      </w:r>
    </w:p>
    <w:bookmarkEnd w:id="1911"/>
    <w:bookmarkStart w:name="z1986" w:id="19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осуществляет иные права, предусмотренные действующим законодательством.</w:t>
      </w:r>
    </w:p>
    <w:bookmarkEnd w:id="1912"/>
    <w:bookmarkStart w:name="z1987" w:id="19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Обязанности:</w:t>
      </w:r>
    </w:p>
    <w:bookmarkEnd w:id="1913"/>
    <w:bookmarkStart w:name="z1988" w:id="19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обеспечение реализации возложенных на Инспекцию задач и функций;</w:t>
      </w:r>
    </w:p>
    <w:bookmarkEnd w:id="1914"/>
    <w:bookmarkStart w:name="z1989" w:id="19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соблюдение законодательства Республики Казахстан, прав и охраняемые законом интересов физических и юридических лиц;</w:t>
      </w:r>
    </w:p>
    <w:bookmarkEnd w:id="1915"/>
    <w:bookmarkStart w:name="z1990" w:id="19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дача разъяснений по вопросам, входящим в компетенцию Инспекции;</w:t>
      </w:r>
    </w:p>
    <w:bookmarkEnd w:id="1916"/>
    <w:bookmarkStart w:name="z1991" w:id="19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обеспечение сохранности государственной собственности, находящейся на балансе Инспекции;</w:t>
      </w:r>
    </w:p>
    <w:bookmarkEnd w:id="1917"/>
    <w:bookmarkStart w:name="z1992" w:id="19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ведение бухгалтерского учета, предоставление бухгалтерской и финансовой отчетности в Комитет;</w:t>
      </w:r>
    </w:p>
    <w:bookmarkEnd w:id="1918"/>
    <w:bookmarkStart w:name="z1993" w:id="19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обеспечение полного, своевременного и эффективного использования бюджетных средств, выделенных Инспекции;</w:t>
      </w:r>
    </w:p>
    <w:bookmarkEnd w:id="1919"/>
    <w:bookmarkStart w:name="z1994" w:id="19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обеспечение своевременного и качественного предоставления бюджетных заявок в Комитет на плановый трехлетний период, уточнений, корректировок бюджета;</w:t>
      </w:r>
    </w:p>
    <w:bookmarkEnd w:id="1920"/>
    <w:bookmarkStart w:name="z1995" w:id="19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проведение процедуры государственных закупок в соответствии с законодательством Республики Казахстан.</w:t>
      </w:r>
    </w:p>
    <w:bookmarkEnd w:id="192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14 с изменениями, внесенными приказами и.о. Министра транспорта РК от 29.08.2025 </w:t>
      </w:r>
      <w:r>
        <w:rPr>
          <w:rFonts w:ascii="Times New Roman"/>
          <w:b w:val="false"/>
          <w:i w:val="false"/>
          <w:color w:val="000000"/>
          <w:sz w:val="28"/>
        </w:rPr>
        <w:t>№ 288</w:t>
      </w:r>
      <w:r>
        <w:rPr>
          <w:rFonts w:ascii="Times New Roman"/>
          <w:b w:val="false"/>
          <w:i w:val="false"/>
          <w:color w:val="ff0000"/>
          <w:sz w:val="28"/>
        </w:rPr>
        <w:t xml:space="preserve">; от 06.10.2025 </w:t>
      </w:r>
      <w:r>
        <w:rPr>
          <w:rFonts w:ascii="Times New Roman"/>
          <w:b w:val="false"/>
          <w:i w:val="false"/>
          <w:color w:val="000000"/>
          <w:sz w:val="28"/>
        </w:rPr>
        <w:t>№ 326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996" w:id="19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Функции:</w:t>
      </w:r>
    </w:p>
    <w:bookmarkEnd w:id="1922"/>
    <w:bookmarkStart w:name="z1997" w:id="19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обеспечение в пределах своей компетенции соблюдения законов и иных нормативных правовых актов Республики Казахстан в области защиты государственных секретов, гражданской обороны, мобилизационной подготовки и мобилизации;</w:t>
      </w:r>
    </w:p>
    <w:bookmarkEnd w:id="1923"/>
    <w:bookmarkStart w:name="z1998" w:id="19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осуществление сбора информации об использовании транзитного потенциала, учета интенсивности движения автотранспортных средств, организации и осуществлении передачи накопленной информации в виде отчетных документов установленной формы;</w:t>
      </w:r>
    </w:p>
    <w:bookmarkEnd w:id="1924"/>
    <w:bookmarkStart w:name="z1999" w:id="19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выдача разрешений на проезд по территории иностранного государства перевозчикам Республики Казахстан в соответствии с международными договорами, ратифицированными Республикой Казахстан;</w:t>
      </w:r>
    </w:p>
    <w:bookmarkEnd w:id="1925"/>
    <w:bookmarkStart w:name="z2000" w:id="19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выдача специальных разрешений на проезд отечественных и иностранных крупногабаритных и (или) тяжеловесных транспортных средств по территории Республики Казахстан;</w:t>
      </w:r>
    </w:p>
    <w:bookmarkEnd w:id="1926"/>
    <w:bookmarkStart w:name="z2001" w:id="19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выдача удостоверения о допуске к осуществлению международных автомобильных перевозок грузов и карточки допуска на автотранспортные средства;</w:t>
      </w:r>
    </w:p>
    <w:bookmarkEnd w:id="1927"/>
    <w:bookmarkStart w:name="z2002" w:id="19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выдача свидетельства о допущении транспортного средства к перевозке опасных грузов в международном сообщении;</w:t>
      </w:r>
    </w:p>
    <w:bookmarkEnd w:id="1928"/>
    <w:bookmarkStart w:name="z2003" w:id="19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выдача разрешений на проезд по территории Республики Казахстан перевозчикам иностранного государства в соответствии с международными договорами, ратифицированными Республикой Казахстан;</w:t>
      </w:r>
    </w:p>
    <w:bookmarkEnd w:id="1929"/>
    <w:bookmarkStart w:name="z2004" w:id="19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осуществление контроля за соблюдением законодательства Республики Казахстан об автомобильном транспорте;</w:t>
      </w:r>
    </w:p>
    <w:bookmarkEnd w:id="1930"/>
    <w:bookmarkStart w:name="z2005" w:id="19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осуществление контроля за проездом автотранспортных средств по территории Республики Казахстан на постах транспортного контроля, автомобильных дорогах общего пользования, автомобильных дорогах в пределах границ городов или иных населенных пунктов;</w:t>
      </w:r>
    </w:p>
    <w:bookmarkEnd w:id="1931"/>
    <w:bookmarkStart w:name="z2006" w:id="19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выявление и пресечение осуществления иностранными перевозчиками каботажных перевозок по территории Республики Казахстан;</w:t>
      </w:r>
    </w:p>
    <w:bookmarkEnd w:id="1932"/>
    <w:bookmarkStart w:name="z2007" w:id="19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осуществление контроля за исполнением требований разрешительной системы при организации международных автомобильных перевозок на территории Республики Казахстан в соответствии с международными договорами, ратифицированными Республикой Казахстан;</w:t>
      </w:r>
    </w:p>
    <w:bookmarkEnd w:id="1933"/>
    <w:bookmarkStart w:name="z2008" w:id="19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осуществление контроля за проездом автотранспортных средств по территории Республики Казахстан, в том числе соблюдением отечественными и иностранными перевозчиками допустимых габаритных и весовых параметров автотранспортных средств, установленных на территории Республики Казахстан;</w:t>
      </w:r>
    </w:p>
    <w:bookmarkEnd w:id="1934"/>
    <w:bookmarkStart w:name="z2009" w:id="19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осуществление контроля за сервисными центрами, осуществляющими деятельность по установке и обслуживанию тахографов;</w:t>
      </w:r>
    </w:p>
    <w:bookmarkEnd w:id="1935"/>
    <w:bookmarkStart w:name="z2010" w:id="19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осуществление взаимодействия с государственными органами Республики Казахстан по вопросам обеспечения безопасности на автомобильном транспорте и автодорогах;</w:t>
      </w:r>
    </w:p>
    <w:bookmarkEnd w:id="1936"/>
    <w:bookmarkStart w:name="z2011" w:id="19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выдача специального разрешения на перевозку опасного груза по территории Республики Казахстан;</w:t>
      </w:r>
    </w:p>
    <w:bookmarkEnd w:id="1937"/>
    <w:bookmarkStart w:name="z2012" w:id="19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16) осуществление контроля за соблюдением правил перевозок пассажиров и грузов, в том числе опасных грузов;</w:t>
      </w:r>
    </w:p>
    <w:bookmarkEnd w:id="1938"/>
    <w:bookmarkStart w:name="z2013" w:id="19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17) осуществление контроля и проверок за обеспечением безопасности движения на железнодорожном транспорте, в том числе на магистральных, станционных и подъездных железнодорожных путях;</w:t>
      </w:r>
    </w:p>
    <w:bookmarkEnd w:id="1939"/>
    <w:bookmarkStart w:name="z2014" w:id="19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18) проверки деятельности физических и юридических лиц, осуществляющих перевозочную и другую деятельность на железнодорожном транспорте, в том числе с применением контрольно-измерительных технических средств и приборов, в части соблюдения ими:</w:t>
      </w:r>
    </w:p>
    <w:bookmarkEnd w:id="1940"/>
    <w:bookmarkStart w:name="z2015" w:id="19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содержания станционных и магистральных путей железнодорожной сети и железнодорожных подъездных путей, содержания, эксплуатации и ремонта подвижного состава;</w:t>
      </w:r>
    </w:p>
    <w:bookmarkEnd w:id="1941"/>
    <w:bookmarkStart w:name="z2016" w:id="19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Правил перевозок пассажиров, багажа, грузобагажа и почтовых отправлений железнодорожным транспортом;</w:t>
      </w:r>
    </w:p>
    <w:bookmarkEnd w:id="1942"/>
    <w:bookmarkStart w:name="z2017" w:id="19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содержания, эксплуатации и ремонта технических средств, направленных на обеспечение безопасности движения на железнодорожном транспорте, а также искусственных сооружений и железнодорожных переездов;</w:t>
      </w:r>
    </w:p>
    <w:bookmarkEnd w:id="1943"/>
    <w:bookmarkStart w:name="z2018" w:id="19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19) осуществление государственной регистрации (перерегистрации) подвижного состава и залога подвижного состава;</w:t>
      </w:r>
    </w:p>
    <w:bookmarkEnd w:id="194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20) исключен приказом и.о. Министра транспорта РК от 18.04.2025 </w:t>
      </w:r>
      <w:r>
        <w:rPr>
          <w:rFonts w:ascii="Times New Roman"/>
          <w:b w:val="false"/>
          <w:i w:val="false"/>
          <w:color w:val="000000"/>
          <w:sz w:val="28"/>
        </w:rPr>
        <w:t>№ 124</w:t>
      </w:r>
      <w:r>
        <w:rPr>
          <w:rFonts w:ascii="Times New Roman"/>
          <w:b w:val="false"/>
          <w:i w:val="false"/>
          <w:color w:val="ff0000"/>
          <w:sz w:val="28"/>
        </w:rPr>
        <w:t>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020" w:id="19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21) проведение аудита системы управления безопасностью участника перевозочного процесса, за исключением пользователей услуг по перевозке и операторов вагонов (контейнеров), в порядке, установленном Правилами безопасности на железнодорожном транспорте, утвержденных приказом исполняющего обязанности Министра;</w:t>
      </w:r>
    </w:p>
    <w:bookmarkEnd w:id="1945"/>
    <w:bookmarkStart w:name="z2021" w:id="19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22) участие в расследовании крушений, аварий на железнодорожном транспорте на территории Республики Казахстан;</w:t>
      </w:r>
    </w:p>
    <w:bookmarkEnd w:id="1946"/>
    <w:bookmarkStart w:name="z2022" w:id="19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23) проведение контроля за соблюдением Правил перевозок пассажиров, багажа и грузобагажа в пассажирских поездах, следующих по территории Республики Казахстан;</w:t>
      </w:r>
    </w:p>
    <w:bookmarkEnd w:id="1947"/>
    <w:bookmarkStart w:name="z2023" w:id="19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24) осуществление лицензирования отдельных видов деятельности или действий, подлежащих лицензированию,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Предпринимательским кодексом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и законодательством Республики Казахстан о разрешениях и уведомлениях;</w:t>
      </w:r>
    </w:p>
    <w:bookmarkEnd w:id="1948"/>
    <w:bookmarkStart w:name="z2024" w:id="19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25) осуществление контроля и надзора за обеспечением безопасности судоходства;</w:t>
      </w:r>
    </w:p>
    <w:bookmarkEnd w:id="1949"/>
    <w:bookmarkStart w:name="z2025" w:id="19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26) формирование статистической информации о нарушениях требований безопасности движения;</w:t>
      </w:r>
    </w:p>
    <w:bookmarkEnd w:id="1950"/>
    <w:bookmarkStart w:name="z2026" w:id="19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27) составление протоколов, рассмотрение дел об административных правонарушениях и наложение административных взысканий в порядке, установленном </w:t>
      </w:r>
      <w:r>
        <w:rPr>
          <w:rFonts w:ascii="Times New Roman"/>
          <w:b w:val="false"/>
          <w:i w:val="false"/>
          <w:color w:val="000000"/>
          <w:sz w:val="28"/>
        </w:rPr>
        <w:t>Кодексом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об административных правонарушениях;</w:t>
      </w:r>
    </w:p>
    <w:bookmarkEnd w:id="1951"/>
    <w:bookmarkStart w:name="z2027" w:id="19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28) составление в пределах своей компетенции актов по результатам проверок и внесение предписания об устранении выявленных нарушений требований законов Республики Казахстан и иных нормативных правовых актов, стандартов и норм, определяющих порядок функционирования транспорта;</w:t>
      </w:r>
    </w:p>
    <w:bookmarkEnd w:id="1952"/>
    <w:bookmarkStart w:name="z2028" w:id="19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29) осуществление приостановления и прекращения эксплуатации объектов магистральной железнодорожной сети, железнодорожных путей и подвижного состава, состояние которых не отвечает установленным требованиям безопасности движения и охраны окружающей среды;</w:t>
      </w:r>
    </w:p>
    <w:bookmarkEnd w:id="195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30) исключен приказом Министра транспорта РК от 01.06.2026 </w:t>
      </w:r>
      <w:r>
        <w:rPr>
          <w:rFonts w:ascii="Times New Roman"/>
          <w:b w:val="false"/>
          <w:i w:val="false"/>
          <w:color w:val="000000"/>
          <w:sz w:val="28"/>
        </w:rPr>
        <w:t>№ 128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030" w:id="19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31) изъятие документов, товаров, иного имущества и предметов, принадлежащих юридическому лицу, явившихся орудием совершения или непосредственным объектом административного правонарушения, обнаруженных на месте совершения административного правонарушения либо при проведении осмотра территорий, помещений, транспортных средств, товаров, иного имущества и предметов, принадлежащих юридическому лицу;</w:t>
      </w:r>
    </w:p>
    <w:bookmarkEnd w:id="1954"/>
    <w:bookmarkStart w:name="z2031" w:id="19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32) осуществление государственного контроля и надзора за соблюдением физическими и юридическими лицами требований нормативных правовых актов, международных договоров Республики Казахстан, определяющих порядок функционирования транспорта, выявление и принятие мер по пресечению их нарушений;</w:t>
      </w:r>
    </w:p>
    <w:bookmarkEnd w:id="1955"/>
    <w:bookmarkStart w:name="z2032" w:id="19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33) составление в пределах своей компетенции актов по результатам проверок и внесение предписаний об устранении выявленных нарушений законодательства Республики Казахстан, стандартов и норм, определяющих порядок функционирования транспорта;</w:t>
      </w:r>
    </w:p>
    <w:bookmarkEnd w:id="1956"/>
    <w:bookmarkStart w:name="z2033" w:id="19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34) осуществление государственной регистрации судов, в том числе маломерных судов, прав на них, выдача соответствующих судовых документов, ведение Государственного судового реестра, судовой книги и реестра арендованных иностранных судов;</w:t>
      </w:r>
    </w:p>
    <w:bookmarkEnd w:id="1957"/>
    <w:bookmarkStart w:name="z2034" w:id="19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35) проведение осмотра судов, плотов и иных плавучих объектов, и сооружений, расположенных на внутренних водных путях, на их соответствие требованиям обеспечения безопасности эксплуатации судов;</w:t>
      </w:r>
    </w:p>
    <w:bookmarkEnd w:id="195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36) исключен приказом Министра транспорта РК от 17.09.2026 </w:t>
      </w:r>
      <w:r>
        <w:rPr>
          <w:rFonts w:ascii="Times New Roman"/>
          <w:b w:val="false"/>
          <w:i w:val="false"/>
          <w:color w:val="000000"/>
          <w:sz w:val="28"/>
        </w:rPr>
        <w:t>№ 261</w:t>
      </w:r>
      <w:r>
        <w:rPr>
          <w:rFonts w:ascii="Times New Roman"/>
          <w:b w:val="false"/>
          <w:i w:val="false"/>
          <w:color w:val="ff0000"/>
          <w:sz w:val="28"/>
        </w:rPr>
        <w:t>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036" w:id="19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37) отстранение от управления судоводителей маломерных судов, находящихся в состоянии алкогольного, наркотического и токсикоманического опьянения, и направление их на медицинское освидетельствование;</w:t>
      </w:r>
    </w:p>
    <w:bookmarkEnd w:id="1959"/>
    <w:bookmarkStart w:name="z2037" w:id="19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38) задержание судов, плотов и иных плавучих объектов, не соответствующих требованиям обеспечения безопасности эксплуатации судов;</w:t>
      </w:r>
    </w:p>
    <w:bookmarkEnd w:id="1960"/>
    <w:bookmarkStart w:name="z2038" w:id="19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39) приостановление и запрещение движения судов, плотов и иных плавучих объектов при наличии угрозы безопасности эксплуатации судов, жизни и здоровью людей, сохранности грузов;</w:t>
      </w:r>
    </w:p>
    <w:bookmarkEnd w:id="1961"/>
    <w:bookmarkStart w:name="z2039" w:id="19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40) осуществление контроля и надзора за выполнением судовладельцами, членами экипажей судов, физическими и юридическими лицами, осуществляющими судоходство на внутренних водных путях, требований обеспечения безопасности эксплуатации судов в соответствии с законодательством Республики Казахстан о внутреннем водном транспорте;</w:t>
      </w:r>
    </w:p>
    <w:bookmarkEnd w:id="1962"/>
    <w:bookmarkStart w:name="z2040" w:id="19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41) задержание судов (в том числе маломерных), плотов и иных плавучих объектов, не соответствующих требованиям обеспечения безопасности эксплуатации судов;</w:t>
      </w:r>
    </w:p>
    <w:bookmarkEnd w:id="1963"/>
    <w:bookmarkStart w:name="z2041" w:id="19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42) приостановление и запрещение движения судов (в том числе маломерных), плотов и иных плавучих объектов при наличии угрозы безопасности эксплуатации судов, жизни и здоровью людей, сохранности грузов;</w:t>
      </w:r>
    </w:p>
    <w:bookmarkEnd w:id="1964"/>
    <w:bookmarkStart w:name="z2042" w:id="19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43) выдача свидетельства о минимальном составе экипажа судна;</w:t>
      </w:r>
    </w:p>
    <w:bookmarkEnd w:id="1965"/>
    <w:bookmarkStart w:name="z2043" w:id="19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44) осуществление контроля и надзора за надлежащим содержанием судоходных водных путей и средств навигационного оборудования;</w:t>
      </w:r>
    </w:p>
    <w:bookmarkEnd w:id="1966"/>
    <w:bookmarkStart w:name="z2044" w:id="19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45) осуществление контроля и надзора в области внутреннего водного транспорта;</w:t>
      </w:r>
    </w:p>
    <w:bookmarkEnd w:id="196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46) исключен приказом и.о. Министра транспорта РК от 18.04.2025 </w:t>
      </w:r>
      <w:r>
        <w:rPr>
          <w:rFonts w:ascii="Times New Roman"/>
          <w:b w:val="false"/>
          <w:i w:val="false"/>
          <w:color w:val="000000"/>
          <w:sz w:val="28"/>
        </w:rPr>
        <w:t>№ 124</w:t>
      </w:r>
      <w:r>
        <w:rPr>
          <w:rFonts w:ascii="Times New Roman"/>
          <w:b w:val="false"/>
          <w:i w:val="false"/>
          <w:color w:val="ff0000"/>
          <w:sz w:val="28"/>
        </w:rPr>
        <w:t>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046" w:id="19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47) осуществление государственного контроля за соблюдением порядка проведения обязательного технического осмотра механических транспортных средств и прицепов к ним операторами технического осмотра;</w:t>
      </w:r>
    </w:p>
    <w:bookmarkEnd w:id="1968"/>
    <w:bookmarkStart w:name="z3034" w:id="19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47-1) выдача разрешения на деятельность операторов технического осмотра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Законом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"О разрешениях и уведомлениях";</w:t>
      </w:r>
    </w:p>
    <w:bookmarkEnd w:id="1969"/>
    <w:bookmarkStart w:name="z2047" w:id="19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48) ведение Государственного реестра подвижного состава;</w:t>
      </w:r>
    </w:p>
    <w:bookmarkEnd w:id="1970"/>
    <w:bookmarkStart w:name="z2048" w:id="19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50) осуществление государственных услуг в соответствии с законами Республики Казахстан </w:t>
      </w:r>
      <w:r>
        <w:rPr>
          <w:rFonts w:ascii="Times New Roman"/>
          <w:b w:val="false"/>
          <w:i w:val="false"/>
          <w:color w:val="000000"/>
          <w:sz w:val="28"/>
        </w:rPr>
        <w:t>"О государственных и социально ответственных услугах"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"О разрешениях и уведомлениях"</w:t>
      </w:r>
      <w:r>
        <w:rPr>
          <w:rFonts w:ascii="Times New Roman"/>
          <w:b w:val="false"/>
          <w:i w:val="false"/>
          <w:color w:val="000000"/>
          <w:sz w:val="28"/>
        </w:rPr>
        <w:t>;</w:t>
      </w:r>
    </w:p>
    <w:bookmarkEnd w:id="1971"/>
    <w:bookmarkStart w:name="z2049" w:id="19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50) выдача сертификата безопасности;</w:t>
      </w:r>
    </w:p>
    <w:bookmarkEnd w:id="1972"/>
    <w:bookmarkStart w:name="z2050" w:id="19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51) осуществление возобновления эксплуатации объектов магистральной железнодорожной сети, железнодорожных путей и подвижного состава, состояние которых отвечает установленным требованиям безопасности движения и охраны окружающей среды;</w:t>
      </w:r>
    </w:p>
    <w:bookmarkEnd w:id="19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51-1) организация и осуществление взаимодействия с правоохранительными органами Республики Казахстан по вопросам выявления, пресечения и расследования правонарушений в сфере транспорта;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51-2) участие в проведении совместных контрольных, рейдовых и профилактических мероприятий с правоохранительными органами, направленных на обеспечение соблюдения законодательства Республики Казахстан в сфере автомобильного транспорта, включая контроль за весовыми и габаритными параметрами транспортных средств, режимом труда и отдыха водителей, а также соблюдением разрешительной системы;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51-3) организация и контроль осуществления мер по обеспечению транспортной и общественной безопасности на постах транспортного контроля, включая функционирование контрольных систем, а также координация взаимодействия с правоохранительными органами по вопросам обеспечения безопасности;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51-4) организация и контроль применения мер обеспечения производства по делам об административных правонарушениях в пределах компетенции, в том числе задержания, доставления и запрещения эксплуатации транспортных средств, их помещения на специализированные стоянки;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51-5) направление материалов по выявленным правонарушениям в правоохранительные органы по подведомственности, а также обмен информацией с ними, в том числе содержащей сведения ограниченного доступа, в пределах, установленных законодательством Республики Казахстан;</w:t>
      </w:r>
    </w:p>
    <w:bookmarkStart w:name="z2051" w:id="19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52) осуществление иных полномочий, предусмотренных законами Республики Казахстан, актами Президента Республики Казахстан, Правительства Республики Казахстан и приказами Министра.</w:t>
      </w:r>
    </w:p>
    <w:bookmarkEnd w:id="197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15 с изменениями, внесенными приказами и.о. Министра транспорта РК от 30.12.2024 </w:t>
      </w:r>
      <w:r>
        <w:rPr>
          <w:rFonts w:ascii="Times New Roman"/>
          <w:b w:val="false"/>
          <w:i w:val="false"/>
          <w:color w:val="000000"/>
          <w:sz w:val="28"/>
        </w:rPr>
        <w:t>№ 442</w:t>
      </w:r>
      <w:r>
        <w:rPr>
          <w:rFonts w:ascii="Times New Roman"/>
          <w:b w:val="false"/>
          <w:i w:val="false"/>
          <w:color w:val="ff0000"/>
          <w:sz w:val="28"/>
        </w:rPr>
        <w:t xml:space="preserve"> (вступает в силу с 05.04.2024); от 18.04.2025 </w:t>
      </w:r>
      <w:r>
        <w:rPr>
          <w:rFonts w:ascii="Times New Roman"/>
          <w:b w:val="false"/>
          <w:i w:val="false"/>
          <w:color w:val="000000"/>
          <w:sz w:val="28"/>
        </w:rPr>
        <w:t>№ 124</w:t>
      </w:r>
      <w:r>
        <w:rPr>
          <w:rFonts w:ascii="Times New Roman"/>
          <w:b w:val="false"/>
          <w:i w:val="false"/>
          <w:color w:val="ff0000"/>
          <w:sz w:val="28"/>
        </w:rPr>
        <w:t xml:space="preserve">; от 25.04.2026 </w:t>
      </w:r>
      <w:r>
        <w:rPr>
          <w:rFonts w:ascii="Times New Roman"/>
          <w:b w:val="false"/>
          <w:i w:val="false"/>
          <w:color w:val="000000"/>
          <w:sz w:val="28"/>
        </w:rPr>
        <w:t>№ 95</w:t>
      </w:r>
      <w:r>
        <w:rPr>
          <w:rFonts w:ascii="Times New Roman"/>
          <w:b w:val="false"/>
          <w:i w:val="false"/>
          <w:color w:val="ff0000"/>
          <w:sz w:val="28"/>
        </w:rPr>
        <w:t xml:space="preserve">; от 01.06.2026 </w:t>
      </w:r>
      <w:r>
        <w:rPr>
          <w:rFonts w:ascii="Times New Roman"/>
          <w:b w:val="false"/>
          <w:i w:val="false"/>
          <w:color w:val="000000"/>
          <w:sz w:val="28"/>
        </w:rPr>
        <w:t>№ 128</w:t>
      </w:r>
      <w:r>
        <w:rPr>
          <w:rFonts w:ascii="Times New Roman"/>
          <w:b w:val="false"/>
          <w:i w:val="false"/>
          <w:color w:val="ff0000"/>
          <w:sz w:val="28"/>
        </w:rPr>
        <w:t xml:space="preserve">; от 17.09.2026 </w:t>
      </w:r>
      <w:r>
        <w:rPr>
          <w:rFonts w:ascii="Times New Roman"/>
          <w:b w:val="false"/>
          <w:i w:val="false"/>
          <w:color w:val="000000"/>
          <w:sz w:val="28"/>
        </w:rPr>
        <w:t>№ 261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052" w:id="197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3. Статус и полномочия руководителя Инспекции при организации его деятельности</w:t>
      </w:r>
    </w:p>
    <w:bookmarkEnd w:id="1975"/>
    <w:bookmarkStart w:name="z2053" w:id="19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Руководство Инспекцией осуществляется руководителем, который несет персональную ответственность за выполнение возложенных на Инспекцию задач и осуществление им своих полномочий.</w:t>
      </w:r>
    </w:p>
    <w:bookmarkEnd w:id="1976"/>
    <w:bookmarkStart w:name="z2054" w:id="19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17. Руководитель Инспекции назначается на должность и освобождается от должности в соответствии с законодательством Республики Казахстан.</w:t>
      </w:r>
    </w:p>
    <w:bookmarkEnd w:id="1977"/>
    <w:bookmarkStart w:name="z2055" w:id="19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18. Руководитель Инспекции имеет заместителя, который назначается на должность и освобождается от должности руководителем Инспекции по согласованию с Председателем Комитета.</w:t>
      </w:r>
    </w:p>
    <w:bookmarkEnd w:id="197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18 – в редакции приказа Министра транспорта РК от 17.09.2026 </w:t>
      </w:r>
      <w:r>
        <w:rPr>
          <w:rFonts w:ascii="Times New Roman"/>
          <w:b w:val="false"/>
          <w:i w:val="false"/>
          <w:color w:val="000000"/>
          <w:sz w:val="28"/>
        </w:rPr>
        <w:t>№ 261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056" w:id="19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19. Полномочия руководителя Инспекции:</w:t>
      </w:r>
    </w:p>
    <w:bookmarkEnd w:id="1979"/>
    <w:bookmarkStart w:name="z2057" w:id="19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в пределах компетенции, определенной законодательством Республики Казахстан и настоящим Положением, самостоятельно решает вопросы деятельности Инспекции;</w:t>
      </w:r>
    </w:p>
    <w:bookmarkEnd w:id="1980"/>
    <w:bookmarkStart w:name="z2058" w:id="19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назначает и освобождает от должностей заместителя руководителя Инспекции по согласованию с Председателем Комитета, работников Инспекции, применяет к ним меры поощрения, оказания материальной помощи и дисциплинарного взыскания;</w:t>
      </w:r>
    </w:p>
    <w:bookmarkEnd w:id="1981"/>
    <w:bookmarkStart w:name="z2059" w:id="19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согласовывает с Комитетом назначение руководителя отдела Инспекции;</w:t>
      </w:r>
    </w:p>
    <w:bookmarkEnd w:id="1982"/>
    <w:bookmarkStart w:name="z2060" w:id="19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подписывает приказы и дает указания обязательные для исполнения подчиненными работниками, распределяет между ними функциональные обязанности;</w:t>
      </w:r>
    </w:p>
    <w:bookmarkEnd w:id="1983"/>
    <w:bookmarkStart w:name="z2061" w:id="19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исполняет указания и поручения руководства Комитета.</w:t>
      </w:r>
    </w:p>
    <w:bookmarkEnd w:id="1984"/>
    <w:bookmarkStart w:name="z2062" w:id="19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представляет Инспекцию в государственных органах и иных организациях;</w:t>
      </w:r>
    </w:p>
    <w:bookmarkEnd w:id="1985"/>
    <w:bookmarkStart w:name="z2063" w:id="19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заключает договоры с отечественными и иностранными товаропроизводителями на поставку товаров и услуг, открывает счета в банках, выдает доверенности;</w:t>
      </w:r>
    </w:p>
    <w:bookmarkEnd w:id="1986"/>
    <w:bookmarkStart w:name="z2064" w:id="19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принимает меры, направленные на противодействие коррупции и несет персональную ответственность за принятие антикоррупционных мер;</w:t>
      </w:r>
    </w:p>
    <w:bookmarkEnd w:id="1987"/>
    <w:bookmarkStart w:name="z2065" w:id="19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принимает решения по другим вопросам, отнесенным к его компетенции.</w:t>
      </w:r>
    </w:p>
    <w:bookmarkEnd w:id="1988"/>
    <w:bookmarkStart w:name="z2066" w:id="19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Исполнение полномочий руководителя Инспекции в период его отсутствия осуществляется лицом, его замещающим в соответствии с действующим законодательством.</w:t>
      </w:r>
    </w:p>
    <w:bookmarkEnd w:id="198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19 с изменением, внесенным приказом Министра транспорта РК от 17.09.2026 </w:t>
      </w:r>
      <w:r>
        <w:rPr>
          <w:rFonts w:ascii="Times New Roman"/>
          <w:b w:val="false"/>
          <w:i w:val="false"/>
          <w:color w:val="000000"/>
          <w:sz w:val="28"/>
        </w:rPr>
        <w:t>№ 261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067" w:id="19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21. Руководитель определяет полномочия своих заместителей в соответствии с действующим законодательством.</w:t>
      </w:r>
    </w:p>
    <w:bookmarkEnd w:id="1990"/>
    <w:bookmarkStart w:name="z2068" w:id="199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4. Имущество Инспекции</w:t>
      </w:r>
    </w:p>
    <w:bookmarkEnd w:id="1991"/>
    <w:bookmarkStart w:name="z2069" w:id="19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22. Инспекция может иметь на праве оперативного управления обособленное имущество в случаях, предусмотренных законодательством. Имущество Инспекции формируется за счет имущества, переданного ему собственником, а также имущества (включая денежные доходы), приобретенного в результате собственной деятельности, и иных источников, не запрещенных законодательством Республики Казахстан.</w:t>
      </w:r>
    </w:p>
    <w:bookmarkEnd w:id="1992"/>
    <w:bookmarkStart w:name="z2070" w:id="19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22. Имущество, закрепленное за Инспекцией, относится к республиканской собственности.</w:t>
      </w:r>
    </w:p>
    <w:bookmarkEnd w:id="1993"/>
    <w:bookmarkStart w:name="z2071" w:id="19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23. Инспекция не вправе самостоятельно отчуждать или иным способом распоряжаться закрепленным за ним имуществом и имуществом, приобретенным за счет средств, выданных ему по плану финансирования, если иное не установлено законодательством.</w:t>
      </w:r>
    </w:p>
    <w:bookmarkEnd w:id="1994"/>
    <w:bookmarkStart w:name="z2072" w:id="199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5. Реорганизация и упразднение Инспекции</w:t>
      </w:r>
    </w:p>
    <w:bookmarkEnd w:id="1995"/>
    <w:bookmarkStart w:name="z2073" w:id="19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24. Реорганизация и упразднение Инспекции осуществляются в соответствии с законодательством Республики Казахстан.</w:t>
      </w:r>
    </w:p>
    <w:bookmarkEnd w:id="1996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16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к приказу </w:t>
            </w:r>
          </w:p>
        </w:tc>
      </w:tr>
    </w:tbl>
    <w:bookmarkStart w:name="z2075" w:id="199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Положение республиканского государственного учреждения "Инспекция транспортного контроля по Мангистауской области" Комитета транспортного контроля Министерства транспорта Республики Казахстан"</w:t>
      </w:r>
    </w:p>
    <w:bookmarkEnd w:id="19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Заголовок – в редакции приказа Министра транспорта РК от 17.09.2026 </w:t>
      </w:r>
      <w:r>
        <w:rPr>
          <w:rFonts w:ascii="Times New Roman"/>
          <w:b w:val="false"/>
          <w:i w:val="false"/>
          <w:color w:val="ff0000"/>
          <w:sz w:val="28"/>
        </w:rPr>
        <w:t>№ 261</w:t>
      </w:r>
      <w:r>
        <w:rPr>
          <w:rFonts w:ascii="Times New Roman"/>
          <w:b w:val="false"/>
          <w:i w:val="false"/>
          <w:color w:val="ff0000"/>
          <w:sz w:val="28"/>
        </w:rPr>
        <w:t>.</w:t>
      </w:r>
    </w:p>
    <w:bookmarkStart w:name="z2076" w:id="199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Общие положения</w:t>
      </w:r>
    </w:p>
    <w:bookmarkEnd w:id="1998"/>
    <w:bookmarkStart w:name="z2077" w:id="19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Инспекция транспортного контроля по Мангистауской области Комитета транспортного контроля Министерства транспорта Республики Казахстан (далее – Инспекция) является территориальным органом Комитета транспортного контроля Министерства транспорта Республики Казахстан (далее – Комитет) и осуществляет контрольно-надзорные функции в области транспорта, за исключением воздушного и трубопроводного.</w:t>
      </w:r>
    </w:p>
    <w:bookmarkEnd w:id="199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 – в редакции приказа Министра транспорта РК от 17.09.2026 </w:t>
      </w:r>
      <w:r>
        <w:rPr>
          <w:rFonts w:ascii="Times New Roman"/>
          <w:b w:val="false"/>
          <w:i w:val="false"/>
          <w:color w:val="000000"/>
          <w:sz w:val="28"/>
        </w:rPr>
        <w:t>№ 261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078" w:id="20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Инспекция осуществляет свою деятельность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Конституцией</w:t>
      </w:r>
      <w:r>
        <w:rPr>
          <w:rFonts w:ascii="Times New Roman"/>
          <w:b w:val="false"/>
          <w:i w:val="false"/>
          <w:color w:val="000000"/>
          <w:sz w:val="28"/>
        </w:rPr>
        <w:t xml:space="preserve"> и законами Республики Казахстан, актами Президента и Правительства Республики Казахстан, иными нормативными правовыми актами, а также настоящим Положением.</w:t>
      </w:r>
    </w:p>
    <w:bookmarkEnd w:id="2000"/>
    <w:bookmarkStart w:name="z2079" w:id="20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Инспекция является юридическим лицом в организационно-правовой форме государственного учреждения, имеет печати и штампы со своим наименованием на казахском языке, бланки установленного образца, в соответствии с законодательством Республики Казахстан счета в органах казначейства.</w:t>
      </w:r>
    </w:p>
    <w:bookmarkEnd w:id="2001"/>
    <w:bookmarkStart w:name="z2080" w:id="20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Инспекция вступает в гражданско-правовые отношения от собственного имени.</w:t>
      </w:r>
    </w:p>
    <w:bookmarkEnd w:id="2002"/>
    <w:bookmarkStart w:name="z2081" w:id="20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Инспекция имеет право выступать стороной гражданско-правовых отношений от имени государства, если она уполномочена на это в соответствии с законодательством.</w:t>
      </w:r>
    </w:p>
    <w:bookmarkEnd w:id="2003"/>
    <w:bookmarkStart w:name="z2082" w:id="20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Инспекция по вопросам своей компетенции в установленном законодательством порядке принимает решения, оформляемые приказами руководителя Инспекции и другими актами, предусмотренными законодательством Республики Казахстан.</w:t>
      </w:r>
    </w:p>
    <w:bookmarkEnd w:id="2004"/>
    <w:bookmarkStart w:name="z2083" w:id="20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Структура и лимит штатной численности Инспекции утверждаются в соответствии с законодательством Республики Казахстан.</w:t>
      </w:r>
    </w:p>
    <w:bookmarkEnd w:id="2005"/>
    <w:bookmarkStart w:name="z2084" w:id="20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Местонахождение Инспекции: Республика Казахстан, 130000, Мангистауская область, город Актау, 28 микрорайон, 65 здание.</w:t>
      </w:r>
    </w:p>
    <w:bookmarkEnd w:id="2006"/>
    <w:bookmarkStart w:name="z2085" w:id="20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Полное наименование Инспекции:</w:t>
      </w:r>
    </w:p>
    <w:bookmarkEnd w:id="2007"/>
    <w:bookmarkStart w:name="z314" w:id="20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 государственном языке – "Қазақстан Республикасы Көлік министрлiгi Көліктік бақылау комитетiнің "Маңғыстау облысы бойынша көліктік бақылау инспекциясы" республикалық мемлекеттiк мекемесi;</w:t>
      </w:r>
    </w:p>
    <w:bookmarkEnd w:id="2008"/>
    <w:bookmarkStart w:name="z315" w:id="20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 русском языке – республиканское государственное учреждение "Инспекция транспортного контроля по Мангистауской области" Комитета транспортного контроля Министерства транспорта Республики Казахстан".</w:t>
      </w:r>
    </w:p>
    <w:bookmarkEnd w:id="200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9 – в редакции приказа Министра транспорта РК от 17.09.2026 </w:t>
      </w:r>
      <w:r>
        <w:rPr>
          <w:rFonts w:ascii="Times New Roman"/>
          <w:b w:val="false"/>
          <w:i w:val="false"/>
          <w:color w:val="000000"/>
          <w:sz w:val="28"/>
        </w:rPr>
        <w:t>№ 261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088" w:id="20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Настоящее Положение является учредительным документом Инспекции.</w:t>
      </w:r>
    </w:p>
    <w:bookmarkEnd w:id="2010"/>
    <w:bookmarkStart w:name="z2089" w:id="20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Финансирование деятельности Инспекции осуществляется из республиканского бюджета.</w:t>
      </w:r>
    </w:p>
    <w:bookmarkEnd w:id="2011"/>
    <w:bookmarkStart w:name="z2090" w:id="20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Инспекции запрещается вступать в договорные отношения с субъектами предпринимательства на предмет выполнения обязанностей, являющихся полномочиями Инспекции.</w:t>
      </w:r>
    </w:p>
    <w:bookmarkEnd w:id="2012"/>
    <w:bookmarkStart w:name="z2091" w:id="20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Если Инспекции законодательными актами предоставлено право осуществлять приносящую доходы деятельность, то доходы, полученные от такой деятельности, направляются в государственный бюджет.</w:t>
      </w:r>
    </w:p>
    <w:bookmarkEnd w:id="2013"/>
    <w:bookmarkStart w:name="z2092" w:id="201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Задачи, права и обязанности Инспекции</w:t>
      </w:r>
    </w:p>
    <w:bookmarkEnd w:id="2014"/>
    <w:bookmarkStart w:name="z2093" w:id="20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Задачи:</w:t>
      </w:r>
    </w:p>
    <w:bookmarkEnd w:id="2015"/>
    <w:bookmarkStart w:name="z2094" w:id="20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участие в формировании и реализации государственной политики в области транспорта, за исключением воздушного и трубопроводного;</w:t>
      </w:r>
    </w:p>
    <w:bookmarkEnd w:id="2016"/>
    <w:bookmarkStart w:name="z2095" w:id="20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обеспечение в пределах своей компетенции безопасности транспорта и процессов его жизненного цикла для жизни и здоровья человека и окружающей среды;</w:t>
      </w:r>
    </w:p>
    <w:bookmarkEnd w:id="2017"/>
    <w:bookmarkStart w:name="z2096" w:id="20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обеспечение государственного контроля и надзора в регулируемых сферах.</w:t>
      </w:r>
    </w:p>
    <w:bookmarkEnd w:id="2018"/>
    <w:bookmarkStart w:name="z2097" w:id="20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Права и обязанности:</w:t>
      </w:r>
    </w:p>
    <w:bookmarkEnd w:id="2019"/>
    <w:bookmarkStart w:name="z2098" w:id="20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права:</w:t>
      </w:r>
    </w:p>
    <w:bookmarkEnd w:id="2020"/>
    <w:bookmarkStart w:name="z2099" w:id="20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запрашивает и получает от государственных органов, организаций, их должностных лиц и физических лиц необходимую информацию и материалы;</w:t>
      </w:r>
    </w:p>
    <w:bookmarkEnd w:id="2021"/>
    <w:bookmarkStart w:name="z2100" w:id="20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проверяет деятельность физических и юридических лиц, осуществляющих перевозочную и другую деятельность на транспорте, за исключением воздушного и трубопроводного;</w:t>
      </w:r>
    </w:p>
    <w:bookmarkEnd w:id="2022"/>
    <w:bookmarkStart w:name="z2101" w:id="20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рассматривает в пределах своей компетенции вопросы об административных правонарушениях;</w:t>
      </w:r>
    </w:p>
    <w:bookmarkEnd w:id="2023"/>
    <w:bookmarkStart w:name="z2102" w:id="20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составление протоколов, рассмотрение дел об административных правонарушениях и наложение административных взысканий в порядке, установленном Кодексом Республики Казахстан об административных правонарушениях;</w:t>
      </w:r>
    </w:p>
    <w:bookmarkEnd w:id="2024"/>
    <w:bookmarkStart w:name="z2103" w:id="20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осуществляет административное задержание физического лица, задержание транспортного средства, производит личный досмотр и досмотр вещей, находящихся при физическом лице, досмотр транспортных средств;</w:t>
      </w:r>
    </w:p>
    <w:bookmarkEnd w:id="2025"/>
    <w:bookmarkStart w:name="z2104" w:id="20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вносит в государственные органы предложения о мерах по предупреждению транспортных происшествий, нарушений порядка эксплуатации транспорта, за исключением воздушного и трубопроводного;</w:t>
      </w:r>
    </w:p>
    <w:bookmarkEnd w:id="2026"/>
    <w:bookmarkStart w:name="z2105" w:id="20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останавливает автотранспортные средства на постах транспортного контроля, автомобильных дорогах общего пользования, автомобильных дорогах в пределах границ городов или иных населенных пунктов;</w:t>
      </w:r>
    </w:p>
    <w:bookmarkEnd w:id="2027"/>
    <w:bookmarkStart w:name="z2106" w:id="20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в пределах своей компетенции составляет акты по результатам проверок и вносить предписания об устранении выявленных нарушений требований законов Республики Казахстан и иных нормативных правовых актов, стандартов и норм, определяющих порядок функционирования транспорта, кроме воздушного и трубопроводного;</w:t>
      </w:r>
    </w:p>
    <w:bookmarkEnd w:id="2028"/>
    <w:bookmarkStart w:name="z2107" w:id="20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использует специальные технические средства связи, специальный водный транспорт и спецавтотранспорт, а также использует жезл и свисток при осуществлении своих функций;</w:t>
      </w:r>
    </w:p>
    <w:bookmarkEnd w:id="2029"/>
    <w:bookmarkStart w:name="z2108" w:id="20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привлекает соответствующих специалистов для участия в экспертизах по вопросам, отнесенным к компетенции уполномоченного органа;</w:t>
      </w:r>
    </w:p>
    <w:bookmarkEnd w:id="2030"/>
    <w:bookmarkStart w:name="z2109" w:id="20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осуществляет иные права, предусмотренные действующим законодательством.</w:t>
      </w:r>
    </w:p>
    <w:bookmarkEnd w:id="2031"/>
    <w:bookmarkStart w:name="z2110" w:id="20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Обязанности:</w:t>
      </w:r>
    </w:p>
    <w:bookmarkEnd w:id="2032"/>
    <w:bookmarkStart w:name="z2111" w:id="20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обеспечение реализации возложенных на Инспекцию задач и функций;</w:t>
      </w:r>
    </w:p>
    <w:bookmarkEnd w:id="2033"/>
    <w:bookmarkStart w:name="z2112" w:id="20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соблюдение законодательства Республики Казахстан, прав и охраняемые законом интересов физических и юридических лиц;</w:t>
      </w:r>
    </w:p>
    <w:bookmarkEnd w:id="2034"/>
    <w:bookmarkStart w:name="z2113" w:id="20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дача разъяснений по вопросам, входящим в компетенцию Инспекции;</w:t>
      </w:r>
    </w:p>
    <w:bookmarkEnd w:id="2035"/>
    <w:bookmarkStart w:name="z2114" w:id="20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обеспечение сохранности государственной собственности, находящейся на балансе Инспекции;</w:t>
      </w:r>
    </w:p>
    <w:bookmarkEnd w:id="2036"/>
    <w:bookmarkStart w:name="z2115" w:id="20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ведение бухгалтерского учета, предоставление бухгалтерской и финансовой отчетности в Комитет;</w:t>
      </w:r>
    </w:p>
    <w:bookmarkEnd w:id="2037"/>
    <w:bookmarkStart w:name="z2116" w:id="20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обеспечение полного, своевременного и эффективного использования бюджетных средств, выделенных Инспекции;</w:t>
      </w:r>
    </w:p>
    <w:bookmarkEnd w:id="2038"/>
    <w:bookmarkStart w:name="z2117" w:id="20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обеспечение своевременного и качественного предоставления бюджетных заявок в Комитет на плановый трехлетний период, уточнений, корректировок бюджета;</w:t>
      </w:r>
    </w:p>
    <w:bookmarkEnd w:id="2039"/>
    <w:bookmarkStart w:name="z2118" w:id="20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проведение процедуры государственных закупок в соответствии с законодательством Республики Казахстан.</w:t>
      </w:r>
    </w:p>
    <w:bookmarkEnd w:id="204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14 с изменениями, внесенными приказами и.о. Министра транспорта РК от 29.08.2025 </w:t>
      </w:r>
      <w:r>
        <w:rPr>
          <w:rFonts w:ascii="Times New Roman"/>
          <w:b w:val="false"/>
          <w:i w:val="false"/>
          <w:color w:val="000000"/>
          <w:sz w:val="28"/>
        </w:rPr>
        <w:t>№ 288</w:t>
      </w:r>
      <w:r>
        <w:rPr>
          <w:rFonts w:ascii="Times New Roman"/>
          <w:b w:val="false"/>
          <w:i w:val="false"/>
          <w:color w:val="ff0000"/>
          <w:sz w:val="28"/>
        </w:rPr>
        <w:t xml:space="preserve">; от 06.10.2025 </w:t>
      </w:r>
      <w:r>
        <w:rPr>
          <w:rFonts w:ascii="Times New Roman"/>
          <w:b w:val="false"/>
          <w:i w:val="false"/>
          <w:color w:val="000000"/>
          <w:sz w:val="28"/>
        </w:rPr>
        <w:t>№ 326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119" w:id="20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Функции:</w:t>
      </w:r>
    </w:p>
    <w:bookmarkEnd w:id="2041"/>
    <w:bookmarkStart w:name="z2120" w:id="20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обеспечение в пределах своей компетенции соблюдения законов и иных нормативных правовых актов Республики Казахстан в области защиты государственных секретов, гражданской обороны, мобилизационной подготовки и мобилизации;</w:t>
      </w:r>
    </w:p>
    <w:bookmarkEnd w:id="2042"/>
    <w:bookmarkStart w:name="z2121" w:id="20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осуществление сбора информации об использовании транзитного потенциала, учета интенсивности движения автотранспортных средств, организации и осуществлении передачи накопленной информации в виде отчетных документов установленной формы;</w:t>
      </w:r>
    </w:p>
    <w:bookmarkEnd w:id="2043"/>
    <w:bookmarkStart w:name="z2122" w:id="20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выдача разрешений на проезд по территории иностранного государства перевозчикам Республики Казахстан в соответствии с международными договорами, ратифицированными Республикой Казахстан;</w:t>
      </w:r>
    </w:p>
    <w:bookmarkEnd w:id="2044"/>
    <w:bookmarkStart w:name="z2123" w:id="20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выдача специальных разрешений на проезд отечественных и иностранных крупногабаритных и (или) тяжеловесных транспортных средств по территории Республики Казахстан;</w:t>
      </w:r>
    </w:p>
    <w:bookmarkEnd w:id="2045"/>
    <w:bookmarkStart w:name="z2124" w:id="20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выдача удостоверения о допуске к осуществлению международных автомобильных перевозок грузов и карточки допуска на автотранспортные средства;</w:t>
      </w:r>
    </w:p>
    <w:bookmarkEnd w:id="2046"/>
    <w:bookmarkStart w:name="z2125" w:id="20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выдача свидетельства о допущении транспортного средства к перевозке опасных грузов в международном сообщении;</w:t>
      </w:r>
    </w:p>
    <w:bookmarkEnd w:id="2047"/>
    <w:bookmarkStart w:name="z2126" w:id="20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выдача разрешений на проезд по территории Республики Казахстан перевозчикам иностранного государства в соответствии с международными договорами, ратифицированными Республикой Казахстан;</w:t>
      </w:r>
    </w:p>
    <w:bookmarkEnd w:id="2048"/>
    <w:bookmarkStart w:name="z2127" w:id="20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осуществление контроля за соблюдением законодательства Республики Казахстан об автомобильном транспорте;</w:t>
      </w:r>
    </w:p>
    <w:bookmarkEnd w:id="2049"/>
    <w:bookmarkStart w:name="z2128" w:id="20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осуществление контроля за проездом автотранспортных средств по территории Республики Казахстан на постах транспортного контроля, автомобильных дорогах общего пользования, автомобильных дорогах в пределах границ городов или иных населенных пунктов;</w:t>
      </w:r>
    </w:p>
    <w:bookmarkEnd w:id="2050"/>
    <w:bookmarkStart w:name="z2129" w:id="20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выявление и пресечение осуществления иностранными перевозчиками каботажных перевозок по территории Республики Казахстан;</w:t>
      </w:r>
    </w:p>
    <w:bookmarkEnd w:id="2051"/>
    <w:bookmarkStart w:name="z2130" w:id="20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осуществление контроля за исполнением требований разрешительной системы при организации международных автомобильных перевозок на территории Республики Казахстан в соответствии с международными договорами, ратифицированными Республикой Казахстан;</w:t>
      </w:r>
    </w:p>
    <w:bookmarkEnd w:id="2052"/>
    <w:bookmarkStart w:name="z2131" w:id="20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осуществление контроля за проездом автотранспортных средств по территории Республики Казахстан, в том числе соблюдением отечественными и иностранными перевозчиками допустимых габаритных и весовых параметров автотранспортных средств, установленных на территории Республики Казахстан;</w:t>
      </w:r>
    </w:p>
    <w:bookmarkEnd w:id="2053"/>
    <w:bookmarkStart w:name="z2132" w:id="20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осуществление контроля за сервисными центрами, осуществляющими деятельность по установке и обслуживанию тахографов;</w:t>
      </w:r>
    </w:p>
    <w:bookmarkEnd w:id="2054"/>
    <w:bookmarkStart w:name="z2133" w:id="20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осуществление взаимодействия с государственными органами Республики Казахстан по вопросам обеспечения безопасности на автомобильном транспорте и автодорогах;</w:t>
      </w:r>
    </w:p>
    <w:bookmarkEnd w:id="2055"/>
    <w:bookmarkStart w:name="z2134" w:id="20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выдача специального разрешения на перевозку опасного груза по территории Республики Казахстан;</w:t>
      </w:r>
    </w:p>
    <w:bookmarkEnd w:id="2056"/>
    <w:bookmarkStart w:name="z2135" w:id="20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16) осуществление выдачи международного сертификата взвешивания грузовых транспортных средств;</w:t>
      </w:r>
    </w:p>
    <w:bookmarkEnd w:id="2057"/>
    <w:bookmarkStart w:name="z2136" w:id="20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17) осуществление контроля за соблюдением правил перевозок пассажиров и грузов, в том числе опасных грузов;</w:t>
      </w:r>
    </w:p>
    <w:bookmarkEnd w:id="2058"/>
    <w:bookmarkStart w:name="z2137" w:id="20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18) осуществление контроля и проверок за обеспечением безопасности движения на железнодорожном транспорте, в том числе на магистральных, станционных и подъездных железнодорожных путях;</w:t>
      </w:r>
    </w:p>
    <w:bookmarkEnd w:id="2059"/>
    <w:bookmarkStart w:name="z2138" w:id="20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19) осуществление проверки деятельности физических и юридических лиц, осуществляющих перевозочную и другую деятельность на железнодорожном транспорте, в том числе с применением контрольно-измерительных технических средств и приборов, в части соблюдения ими:</w:t>
      </w:r>
    </w:p>
    <w:bookmarkEnd w:id="2060"/>
    <w:bookmarkStart w:name="z2139" w:id="20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содержания станционных и магистральных путей железнодорожной сети и железнодорожных подъездных путей, содержания, эксплуатации и ремонта подвижного состава;</w:t>
      </w:r>
    </w:p>
    <w:bookmarkEnd w:id="2061"/>
    <w:bookmarkStart w:name="z2140" w:id="20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Правил перевозок пассажиров, багажа, грузобагажа и почтовых отправлений железнодорожным транспортом;</w:t>
      </w:r>
    </w:p>
    <w:bookmarkEnd w:id="2062"/>
    <w:bookmarkStart w:name="z2141" w:id="20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содержания, эксплуатации и ремонта технических средств, направленных на обеспечение безопасности движения на железнодорожном транспорте, а также искусственных сооружений и железнодорожных переездов;</w:t>
      </w:r>
    </w:p>
    <w:bookmarkEnd w:id="2063"/>
    <w:bookmarkStart w:name="z2142" w:id="20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20) осуществление государственной регистрации (перерегистрации) подвижного состава и залога подвижного состава;</w:t>
      </w:r>
    </w:p>
    <w:bookmarkEnd w:id="206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21) исключен приказом и.о. Министра транспорта РК от 18.04.2025 </w:t>
      </w:r>
      <w:r>
        <w:rPr>
          <w:rFonts w:ascii="Times New Roman"/>
          <w:b w:val="false"/>
          <w:i w:val="false"/>
          <w:color w:val="000000"/>
          <w:sz w:val="28"/>
        </w:rPr>
        <w:t>№ 124</w:t>
      </w:r>
      <w:r>
        <w:rPr>
          <w:rFonts w:ascii="Times New Roman"/>
          <w:b w:val="false"/>
          <w:i w:val="false"/>
          <w:color w:val="ff0000"/>
          <w:sz w:val="28"/>
        </w:rPr>
        <w:t>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144" w:id="20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22) проведение аудита системы управления безопасностью участника перевозочного процесса, за исключением пользователей услуг по перевозке и операторов вагонов (контейнеров), в порядке, установленном Правилами безопасности на железнодорожном транспорте, утвержденных приказом исполняющего обязанности Министра;</w:t>
      </w:r>
    </w:p>
    <w:bookmarkEnd w:id="2065"/>
    <w:bookmarkStart w:name="z2145" w:id="20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23) участие в расследовании крушений, аварий на железнодорожном транспорте на территории Республики Казахстан;</w:t>
      </w:r>
    </w:p>
    <w:bookmarkEnd w:id="2066"/>
    <w:bookmarkStart w:name="z2146" w:id="20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24) проведение контроля за соблюдением Правил перевозок пассажиров, багажа и грузобагажа в пассажирских поездах, следующих по территории Республики Казахстан;</w:t>
      </w:r>
    </w:p>
    <w:bookmarkEnd w:id="2067"/>
    <w:bookmarkStart w:name="z2147" w:id="20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25) осуществление лицензирования отдельных видов деятельности или действий, подлежащих лицензированию,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Предпринимательским кодексом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и законодательством Республики Казахстан о разрешениях и уведомлениях;</w:t>
      </w:r>
    </w:p>
    <w:bookmarkEnd w:id="2068"/>
    <w:bookmarkStart w:name="z2148" w:id="20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26) осуществление контроля и надзора за обеспечением безопасности судоходства;</w:t>
      </w:r>
    </w:p>
    <w:bookmarkEnd w:id="2069"/>
    <w:bookmarkStart w:name="z2149" w:id="20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27) формирование статистической информации о нарушениях требований безопасности движения;</w:t>
      </w:r>
    </w:p>
    <w:bookmarkEnd w:id="2070"/>
    <w:bookmarkStart w:name="z2150" w:id="20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28) составление протоколов, рассмотрение дел об административных правонарушениях и наложение административных взысканий в порядке, установленном </w:t>
      </w:r>
      <w:r>
        <w:rPr>
          <w:rFonts w:ascii="Times New Roman"/>
          <w:b w:val="false"/>
          <w:i w:val="false"/>
          <w:color w:val="000000"/>
          <w:sz w:val="28"/>
        </w:rPr>
        <w:t>Кодексом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об административных правонарушениях;</w:t>
      </w:r>
    </w:p>
    <w:bookmarkEnd w:id="2071"/>
    <w:bookmarkStart w:name="z2151" w:id="20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29) составление в пределах своей компетенции актов по результатам проверок и внесение предписания об устранении выявленных нарушений требований законов Республики Казахстан и иных нормативных правовых актов, стандартов и норм, определяющих порядок функционирования транспорта;</w:t>
      </w:r>
    </w:p>
    <w:bookmarkEnd w:id="2072"/>
    <w:bookmarkStart w:name="z2152" w:id="20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30) осуществление приостановления и прекращения эксплуатации объектов магистральной железнодорожной сети, железнодорожных путей и подвижного состава, состояние которых не отвечает установленным требованиям безопасности движения и охраны окружающей среды;</w:t>
      </w:r>
    </w:p>
    <w:bookmarkEnd w:id="207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31) исключен приказом Министра транспорта РК от 01.06.2026 </w:t>
      </w:r>
      <w:r>
        <w:rPr>
          <w:rFonts w:ascii="Times New Roman"/>
          <w:b w:val="false"/>
          <w:i w:val="false"/>
          <w:color w:val="000000"/>
          <w:sz w:val="28"/>
        </w:rPr>
        <w:t>№ 128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154" w:id="20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32) изъятие документов, товаров, иного имущества и предметов, принадлежащих юридическому лицу, явившихся орудием совершения или непосредственным объектом административного правонарушения, обнаруженных на месте совершения административного правонарушения либо при проведении осмотра территорий, помещений, транспортных средств, товаров, иного имущества и предметов, принадлежащих юридическому лицу;</w:t>
      </w:r>
    </w:p>
    <w:bookmarkEnd w:id="2074"/>
    <w:bookmarkStart w:name="z2155" w:id="20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33) осуществление государственного контроля и надзора за соблюдением физическими и юридическими лицами требований нормативных правовых актов, международных договоров Республики Казахстан, определяющих порядок функционирования транспорта, выявление и принятие мер по пресечению их нарушений;</w:t>
      </w:r>
    </w:p>
    <w:bookmarkEnd w:id="2075"/>
    <w:bookmarkStart w:name="z2156" w:id="20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34) составление в пределах своей компетенции актов по результатам проверок и внесение предписаний об устранении выявленных нарушений законодательства Республики Казахстан, стандартов и норм, определяющих порядок функционирования водного транспорта;</w:t>
      </w:r>
    </w:p>
    <w:bookmarkEnd w:id="2076"/>
    <w:bookmarkStart w:name="z2157" w:id="20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35) проведение осмотра судов, плотов и иных плавучих объектов, и сооружений, расположенных на внутренних водных путях, на их соответствие требованиям обеспечения безопасности эксплуатации судов;</w:t>
      </w:r>
    </w:p>
    <w:bookmarkEnd w:id="207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36) исключен приказом Министра транспорта РК от 17.09.2026 </w:t>
      </w:r>
      <w:r>
        <w:rPr>
          <w:rFonts w:ascii="Times New Roman"/>
          <w:b w:val="false"/>
          <w:i w:val="false"/>
          <w:color w:val="000000"/>
          <w:sz w:val="28"/>
        </w:rPr>
        <w:t>№ 261</w:t>
      </w:r>
      <w:r>
        <w:rPr>
          <w:rFonts w:ascii="Times New Roman"/>
          <w:b w:val="false"/>
          <w:i w:val="false"/>
          <w:color w:val="ff0000"/>
          <w:sz w:val="28"/>
        </w:rPr>
        <w:t>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159" w:id="20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37) проведение осмотра судов (в том числе маломерных), плотов и иных плавучих объектов и сооружений, расположенных на внутренних водных путях, на их соответствие требованиям обеспечения безопасности эксплуатации судов;</w:t>
      </w:r>
    </w:p>
    <w:bookmarkEnd w:id="2078"/>
    <w:bookmarkStart w:name="z2160" w:id="20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38) задержание судов, плотов и иных плавучих объектов, не соответствующих требованиям обеспечения безопасности эксплуатации судов;</w:t>
      </w:r>
    </w:p>
    <w:bookmarkEnd w:id="2079"/>
    <w:bookmarkStart w:name="z2161" w:id="20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39) приостановление и запрещение движения судов, плотов и иных плавучих объектов при наличии угрозы безопасности эксплуатации судов, жизни и здоровью людей, сохранности грузов;</w:t>
      </w:r>
    </w:p>
    <w:bookmarkEnd w:id="2080"/>
    <w:bookmarkStart w:name="z2162" w:id="20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40) осуществление организации обеспечения безопасности судоходства, контроля за соблюдением физическими и юридическими лицами законодательных актов Республики Казахстан и иных нормативных правовых актов, определяющих порядок функционирования внутреннего водного транспорта;</w:t>
      </w:r>
    </w:p>
    <w:bookmarkEnd w:id="2081"/>
    <w:bookmarkStart w:name="z2163" w:id="20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41) осуществление контроля и надзора за выполнением судовладельцами, членами экипажей судов, физическими и юридическими лицами, осуществляющими судоходство на внутренних водных путях, требований обеспечения безопасности эксплуатации судов в соответствии с законодательством Республики Казахстан о внутреннем водном транспорте;</w:t>
      </w:r>
    </w:p>
    <w:bookmarkEnd w:id="2082"/>
    <w:bookmarkStart w:name="z2164" w:id="20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42) задержание судов (в том числе маломерных), плотов и иных плавучих объектов, не соответствующих требованиям обеспечения безопасности эксплуатации судов;</w:t>
      </w:r>
    </w:p>
    <w:bookmarkEnd w:id="2083"/>
    <w:bookmarkStart w:name="z2165" w:id="20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43) приостановление и запрещение движения судов (в том числе маломерных), плотов и иных плавучих объектов при наличии угрозы безопасности эксплуатации судов, жизни и здоровью людей, сохранности грузов;</w:t>
      </w:r>
    </w:p>
    <w:bookmarkEnd w:id="2084"/>
    <w:bookmarkStart w:name="z2166" w:id="20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44) выдача свидетельства о минимальном составе экипажа судна;</w:t>
      </w:r>
    </w:p>
    <w:bookmarkEnd w:id="2085"/>
    <w:bookmarkStart w:name="z2167" w:id="20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45) осуществление контроля и надзора за надлежащим содержанием судоходных водных путей и средств навигационного оборудования;</w:t>
      </w:r>
    </w:p>
    <w:bookmarkEnd w:id="2086"/>
    <w:bookmarkStart w:name="z2168" w:id="20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46) осуществление контроля и надзора в области внутреннего водного транспорта;</w:t>
      </w:r>
    </w:p>
    <w:bookmarkEnd w:id="208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47) исключен приказом и.о. Министра транспорта РК от 18.04.2025 </w:t>
      </w:r>
      <w:r>
        <w:rPr>
          <w:rFonts w:ascii="Times New Roman"/>
          <w:b w:val="false"/>
          <w:i w:val="false"/>
          <w:color w:val="000000"/>
          <w:sz w:val="28"/>
        </w:rPr>
        <w:t>№ 124</w:t>
      </w:r>
      <w:r>
        <w:rPr>
          <w:rFonts w:ascii="Times New Roman"/>
          <w:b w:val="false"/>
          <w:i w:val="false"/>
          <w:color w:val="ff0000"/>
          <w:sz w:val="28"/>
        </w:rPr>
        <w:t>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170" w:id="20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48) осуществление государственного контроля за соблюдением порядка проведения обязательного технического осмотра механических транспортных средств и прицепов к ним операторами технического осмотра;</w:t>
      </w:r>
    </w:p>
    <w:bookmarkEnd w:id="2088"/>
    <w:bookmarkStart w:name="z3035" w:id="20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48-1) выдача разрешения на деятельность операторов технического осмотра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Законом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"О разрешениях и уведомлениях";</w:t>
      </w:r>
    </w:p>
    <w:bookmarkEnd w:id="2089"/>
    <w:bookmarkStart w:name="z2171" w:id="20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49) ведение Государственного реестра подвижного состава;</w:t>
      </w:r>
    </w:p>
    <w:bookmarkEnd w:id="2090"/>
    <w:bookmarkStart w:name="z2172" w:id="20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50) осуществление государственных услуг в соответствии с законами Республики Казахстан </w:t>
      </w:r>
      <w:r>
        <w:rPr>
          <w:rFonts w:ascii="Times New Roman"/>
          <w:b w:val="false"/>
          <w:i w:val="false"/>
          <w:color w:val="000000"/>
          <w:sz w:val="28"/>
        </w:rPr>
        <w:t>"О государственных и социально ответственных услугах"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"О разрешениях и уведомлениях"</w:t>
      </w:r>
      <w:r>
        <w:rPr>
          <w:rFonts w:ascii="Times New Roman"/>
          <w:b w:val="false"/>
          <w:i w:val="false"/>
          <w:color w:val="000000"/>
          <w:sz w:val="28"/>
        </w:rPr>
        <w:t>;</w:t>
      </w:r>
    </w:p>
    <w:bookmarkEnd w:id="2091"/>
    <w:bookmarkStart w:name="z2173" w:id="20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51) выдача сертификата безопасности;</w:t>
      </w:r>
    </w:p>
    <w:bookmarkEnd w:id="2092"/>
    <w:bookmarkStart w:name="z2174" w:id="20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52) осуществление возобновления эксплуатации объектов магистральной железнодорожной сети, железнодорожных путей и подвижного состава, состояние которых отвечает установленным требованиям безопасности движения и охраны окружающей среды;</w:t>
      </w:r>
    </w:p>
    <w:bookmarkEnd w:id="20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52-1) организация и осуществление взаимодействия с правоохранительными органами Республики Казахстан по вопросам выявления, пресечения и расследования правонарушений в сфере транспорта;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52-2) участие в проведении совместных контрольных, рейдовых и профилактических мероприятий с правоохранительными органами, направленных на обеспечение соблюдения законодательства Республики Казахстан в сфере автомобильного транспорта, включая контроль за весовыми и габаритными параметрами транспортных средств, режимом труда и отдыха водителей, а также соблюдением разрешительной системы;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52-3) организация и контроль осуществления мер по обеспечению транспортной и общественной безопасности на постах транспортного контроля, включая функционирование контрольных систем, а также координация взаимодействия с правоохранительными органами по вопросам обеспечения безопасности;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52-4) организация и контроль применения мер обеспечения производства по делам об административных правонарушениях в пределах компетенции, в том числе задержания, доставления и запрещения эксплуатации транспортных средств, их помещения на специализированные стоянки;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52-5) направление материалов по выявленным правонарушениям в правоохранительные органы по подведомственности, а также обмен информацией с ними, в том числе содержащей сведения ограниченного доступа, в пределах, установленных законодательством Республики Казахстан;</w:t>
      </w:r>
    </w:p>
    <w:bookmarkStart w:name="z2175" w:id="20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53) осуществление иных полномочий, предусмотренных законами Республики Казахстан, актами Президента Республики Казахстан, Правительства Республики Казахстан и приказами Министра.</w:t>
      </w:r>
    </w:p>
    <w:bookmarkEnd w:id="209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15 с изменениями, внесенными приказами и.о. Министра транспорта РК от 30.12.2024 </w:t>
      </w:r>
      <w:r>
        <w:rPr>
          <w:rFonts w:ascii="Times New Roman"/>
          <w:b w:val="false"/>
          <w:i w:val="false"/>
          <w:color w:val="000000"/>
          <w:sz w:val="28"/>
        </w:rPr>
        <w:t>№ 442</w:t>
      </w:r>
      <w:r>
        <w:rPr>
          <w:rFonts w:ascii="Times New Roman"/>
          <w:b w:val="false"/>
          <w:i w:val="false"/>
          <w:color w:val="ff0000"/>
          <w:sz w:val="28"/>
        </w:rPr>
        <w:t xml:space="preserve"> (вступает в силу с 05.04.2024); от 18.04.2025 </w:t>
      </w:r>
      <w:r>
        <w:rPr>
          <w:rFonts w:ascii="Times New Roman"/>
          <w:b w:val="false"/>
          <w:i w:val="false"/>
          <w:color w:val="000000"/>
          <w:sz w:val="28"/>
        </w:rPr>
        <w:t>№ 124</w:t>
      </w:r>
      <w:r>
        <w:rPr>
          <w:rFonts w:ascii="Times New Roman"/>
          <w:b w:val="false"/>
          <w:i w:val="false"/>
          <w:color w:val="ff0000"/>
          <w:sz w:val="28"/>
        </w:rPr>
        <w:t xml:space="preserve">; от 25.04.2026 </w:t>
      </w:r>
      <w:r>
        <w:rPr>
          <w:rFonts w:ascii="Times New Roman"/>
          <w:b w:val="false"/>
          <w:i w:val="false"/>
          <w:color w:val="000000"/>
          <w:sz w:val="28"/>
        </w:rPr>
        <w:t>№ 95</w:t>
      </w:r>
      <w:r>
        <w:rPr>
          <w:rFonts w:ascii="Times New Roman"/>
          <w:b w:val="false"/>
          <w:i w:val="false"/>
          <w:color w:val="ff0000"/>
          <w:sz w:val="28"/>
        </w:rPr>
        <w:t xml:space="preserve">; от 01.06.2026 </w:t>
      </w:r>
      <w:r>
        <w:rPr>
          <w:rFonts w:ascii="Times New Roman"/>
          <w:b w:val="false"/>
          <w:i w:val="false"/>
          <w:color w:val="000000"/>
          <w:sz w:val="28"/>
        </w:rPr>
        <w:t>№ 128</w:t>
      </w:r>
      <w:r>
        <w:rPr>
          <w:rFonts w:ascii="Times New Roman"/>
          <w:b w:val="false"/>
          <w:i w:val="false"/>
          <w:color w:val="ff0000"/>
          <w:sz w:val="28"/>
        </w:rPr>
        <w:t xml:space="preserve">; от 17.09.2026 </w:t>
      </w:r>
      <w:r>
        <w:rPr>
          <w:rFonts w:ascii="Times New Roman"/>
          <w:b w:val="false"/>
          <w:i w:val="false"/>
          <w:color w:val="000000"/>
          <w:sz w:val="28"/>
        </w:rPr>
        <w:t>№ 261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176" w:id="209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3. Статус и полномочия руководителя Инспекции при организации его деятельности</w:t>
      </w:r>
    </w:p>
    <w:bookmarkEnd w:id="2095"/>
    <w:bookmarkStart w:name="z2177" w:id="20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Руководство Инспекцией осуществляется руководителем, который несет персональную ответственность за выполнение возложенных на Инспекцию задач и осуществление им своих полномочий.</w:t>
      </w:r>
    </w:p>
    <w:bookmarkEnd w:id="2096"/>
    <w:bookmarkStart w:name="z2178" w:id="20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17. Руководитель Инспекции назначается на должность и освобождается от должности в соответствии с законодательством Республики Казахстан.</w:t>
      </w:r>
    </w:p>
    <w:bookmarkEnd w:id="2097"/>
    <w:bookmarkStart w:name="z2179" w:id="20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18. Руководитель Инспекции имеет заместителя, который назначается на должность и освобождается от должности руководителем Инспекции по согласованию с Председателем Комитета.</w:t>
      </w:r>
    </w:p>
    <w:bookmarkEnd w:id="209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18 – в редакции приказа Министра транспорта РК от 17.09.2026 </w:t>
      </w:r>
      <w:r>
        <w:rPr>
          <w:rFonts w:ascii="Times New Roman"/>
          <w:b w:val="false"/>
          <w:i w:val="false"/>
          <w:color w:val="000000"/>
          <w:sz w:val="28"/>
        </w:rPr>
        <w:t>№ 261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180" w:id="20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19. Полномочия руководителя Инспекции:</w:t>
      </w:r>
    </w:p>
    <w:bookmarkEnd w:id="2099"/>
    <w:bookmarkStart w:name="z2181" w:id="21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в пределах компетенции, определенной законодательством Республики Казахстан и настоящим Положением, самостоятельно решает вопросы деятельности Инспекции;</w:t>
      </w:r>
    </w:p>
    <w:bookmarkEnd w:id="2100"/>
    <w:bookmarkStart w:name="z2182" w:id="21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назначает и освобождает от должностей заместителя руководителя Инспекции по согласованию с Председателем Комитета, работников Инспекции, применяет к ним меры поощрения, оказания материальной помощи и дисциплинарного взыскания;</w:t>
      </w:r>
    </w:p>
    <w:bookmarkEnd w:id="2101"/>
    <w:bookmarkStart w:name="z2183" w:id="21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согласовывает с Комитетом назначение руководителя отдела Инспекции;</w:t>
      </w:r>
    </w:p>
    <w:bookmarkEnd w:id="2102"/>
    <w:bookmarkStart w:name="z2184" w:id="21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подписывает приказы и дает указания обязательные для исполнения подчиненными работниками, распределяет между ними функциональные обязанности;</w:t>
      </w:r>
    </w:p>
    <w:bookmarkEnd w:id="2103"/>
    <w:bookmarkStart w:name="z2185" w:id="21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исполняет указания и поручения руководства Комитета.</w:t>
      </w:r>
    </w:p>
    <w:bookmarkEnd w:id="2104"/>
    <w:bookmarkStart w:name="z2186" w:id="21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представляет Инспекцию в государственных органах и иных организациях;</w:t>
      </w:r>
    </w:p>
    <w:bookmarkEnd w:id="2105"/>
    <w:bookmarkStart w:name="z2187" w:id="21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заключает договоры с отечественными и иностранными товаропроизводителями на поставку товаров и услуг, открывает счета в банках, выдает доверенности;</w:t>
      </w:r>
    </w:p>
    <w:bookmarkEnd w:id="2106"/>
    <w:bookmarkStart w:name="z2188" w:id="21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принимает меры, направленные на противодействие коррупции и несет персональную ответственность за принятие антикоррупционных мер;</w:t>
      </w:r>
    </w:p>
    <w:bookmarkEnd w:id="2107"/>
    <w:bookmarkStart w:name="z2189" w:id="21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принимает решения по другим вопросам, отнесенным к его компетенции.</w:t>
      </w:r>
    </w:p>
    <w:bookmarkEnd w:id="2108"/>
    <w:bookmarkStart w:name="z2190" w:id="21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Исполнение полномочий руководителя Инспекции в период его отсутствия осуществляется лицом, его замещающим в соответствии с действующим законодательством.</w:t>
      </w:r>
    </w:p>
    <w:bookmarkEnd w:id="210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19 с изменением, внесенным приказом Министра транспорта РК от 17.09.2026 </w:t>
      </w:r>
      <w:r>
        <w:rPr>
          <w:rFonts w:ascii="Times New Roman"/>
          <w:b w:val="false"/>
          <w:i w:val="false"/>
          <w:color w:val="000000"/>
          <w:sz w:val="28"/>
        </w:rPr>
        <w:t>№ 261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191" w:id="21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20. Руководитель определяет полномочия своих заместителей в соответствии с действующим законодательством.</w:t>
      </w:r>
    </w:p>
    <w:bookmarkEnd w:id="2110"/>
    <w:bookmarkStart w:name="z2192" w:id="211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4. Имущество Инспекции</w:t>
      </w:r>
    </w:p>
    <w:bookmarkEnd w:id="2111"/>
    <w:bookmarkStart w:name="z2193" w:id="21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21. Инспекция может иметь на праве оперативного управления обособленное имущество в случаях, предусмотренных законодательством. Имущество Инспекции формируется за счет имущества, переданного ему собственником, а также имущества (включая денежные доходы), приобретенного в результате собственной деятельности, и иных источников, не запрещенных законодательством Республики Казахстан.</w:t>
      </w:r>
    </w:p>
    <w:bookmarkEnd w:id="2112"/>
    <w:bookmarkStart w:name="z2194" w:id="21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22. Имущество, закрепленное за Инспекцией, относится к республиканской собственности.</w:t>
      </w:r>
    </w:p>
    <w:bookmarkEnd w:id="2113"/>
    <w:bookmarkStart w:name="z2195" w:id="21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23. Инспекция не вправе самостоятельно отчуждать или иным способом распоряжаться закрепленным за ним имуществом и имуществом, приобретенным за счет средств, выданных ему по плану финансирования, если иное не установлено законодательством.</w:t>
      </w:r>
    </w:p>
    <w:bookmarkEnd w:id="2114"/>
    <w:bookmarkStart w:name="z2196" w:id="211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5. Реорганизация и упразднение Инспекции</w:t>
      </w:r>
    </w:p>
    <w:bookmarkEnd w:id="2115"/>
    <w:bookmarkStart w:name="z2197" w:id="21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24. Реорганизация и упразднение Инспекции осуществляются в соответствии с законодательством Республики Казахстан.</w:t>
      </w:r>
    </w:p>
    <w:bookmarkEnd w:id="2116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17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к приказу </w:t>
            </w:r>
          </w:p>
        </w:tc>
      </w:tr>
    </w:tbl>
    <w:bookmarkStart w:name="z2199" w:id="211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Положение республиканского государственного учреждения "Инспекция транспортного контроля по Павлодарской области" Комитета транспортного контроля Министерства транспорта Республики Казахстан"</w:t>
      </w:r>
    </w:p>
    <w:bookmarkEnd w:id="21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Заголовок – в редакции приказа Министра транспорта РК от 17.09.2026 </w:t>
      </w:r>
      <w:r>
        <w:rPr>
          <w:rFonts w:ascii="Times New Roman"/>
          <w:b w:val="false"/>
          <w:i w:val="false"/>
          <w:color w:val="ff0000"/>
          <w:sz w:val="28"/>
        </w:rPr>
        <w:t>№ 261</w:t>
      </w:r>
      <w:r>
        <w:rPr>
          <w:rFonts w:ascii="Times New Roman"/>
          <w:b w:val="false"/>
          <w:i w:val="false"/>
          <w:color w:val="ff0000"/>
          <w:sz w:val="28"/>
        </w:rPr>
        <w:t>.</w:t>
      </w:r>
    </w:p>
    <w:bookmarkStart w:name="z2200" w:id="211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Общие положения</w:t>
      </w:r>
    </w:p>
    <w:bookmarkEnd w:id="2118"/>
    <w:bookmarkStart w:name="z2201" w:id="21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Инспекция транспортного контроля по Павлодарской области Комитета транспортного контроля Министерства транспорта Республики Казахстан (далее – Инспекция) является территориальным органом Комитета транспортного контроля Министерства транспорта Республики Казахстан (далее – Комитет) и осуществляет контрольно-надзорные функции в области транспорта, за исключением воздушного и трубопроводного.</w:t>
      </w:r>
    </w:p>
    <w:bookmarkEnd w:id="211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 – в редакции приказа Министра транспорта РК от 17.09.2026 </w:t>
      </w:r>
      <w:r>
        <w:rPr>
          <w:rFonts w:ascii="Times New Roman"/>
          <w:b w:val="false"/>
          <w:i w:val="false"/>
          <w:color w:val="000000"/>
          <w:sz w:val="28"/>
        </w:rPr>
        <w:t>№ 261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202" w:id="21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Инспекция осуществляет свою деятельность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Конституцией</w:t>
      </w:r>
      <w:r>
        <w:rPr>
          <w:rFonts w:ascii="Times New Roman"/>
          <w:b w:val="false"/>
          <w:i w:val="false"/>
          <w:color w:val="000000"/>
          <w:sz w:val="28"/>
        </w:rPr>
        <w:t xml:space="preserve"> и законами Республики Казахстан, актами Президента и Правительства Республики Казахстан, иными нормативными правовыми актами, а также настоящим Положением.</w:t>
      </w:r>
    </w:p>
    <w:bookmarkEnd w:id="2120"/>
    <w:bookmarkStart w:name="z2203" w:id="21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Инспекция является юридическим лицом в организационно-правовой форме государственного учреждения, имеет печати и штампы со своим наименованием на казахском языке, бланки установленного образца, в соответствии с законодательством Республики Казахстан счета в органах казначейства.</w:t>
      </w:r>
    </w:p>
    <w:bookmarkEnd w:id="2121"/>
    <w:bookmarkStart w:name="z2204" w:id="21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Инспекция вступает в гражданско-правовые отношения от собственного имени.</w:t>
      </w:r>
    </w:p>
    <w:bookmarkEnd w:id="2122"/>
    <w:bookmarkStart w:name="z2205" w:id="21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Инспекция имеет право выступать стороной гражданско-правовых отношений от имени государства, если она уполномочена на это в соответствии с законодательством.</w:t>
      </w:r>
    </w:p>
    <w:bookmarkEnd w:id="2123"/>
    <w:bookmarkStart w:name="z2206" w:id="21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Инспекция по вопросам своей компетенции в установленном законодательством порядке принимает решения, оформляемые приказами руководителя Инспекции и другими актами, предусмотренными законодательством Республики Казахстан.</w:t>
      </w:r>
    </w:p>
    <w:bookmarkEnd w:id="2124"/>
    <w:bookmarkStart w:name="z2207" w:id="21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Структура и лимит штатной численности Инспекции утверждаются в соответствии с законодательством Республики Казахстан.</w:t>
      </w:r>
    </w:p>
    <w:bookmarkEnd w:id="2125"/>
    <w:bookmarkStart w:name="z2208" w:id="21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Местонахождение Инспекции: Республика Казахстан, 140000, Павлодарская область, город Павлодар, улица Академика Бектурова, 107.</w:t>
      </w:r>
    </w:p>
    <w:bookmarkEnd w:id="2126"/>
    <w:bookmarkStart w:name="z2209" w:id="21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Полное наименование Инспекции:</w:t>
      </w:r>
    </w:p>
    <w:bookmarkEnd w:id="2127"/>
    <w:bookmarkStart w:name="z334" w:id="21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 государственном языке – "Қазақстан Республикасы Көлік министрлiгi Көліктік бақылау комитетiнің "Павлодар облысы бойынша көліктік бақылау инспекциясы" республикалық мемлекеттiк мекемесi;</w:t>
      </w:r>
    </w:p>
    <w:bookmarkEnd w:id="2128"/>
    <w:bookmarkStart w:name="z335" w:id="21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 русском языке – республиканское государственное учреждение "Инспекция транспортного контроля по Павлодарской области" Комитета транспортного контроля Министерства транспорта Республики Казахстан".</w:t>
      </w:r>
    </w:p>
    <w:bookmarkEnd w:id="212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9 – в редакции приказа Министра транспорта РК от 17.09.2026 </w:t>
      </w:r>
      <w:r>
        <w:rPr>
          <w:rFonts w:ascii="Times New Roman"/>
          <w:b w:val="false"/>
          <w:i w:val="false"/>
          <w:color w:val="000000"/>
          <w:sz w:val="28"/>
        </w:rPr>
        <w:t>№ 261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212" w:id="21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Настоящее Положение является учредительным документом Инспекции.</w:t>
      </w:r>
    </w:p>
    <w:bookmarkEnd w:id="2130"/>
    <w:bookmarkStart w:name="z2213" w:id="21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Финансирование деятельности Инспекции осуществляется из республиканского бюджета.</w:t>
      </w:r>
    </w:p>
    <w:bookmarkEnd w:id="2131"/>
    <w:bookmarkStart w:name="z2214" w:id="21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Инспекции запрещается вступать в договорные отношения с субъектами предпринимательства на предмет выполнения обязанностей, являющихся полномочиями Инспекции.</w:t>
      </w:r>
    </w:p>
    <w:bookmarkEnd w:id="2132"/>
    <w:bookmarkStart w:name="z2215" w:id="21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Если Инспекции законодательными актами предоставлено право осуществлять приносящую доходы деятельность, то доходы, полученные от такой деятельности, направляются в государственный бюджет.</w:t>
      </w:r>
    </w:p>
    <w:bookmarkEnd w:id="2133"/>
    <w:bookmarkStart w:name="z2216" w:id="213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Задачи, права и обязанности Инспекции</w:t>
      </w:r>
    </w:p>
    <w:bookmarkEnd w:id="2134"/>
    <w:bookmarkStart w:name="z2217" w:id="21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Задачи:</w:t>
      </w:r>
    </w:p>
    <w:bookmarkEnd w:id="2135"/>
    <w:bookmarkStart w:name="z2218" w:id="21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участие в формировании и реализации государственной политики в области транспорта, за исключением воздушного и трубопроводного;</w:t>
      </w:r>
    </w:p>
    <w:bookmarkEnd w:id="2136"/>
    <w:bookmarkStart w:name="z2219" w:id="21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обеспечение в пределах своей компетенции безопасности транспорта и процессов его жизненного цикла для жизни и здоровья человека и окружающей среды;</w:t>
      </w:r>
    </w:p>
    <w:bookmarkEnd w:id="2137"/>
    <w:bookmarkStart w:name="z2220" w:id="21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обеспечение государственного контроля и надзора в регулируемых сферах.</w:t>
      </w:r>
    </w:p>
    <w:bookmarkEnd w:id="2138"/>
    <w:bookmarkStart w:name="z2221" w:id="21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Права и обязанности:</w:t>
      </w:r>
    </w:p>
    <w:bookmarkEnd w:id="2139"/>
    <w:bookmarkStart w:name="z2222" w:id="21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права:</w:t>
      </w:r>
    </w:p>
    <w:bookmarkEnd w:id="2140"/>
    <w:bookmarkStart w:name="z2223" w:id="21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запрашивает и получает от государственных органов, организаций, их должностных лиц и физических лиц необходимую информацию и материалы;</w:t>
      </w:r>
    </w:p>
    <w:bookmarkEnd w:id="2141"/>
    <w:bookmarkStart w:name="z2224" w:id="21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проверяет деятельность физических и юридических лиц, осуществляющих перевозочную и другую деятельность на транспорте, за исключением воздушного и трубопроводного;</w:t>
      </w:r>
    </w:p>
    <w:bookmarkEnd w:id="2142"/>
    <w:bookmarkStart w:name="z2225" w:id="21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рассматривает в пределах своей компетенции вопросы об административных правонарушениях;</w:t>
      </w:r>
    </w:p>
    <w:bookmarkEnd w:id="2143"/>
    <w:bookmarkStart w:name="z2226" w:id="21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составление протоколов, рассмотрение дел об административных правонарушениях и наложение административных взысканий в порядке, установленном Кодексом Республики Казахстан об административных правонарушениях;</w:t>
      </w:r>
    </w:p>
    <w:bookmarkEnd w:id="2144"/>
    <w:bookmarkStart w:name="z2227" w:id="21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осуществляет административное задержание физического лица, задержание транспортного средства, производит личный досмотр и досмотр вещей, находящихся при физическом лице, досмотр транспортных средств;</w:t>
      </w:r>
    </w:p>
    <w:bookmarkEnd w:id="2145"/>
    <w:bookmarkStart w:name="z2228" w:id="21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вносит в государственные органы предложения о мерах по предупреждению транспортных происшествий, нарушений порядка эксплуатации транспорта, за исключением воздушного и трубопроводного;</w:t>
      </w:r>
    </w:p>
    <w:bookmarkEnd w:id="2146"/>
    <w:bookmarkStart w:name="z2229" w:id="21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останавливает автотранспортные средства на постах транспортного контроля, автомобильных дорогах общего пользования, автомобильных дорогах в пределах границ городов или иных населенных пунктов;</w:t>
      </w:r>
    </w:p>
    <w:bookmarkEnd w:id="2147"/>
    <w:bookmarkStart w:name="z2230" w:id="21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в пределах своей компетенции составляет акты по результатам проверок и вносить предписания об устранении выявленных нарушений требований законов Республики Казахстан и иных нормативных правовых актов, стандартов и норм, определяющих порядок функционирования транспорта, кроме воздушного и трубопроводного;</w:t>
      </w:r>
    </w:p>
    <w:bookmarkEnd w:id="2148"/>
    <w:bookmarkStart w:name="z2231" w:id="21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использует специальные технические средства связи, специальный водный транспорт и спецавтотранспорт, а также использует жезл и свисток при осуществлении своих функций;</w:t>
      </w:r>
    </w:p>
    <w:bookmarkEnd w:id="2149"/>
    <w:bookmarkStart w:name="z2232" w:id="21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привлекает соответствующих специалистов для участия в экспертизах по вопросам, отнесенным к компетенции уполномоченного органа;</w:t>
      </w:r>
    </w:p>
    <w:bookmarkEnd w:id="2150"/>
    <w:bookmarkStart w:name="z2233" w:id="21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осуществляет иные права, предусмотренные действующим законодательством.</w:t>
      </w:r>
    </w:p>
    <w:bookmarkEnd w:id="2151"/>
    <w:bookmarkStart w:name="z2234" w:id="21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Обязанности:</w:t>
      </w:r>
    </w:p>
    <w:bookmarkEnd w:id="2152"/>
    <w:bookmarkStart w:name="z2235" w:id="21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обеспечение реализации возложенных на Инспекцию задач и функций;</w:t>
      </w:r>
    </w:p>
    <w:bookmarkEnd w:id="2153"/>
    <w:bookmarkStart w:name="z2236" w:id="21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соблюдение законодательства Республики Казахстан, прав и охраняемые законом интересов физических и юридических лиц;</w:t>
      </w:r>
    </w:p>
    <w:bookmarkEnd w:id="2154"/>
    <w:bookmarkStart w:name="z2237" w:id="21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дача разъяснений по вопросам, входящим в компетенцию Инспекции;</w:t>
      </w:r>
    </w:p>
    <w:bookmarkEnd w:id="2155"/>
    <w:bookmarkStart w:name="z2238" w:id="21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обеспечение сохранности государственной собственности, находящейся на балансе Инспекции;</w:t>
      </w:r>
    </w:p>
    <w:bookmarkEnd w:id="2156"/>
    <w:bookmarkStart w:name="z2239" w:id="21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ведение бухгалтерского учета, предоставление бухгалтерской и финансовой отчетности в Комитет;</w:t>
      </w:r>
    </w:p>
    <w:bookmarkEnd w:id="2157"/>
    <w:bookmarkStart w:name="z2240" w:id="21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обеспечение полного, своевременного и эффективного использования бюджетных средств, выделенных Инспекции;</w:t>
      </w:r>
    </w:p>
    <w:bookmarkEnd w:id="2158"/>
    <w:bookmarkStart w:name="z2241" w:id="21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обеспечение своевременного и качественного предоставления бюджетных заявок в Комитет на плановый трехлетний период, уточнений, корректировок бюджета;</w:t>
      </w:r>
    </w:p>
    <w:bookmarkEnd w:id="2159"/>
    <w:bookmarkStart w:name="z2242" w:id="21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проведение процедуры государственных закупок в соответствии с законодательством Республики Казахстан.</w:t>
      </w:r>
    </w:p>
    <w:bookmarkEnd w:id="216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14 с изменениями, внесенными приказами и.о. Министра транспорта РК от 29.08.2025 </w:t>
      </w:r>
      <w:r>
        <w:rPr>
          <w:rFonts w:ascii="Times New Roman"/>
          <w:b w:val="false"/>
          <w:i w:val="false"/>
          <w:color w:val="000000"/>
          <w:sz w:val="28"/>
        </w:rPr>
        <w:t>№ 288</w:t>
      </w:r>
      <w:r>
        <w:rPr>
          <w:rFonts w:ascii="Times New Roman"/>
          <w:b w:val="false"/>
          <w:i w:val="false"/>
          <w:color w:val="ff0000"/>
          <w:sz w:val="28"/>
        </w:rPr>
        <w:t xml:space="preserve">; от 06.10.2025 </w:t>
      </w:r>
      <w:r>
        <w:rPr>
          <w:rFonts w:ascii="Times New Roman"/>
          <w:b w:val="false"/>
          <w:i w:val="false"/>
          <w:color w:val="000000"/>
          <w:sz w:val="28"/>
        </w:rPr>
        <w:t>№ 326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243" w:id="21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Функции:</w:t>
      </w:r>
    </w:p>
    <w:bookmarkEnd w:id="2161"/>
    <w:bookmarkStart w:name="z2244" w:id="21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обеспечение в пределах своей компетенции соблюдения законов и иных нормативных правовых актов Республики Казахстан в области защиты государственных секретов, гражданской обороны, мобилизационной подготовки и мобилизации;</w:t>
      </w:r>
    </w:p>
    <w:bookmarkEnd w:id="2162"/>
    <w:bookmarkStart w:name="z2245" w:id="21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осуществление сбора информации об использовании транзитного потенциала, учета интенсивности движения автотранспортных средств, организации и осуществлении передачи накопленной информации в виде отчетных документов установленной формы;</w:t>
      </w:r>
    </w:p>
    <w:bookmarkEnd w:id="2163"/>
    <w:bookmarkStart w:name="z2246" w:id="21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выдача разрешений на проезд по территории иностранного государства перевозчикам Республики Казахстан в соответствии с международными договорами, ратифицированными Республикой Казахстан;</w:t>
      </w:r>
    </w:p>
    <w:bookmarkEnd w:id="2164"/>
    <w:bookmarkStart w:name="z2247" w:id="21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выдача специальных разрешений на проезд отечественных и иностранных крупногабаритных и (или) тяжеловесных транспортных средств по территории Республики Казахстан;</w:t>
      </w:r>
    </w:p>
    <w:bookmarkEnd w:id="2165"/>
    <w:bookmarkStart w:name="z2248" w:id="21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выдача удостоверения о допуске к осуществлению международных автомобильных перевозок грузов и карточки допуска на автотранспортные средства;</w:t>
      </w:r>
    </w:p>
    <w:bookmarkEnd w:id="2166"/>
    <w:bookmarkStart w:name="z2249" w:id="21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выдача свидетельства о допущении транспортного средства к перевозке опасных грузов в международном сообщении;</w:t>
      </w:r>
    </w:p>
    <w:bookmarkEnd w:id="2167"/>
    <w:bookmarkStart w:name="z2250" w:id="21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выдача разрешений на проезд по территории Республики Казахстан перевозчикам иностранного государства в соответствии с международными договорами, ратифицированными Республикой Казахстан;</w:t>
      </w:r>
    </w:p>
    <w:bookmarkEnd w:id="2168"/>
    <w:bookmarkStart w:name="z2251" w:id="21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осуществление контроля за соблюдением законодательства Республики Казахстан об автомобильном транспорте;</w:t>
      </w:r>
    </w:p>
    <w:bookmarkEnd w:id="2169"/>
    <w:bookmarkStart w:name="z2252" w:id="21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осуществление контроля за проездом автотранспортных средств по территории Республики Казахстан на постах транспортного контроля, автомобильных дорогах общего пользования, автомобильных дорогах в пределах границ городов или иных населенных пунктов;</w:t>
      </w:r>
    </w:p>
    <w:bookmarkEnd w:id="2170"/>
    <w:bookmarkStart w:name="z2253" w:id="21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выявление и пресечение осуществления иностранными перевозчиками каботажных перевозок по территории Республики Казахстан;</w:t>
      </w:r>
    </w:p>
    <w:bookmarkEnd w:id="2171"/>
    <w:bookmarkStart w:name="z2254" w:id="21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осуществление контроля за исполнением требований разрешительной системы при организации международных автомобильных перевозок на территории Республики Казахстан в соответствии с международными договорами, ратифицированными Республикой Казахстан;</w:t>
      </w:r>
    </w:p>
    <w:bookmarkEnd w:id="2172"/>
    <w:bookmarkStart w:name="z2255" w:id="21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осуществление контроля за проездом автотранспортных средств по территории Республики Казахстан, в том числе соблюдением отечественными и иностранными перевозчиками допустимых габаритных и весовых параметров автотранспортных средств, установленных на территории Республики Казахстан;</w:t>
      </w:r>
    </w:p>
    <w:bookmarkEnd w:id="2173"/>
    <w:bookmarkStart w:name="z2256" w:id="21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осуществление контроля за сервисными центрами, осуществляющими деятельность по установке и обслуживанию тахографов;</w:t>
      </w:r>
    </w:p>
    <w:bookmarkEnd w:id="2174"/>
    <w:bookmarkStart w:name="z2257" w:id="21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осуществление взаимодействия с государственными органами Республики Казахстан по вопросам обеспечения безопасности на автомобильном транспорте и автодорогах;</w:t>
      </w:r>
    </w:p>
    <w:bookmarkEnd w:id="2175"/>
    <w:bookmarkStart w:name="z2258" w:id="21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выдача специального разрешения на перевозку опасного груза по территории Республики Казахстан;</w:t>
      </w:r>
    </w:p>
    <w:bookmarkEnd w:id="2176"/>
    <w:bookmarkStart w:name="z2259" w:id="21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16) осуществление контроля за соблюдением правил перевозок пассажиров и грузов, в том числе опасных грузов;</w:t>
      </w:r>
    </w:p>
    <w:bookmarkEnd w:id="2177"/>
    <w:bookmarkStart w:name="z2260" w:id="21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17) осуществление контроля и проверок за обеспечением безопасности движения на железнодорожном транспорте, в том числе на магистральных, станционных и подъездные железнодорожных путях;</w:t>
      </w:r>
    </w:p>
    <w:bookmarkEnd w:id="2178"/>
    <w:bookmarkStart w:name="z2261" w:id="21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18) осуществление проверки деятельности физических и юридических лиц, осуществляющих перевозочную и другую деятельность на железнодорожном транспорте, в том числе с применением контрольно-измерительных технических средств и приборов, в части соблюдения ими:</w:t>
      </w:r>
    </w:p>
    <w:bookmarkEnd w:id="2179"/>
    <w:bookmarkStart w:name="z2262" w:id="21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содержания станционных и магистральных путей железнодорожной сети и железнодорожных подъездных путей, содержания, эксплуатации и ремонта подвижного состава;</w:t>
      </w:r>
    </w:p>
    <w:bookmarkEnd w:id="2180"/>
    <w:bookmarkStart w:name="z2263" w:id="21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Правил перевозок пассажиров, багажа, грузобагажа и почтовых отправлений железнодорожным транспортом;</w:t>
      </w:r>
    </w:p>
    <w:bookmarkEnd w:id="2181"/>
    <w:bookmarkStart w:name="z2264" w:id="21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содержания, эксплуатации и ремонта технических средств, направленных на обеспечение безопасности движения на железнодорожном транспорте, а также искусственных сооружений и железнодорожных переездов;</w:t>
      </w:r>
    </w:p>
    <w:bookmarkEnd w:id="2182"/>
    <w:bookmarkStart w:name="z2265" w:id="21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19) осуществление государственной регистрации (перерегистрации) подвижного состава и залога подвижного состава;</w:t>
      </w:r>
    </w:p>
    <w:bookmarkEnd w:id="218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20) исключен приказом и.о. Министра транспорта РК от 18.04.2025 </w:t>
      </w:r>
      <w:r>
        <w:rPr>
          <w:rFonts w:ascii="Times New Roman"/>
          <w:b w:val="false"/>
          <w:i w:val="false"/>
          <w:color w:val="000000"/>
          <w:sz w:val="28"/>
        </w:rPr>
        <w:t>№ 124</w:t>
      </w:r>
      <w:r>
        <w:rPr>
          <w:rFonts w:ascii="Times New Roman"/>
          <w:b w:val="false"/>
          <w:i w:val="false"/>
          <w:color w:val="ff0000"/>
          <w:sz w:val="28"/>
        </w:rPr>
        <w:t>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267" w:id="21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21) проведение аудита системы управления безопасностью участника перевозочного процесса, за исключением пользователей услуг по перевозке и операторов вагонов (контейнеров), в порядке, установленном Правилами безопасности на железнодорожном транспорте, утвержденных приказом исполняющего обязанности Министра;</w:t>
      </w:r>
    </w:p>
    <w:bookmarkEnd w:id="2184"/>
    <w:bookmarkStart w:name="z2268" w:id="21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22) участие в расследовании крушений, аварий на железнодорожном транспорте на территории Республики Казахстан;</w:t>
      </w:r>
    </w:p>
    <w:bookmarkEnd w:id="2185"/>
    <w:bookmarkStart w:name="z2269" w:id="21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23) проведение контроля за соблюдением Правил перевозок пассажиров, багажа и грузобагажа в пассажирских поездах, следующих по территории Республики Казахстан;</w:t>
      </w:r>
    </w:p>
    <w:bookmarkEnd w:id="2186"/>
    <w:bookmarkStart w:name="z2270" w:id="21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24) осуществление лицензирования отдельных видов деятельности или действий, подлежащих лицензированию,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Предпринимательским кодексом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и законодательством Республики Казахстан о разрешениях и уведомлениях;</w:t>
      </w:r>
    </w:p>
    <w:bookmarkEnd w:id="2187"/>
    <w:bookmarkStart w:name="z2271" w:id="21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25) осуществление контроля и надзора за обеспечением безопасности судоходства;</w:t>
      </w:r>
    </w:p>
    <w:bookmarkEnd w:id="2188"/>
    <w:bookmarkStart w:name="z2272" w:id="21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26) формирование статистической информации о нарушениях требований безопасности движения;</w:t>
      </w:r>
    </w:p>
    <w:bookmarkEnd w:id="2189"/>
    <w:bookmarkStart w:name="z2273" w:id="21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27) составление протоколов, рассмотрение дел об административных правонарушениях и наложение административных взысканий в порядке, установленном </w:t>
      </w:r>
      <w:r>
        <w:rPr>
          <w:rFonts w:ascii="Times New Roman"/>
          <w:b w:val="false"/>
          <w:i w:val="false"/>
          <w:color w:val="000000"/>
          <w:sz w:val="28"/>
        </w:rPr>
        <w:t>Кодексом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об административных правонарушениях;</w:t>
      </w:r>
    </w:p>
    <w:bookmarkEnd w:id="2190"/>
    <w:bookmarkStart w:name="z2274" w:id="21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28) составление в пределах своей компетенции актов по результатам проверок и внесение предписания об устранении выявленных нарушений требований законов Республики Казахстан и иных нормативных правовых актов, стандартов и норм, определяющих порядок функционирования транспорта;</w:t>
      </w:r>
    </w:p>
    <w:bookmarkEnd w:id="2191"/>
    <w:bookmarkStart w:name="z2275" w:id="21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29) осуществление приостановления и прекращения эксплуатации объектов магистральной железнодорожной сети, железнодорожных путей и подвижного состава, состояние которых не отвечает установленным требованиям безопасности движения и охраны окружающей среды;</w:t>
      </w:r>
    </w:p>
    <w:bookmarkEnd w:id="2192"/>
    <w:bookmarkStart w:name="z2276" w:id="21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30) осуществление приостановления эксплуатации объектов городского рельсового транспорта, состояние которых не отвечает требованиям безопасности движения и охраны окружающей среды;</w:t>
      </w:r>
    </w:p>
    <w:bookmarkEnd w:id="2193"/>
    <w:bookmarkStart w:name="z2277" w:id="21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31) изъятие документов, товаров, иного имущества и предметов, принадлежащих юридическому лицу, явившихся орудием совершения или непосредственным объектом административного правонарушения, обнаруженных на месте совершения административного правонарушения либо при проведении осмотра территорий, помещений, транспортных средств, товаров, иного имущества и предметов, принадлежащих юридическому лицу;</w:t>
      </w:r>
    </w:p>
    <w:bookmarkEnd w:id="2194"/>
    <w:bookmarkStart w:name="z2278" w:id="21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32) осуществление государственного контроля и надзора за соблюдением физическими и юридическими лицами требований нормативных Республики Казахстан, определяющих порядок функционирования транспорта, выявление и принятие мер по пресечению их нарушений;</w:t>
      </w:r>
    </w:p>
    <w:bookmarkEnd w:id="2195"/>
    <w:bookmarkStart w:name="z2279" w:id="21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33) составление в пределах своей компетенции актов по результатам проверок и внесение предписаний об устранении выявленных нарушений законодательства Республики Казахстан, стандартов и норм, определяющих порядок функционирования водного транспорта;</w:t>
      </w:r>
    </w:p>
    <w:bookmarkEnd w:id="2196"/>
    <w:bookmarkStart w:name="z2280" w:id="21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34) осуществление государственной регистрации судов, в том числе маломерных судов, прав на них, выдача соответствующих судовых документов, ведение Государственного судового реестра, судовой книги и реестра арендованных иностранных судов;</w:t>
      </w:r>
    </w:p>
    <w:bookmarkEnd w:id="2197"/>
    <w:bookmarkStart w:name="z2281" w:id="21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35) проведение осмотра судов, плотов и иных плавучих объектов, и сооружений, расположенных на внутренних водных путях, на их соответствие требованиям обеспечения безопасности эксплуатации судов;</w:t>
      </w:r>
    </w:p>
    <w:bookmarkEnd w:id="219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36) исключен приказом Министра транспорта РК от 17.09.2026 </w:t>
      </w:r>
      <w:r>
        <w:rPr>
          <w:rFonts w:ascii="Times New Roman"/>
          <w:b w:val="false"/>
          <w:i w:val="false"/>
          <w:color w:val="000000"/>
          <w:sz w:val="28"/>
        </w:rPr>
        <w:t>№ 261</w:t>
      </w:r>
      <w:r>
        <w:rPr>
          <w:rFonts w:ascii="Times New Roman"/>
          <w:b w:val="false"/>
          <w:i w:val="false"/>
          <w:color w:val="ff0000"/>
          <w:sz w:val="28"/>
        </w:rPr>
        <w:t>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283" w:id="21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37) отстранение от управления судоводителей маломерных судов, находящихся в состоянии алкогольного, наркотического и токсикоманического опьянения, и направление их на медицинское освидетельствование;</w:t>
      </w:r>
    </w:p>
    <w:bookmarkEnd w:id="2199"/>
    <w:bookmarkStart w:name="z2284" w:id="22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38) задержание судов, плотов и иных плавучих объектов, не соответствующих требованиям обеспечения безопасности эксплуатации судов;</w:t>
      </w:r>
    </w:p>
    <w:bookmarkEnd w:id="2200"/>
    <w:bookmarkStart w:name="z2285" w:id="22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39) приостановление и запрещение движения судов, плотов и иных плавучих объектов при наличии угрозы безопасности эксплуатации судов, жизни и здоровью людей, сохранности грузов;</w:t>
      </w:r>
    </w:p>
    <w:bookmarkEnd w:id="2201"/>
    <w:bookmarkStart w:name="z2286" w:id="22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40) осуществление контроля и надзора за выполнением судовладельцами, членами экипажей судов, физическими и юридическими лицами, осуществляющими судоходство на внутренних водных путях, требований обеспечения безопасности эксплуатации судов в соответствии с законодательством Республики Казахстан о внутреннем водном транспорте;</w:t>
      </w:r>
    </w:p>
    <w:bookmarkEnd w:id="2202"/>
    <w:bookmarkStart w:name="z2287" w:id="22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41) задержание судов (в том числе маломерных), плотов и иных плавучих объектов, не соответствующих требованиям обеспечения безопасности эксплуатации судов;</w:t>
      </w:r>
    </w:p>
    <w:bookmarkEnd w:id="2203"/>
    <w:bookmarkStart w:name="z2288" w:id="22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42) приостановление и запрещение движения судов (в том числе маломерных), плотов и иных плавучих объектов при наличии угрозы безопасности эксплуатации судов, жизни и здоровью людей, сохранности грузов;</w:t>
      </w:r>
    </w:p>
    <w:bookmarkEnd w:id="2204"/>
    <w:bookmarkStart w:name="z2289" w:id="22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43) выдача свидетельства о минимальном составе экипажа судна;</w:t>
      </w:r>
    </w:p>
    <w:bookmarkEnd w:id="2205"/>
    <w:bookmarkStart w:name="z2290" w:id="22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44) осуществление контроля и надзора за надлежащим содержанием судоходных водных путей и средств навигационного оборудования;</w:t>
      </w:r>
    </w:p>
    <w:bookmarkEnd w:id="2206"/>
    <w:bookmarkStart w:name="z2291" w:id="22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45) осуществление контроля и надзора в области внутреннего водного транспорта;</w:t>
      </w:r>
    </w:p>
    <w:bookmarkEnd w:id="220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46) исключен приказом и.о. Министра транспорта РК от 18.04.2025 </w:t>
      </w:r>
      <w:r>
        <w:rPr>
          <w:rFonts w:ascii="Times New Roman"/>
          <w:b w:val="false"/>
          <w:i w:val="false"/>
          <w:color w:val="000000"/>
          <w:sz w:val="28"/>
        </w:rPr>
        <w:t>№ 124</w:t>
      </w:r>
      <w:r>
        <w:rPr>
          <w:rFonts w:ascii="Times New Roman"/>
          <w:b w:val="false"/>
          <w:i w:val="false"/>
          <w:color w:val="ff0000"/>
          <w:sz w:val="28"/>
        </w:rPr>
        <w:t>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293" w:id="22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47) осуществление государственного контроля за соблюдением порядка проведения обязательного технического осмотра механических транспортных средств и прицепов к ним операторами технического осмотра;</w:t>
      </w:r>
    </w:p>
    <w:bookmarkEnd w:id="2208"/>
    <w:bookmarkStart w:name="z3036" w:id="22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47-1) выдача разрешения на деятельность операторов технического осмотра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Законом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"О разрешениях и уведомлениях";</w:t>
      </w:r>
    </w:p>
    <w:bookmarkEnd w:id="2209"/>
    <w:bookmarkStart w:name="z2294" w:id="22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48) ведение Государственного реестра подвижного состава;</w:t>
      </w:r>
    </w:p>
    <w:bookmarkEnd w:id="2210"/>
    <w:bookmarkStart w:name="z2295" w:id="22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49) осуществление государственных услуг в соответствии с законами Республики Казахстан </w:t>
      </w:r>
      <w:r>
        <w:rPr>
          <w:rFonts w:ascii="Times New Roman"/>
          <w:b w:val="false"/>
          <w:i w:val="false"/>
          <w:color w:val="000000"/>
          <w:sz w:val="28"/>
        </w:rPr>
        <w:t>"О государственных и социально ответственных услугах"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"О разрешениях и уведомлениях"</w:t>
      </w:r>
      <w:r>
        <w:rPr>
          <w:rFonts w:ascii="Times New Roman"/>
          <w:b w:val="false"/>
          <w:i w:val="false"/>
          <w:color w:val="000000"/>
          <w:sz w:val="28"/>
        </w:rPr>
        <w:t>;</w:t>
      </w:r>
    </w:p>
    <w:bookmarkEnd w:id="2211"/>
    <w:bookmarkStart w:name="z2296" w:id="22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50) выдача сертификата безопасности;</w:t>
      </w:r>
    </w:p>
    <w:bookmarkEnd w:id="2212"/>
    <w:bookmarkStart w:name="z2297" w:id="22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51) осуществление возобновления эксплуатации объектов магистральной железнодорожной сети, железнодорожных путей и подвижного состава, состояние которых отвечает установленным требованиям безопасности движения и охраны окружающей среды;</w:t>
      </w:r>
    </w:p>
    <w:bookmarkEnd w:id="22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51-1) организация и осуществление взаимодействия с правоохранительными органами Республики Казахстан по вопросам выявления, пресечения и расследования правонарушений в сфере транспорта;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51-2) участие в проведении совместных контрольных, рейдовых и профилактических мероприятий с правоохранительными органами, направленных на обеспечение соблюдения законодательства Республики Казахстан в сфере автомобильного транспорта, включая контроль за весовыми и габаритными параметрами транспортных средств, режимом труда и отдыха водителей, а также соблюдением разрешительной системы;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51-3) организация и контроль осуществления мер по обеспечению транспортной и общественной безопасности на постах транспортного контроля, включая функционирование контрольных систем, а также координация взаимодействия с правоохранительными органами по вопросам обеспечения безопасности;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51-4) организация и контроль применения мер обеспечения производства по делам об административных правонарушениях в пределах компетенции, в том числе задержания, доставления и запрещения эксплуатации транспортных средств, их помещения на специализированные стоянки;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51-5) направление материалов по выявленным правонарушениям в правоохранительные органы по подведомственности, а также обмен информацией с ними, в том числе содержащей сведения ограниченного доступа, в пределах, установленных законодательством Республики Казахстан;</w:t>
      </w:r>
    </w:p>
    <w:bookmarkStart w:name="z2298" w:id="22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52) осуществление иных полномочий, предусмотренных законами Республики Казахстан, актами Президента Республики Казахстан, Правительства Республики Казахстан и приказами Министра.</w:t>
      </w:r>
    </w:p>
    <w:bookmarkEnd w:id="221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15 с изменениями, внесенными приказами и.о. Министра транспорта РК от 30.12.2024 </w:t>
      </w:r>
      <w:r>
        <w:rPr>
          <w:rFonts w:ascii="Times New Roman"/>
          <w:b w:val="false"/>
          <w:i w:val="false"/>
          <w:color w:val="000000"/>
          <w:sz w:val="28"/>
        </w:rPr>
        <w:t>№ 442</w:t>
      </w:r>
      <w:r>
        <w:rPr>
          <w:rFonts w:ascii="Times New Roman"/>
          <w:b w:val="false"/>
          <w:i w:val="false"/>
          <w:color w:val="ff0000"/>
          <w:sz w:val="28"/>
        </w:rPr>
        <w:t xml:space="preserve"> (вступает в силу с 05.04.2024); от 18.04.2025 </w:t>
      </w:r>
      <w:r>
        <w:rPr>
          <w:rFonts w:ascii="Times New Roman"/>
          <w:b w:val="false"/>
          <w:i w:val="false"/>
          <w:color w:val="000000"/>
          <w:sz w:val="28"/>
        </w:rPr>
        <w:t>№ 124</w:t>
      </w:r>
      <w:r>
        <w:rPr>
          <w:rFonts w:ascii="Times New Roman"/>
          <w:b w:val="false"/>
          <w:i w:val="false"/>
          <w:color w:val="ff0000"/>
          <w:sz w:val="28"/>
        </w:rPr>
        <w:t xml:space="preserve">; от 25.04.2026 </w:t>
      </w:r>
      <w:r>
        <w:rPr>
          <w:rFonts w:ascii="Times New Roman"/>
          <w:b w:val="false"/>
          <w:i w:val="false"/>
          <w:color w:val="000000"/>
          <w:sz w:val="28"/>
        </w:rPr>
        <w:t>№ 95</w:t>
      </w:r>
      <w:r>
        <w:rPr>
          <w:rFonts w:ascii="Times New Roman"/>
          <w:b w:val="false"/>
          <w:i w:val="false"/>
          <w:color w:val="ff0000"/>
          <w:sz w:val="28"/>
        </w:rPr>
        <w:t xml:space="preserve">; от 01.06.2026 </w:t>
      </w:r>
      <w:r>
        <w:rPr>
          <w:rFonts w:ascii="Times New Roman"/>
          <w:b w:val="false"/>
          <w:i w:val="false"/>
          <w:color w:val="000000"/>
          <w:sz w:val="28"/>
        </w:rPr>
        <w:t>№ 128</w:t>
      </w:r>
      <w:r>
        <w:rPr>
          <w:rFonts w:ascii="Times New Roman"/>
          <w:b w:val="false"/>
          <w:i w:val="false"/>
          <w:color w:val="ff0000"/>
          <w:sz w:val="28"/>
        </w:rPr>
        <w:t xml:space="preserve">; от 17.09.2026 </w:t>
      </w:r>
      <w:r>
        <w:rPr>
          <w:rFonts w:ascii="Times New Roman"/>
          <w:b w:val="false"/>
          <w:i w:val="false"/>
          <w:color w:val="000000"/>
          <w:sz w:val="28"/>
        </w:rPr>
        <w:t>№ 261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299" w:id="221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3. Статус и полномочия руководителя Инспекции при организации его деятельности</w:t>
      </w:r>
    </w:p>
    <w:bookmarkEnd w:id="2215"/>
    <w:bookmarkStart w:name="z2300" w:id="22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Руководство Инспекцией осуществляется руководителем, который несет персональную ответственность за выполнение возложенных на Инспекцию задач и осуществление им своих полномочий.</w:t>
      </w:r>
    </w:p>
    <w:bookmarkEnd w:id="2216"/>
    <w:bookmarkStart w:name="z2301" w:id="22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17. Руководитель Инспекции назначается на должность и освобождается от должности в соответствии с законодательством Республики Казахстан.</w:t>
      </w:r>
    </w:p>
    <w:bookmarkEnd w:id="2217"/>
    <w:bookmarkStart w:name="z2302" w:id="22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18. Руководитель Инспекции имеет заместителя, который назначается на должность и освобождается от должности руководителем Инспекции по согласованию с Председателем Комитета.</w:t>
      </w:r>
    </w:p>
    <w:bookmarkEnd w:id="221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18 – в редакции приказа Министра транспорта РК от 17.09.2026 </w:t>
      </w:r>
      <w:r>
        <w:rPr>
          <w:rFonts w:ascii="Times New Roman"/>
          <w:b w:val="false"/>
          <w:i w:val="false"/>
          <w:color w:val="000000"/>
          <w:sz w:val="28"/>
        </w:rPr>
        <w:t>№ 261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303" w:id="22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19. Полномочия руководителя Инспекции:</w:t>
      </w:r>
    </w:p>
    <w:bookmarkEnd w:id="2219"/>
    <w:bookmarkStart w:name="z2304" w:id="22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в пределах компетенции, определенной законодательством Республики Казахстан и настоящим Положением, самостоятельно решает вопросы деятельности Инспекции;</w:t>
      </w:r>
    </w:p>
    <w:bookmarkEnd w:id="2220"/>
    <w:bookmarkStart w:name="z2305" w:id="22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назначает и освобождает от должностей заместителя руководителя Инспекции по согласованию с Председателем Комитета, работников Инспекции, применяет к ним меры поощрения, оказания материальной помощи и дисциплинарного взыскания;</w:t>
      </w:r>
    </w:p>
    <w:bookmarkEnd w:id="2221"/>
    <w:bookmarkStart w:name="z2306" w:id="22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согласовывает с Комитетом назначение руководителя отдела Инспекции;</w:t>
      </w:r>
    </w:p>
    <w:bookmarkEnd w:id="2222"/>
    <w:bookmarkStart w:name="z2307" w:id="22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подписывает приказы и дает указания обязательные для исполнения подчиненными работниками, распределяет между ними функциональные обязанности;</w:t>
      </w:r>
    </w:p>
    <w:bookmarkEnd w:id="2223"/>
    <w:bookmarkStart w:name="z2308" w:id="22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исполняет указания и поручения руководства Комитета.</w:t>
      </w:r>
    </w:p>
    <w:bookmarkEnd w:id="2224"/>
    <w:bookmarkStart w:name="z2309" w:id="22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представляет Инспекцию в государственных органах и иных организациях;</w:t>
      </w:r>
    </w:p>
    <w:bookmarkEnd w:id="2225"/>
    <w:bookmarkStart w:name="z2310" w:id="22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заключает договоры с отечественными и иностранными товаропроизводителями на поставку товаров и услуг, открывает счета в банках, выдает доверенности;</w:t>
      </w:r>
    </w:p>
    <w:bookmarkEnd w:id="2226"/>
    <w:bookmarkStart w:name="z2311" w:id="22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принимает меры, направленные на противодействие коррупции и несет персональную ответственность за принятие антикоррупционных мер;</w:t>
      </w:r>
    </w:p>
    <w:bookmarkEnd w:id="2227"/>
    <w:bookmarkStart w:name="z2312" w:id="22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принимает решения по другим вопросам, отнесенным к его компетенции.</w:t>
      </w:r>
    </w:p>
    <w:bookmarkEnd w:id="2228"/>
    <w:bookmarkStart w:name="z2313" w:id="22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Исполнение полномочий руководителя Инспекции в период его отсутствия осуществляется лицом, его замещающим в соответствии с действующим законодательством.</w:t>
      </w:r>
    </w:p>
    <w:bookmarkEnd w:id="222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19 с изменением, внесенным приказом Министра транспорта РК от 17.09.2026 </w:t>
      </w:r>
      <w:r>
        <w:rPr>
          <w:rFonts w:ascii="Times New Roman"/>
          <w:b w:val="false"/>
          <w:i w:val="false"/>
          <w:color w:val="000000"/>
          <w:sz w:val="28"/>
        </w:rPr>
        <w:t>№ 261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314" w:id="22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20. Руководитель определяет полномочия своих заместителей в соответствии с действующим законодательством.</w:t>
      </w:r>
    </w:p>
    <w:bookmarkEnd w:id="2230"/>
    <w:bookmarkStart w:name="z2315" w:id="223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4. Имущество Инспекции</w:t>
      </w:r>
    </w:p>
    <w:bookmarkEnd w:id="2231"/>
    <w:bookmarkStart w:name="z2316" w:id="22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21. Инспекция может иметь на праве оперативного управления обособленное имущество в случаях, предусмотренных законодательством. Имущество Инспекции формируется за счет имущества, переданного ему собственником, а также имущества (включая денежные доходы), приобретенного в результате собственной деятельности, и иных источников, не запрещенных законодательством Республики Казахстан.</w:t>
      </w:r>
    </w:p>
    <w:bookmarkEnd w:id="2232"/>
    <w:bookmarkStart w:name="z2317" w:id="22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22. Имущество, закрепленное за Инспекцией, относится к республиканской собственности.</w:t>
      </w:r>
    </w:p>
    <w:bookmarkEnd w:id="2233"/>
    <w:bookmarkStart w:name="z2318" w:id="22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23. Инспекция не вправе самостоятельно отчуждать или иным способом распоряжаться закрепленным за ним имуществом и имуществом, приобретенным за счет средств, выданных ему по плану финансирования, если иное не установлено законодательством.</w:t>
      </w:r>
    </w:p>
    <w:bookmarkEnd w:id="2234"/>
    <w:bookmarkStart w:name="z2319" w:id="223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5. Реорганизация и упразднение Инспекции</w:t>
      </w:r>
    </w:p>
    <w:bookmarkEnd w:id="2235"/>
    <w:bookmarkStart w:name="z2320" w:id="22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24. Реорганизация и упразднение Инспекции осуществляются в соответствии с законодательством Республики Казахстан.</w:t>
      </w:r>
    </w:p>
    <w:bookmarkEnd w:id="2236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18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к приказу </w:t>
            </w:r>
          </w:p>
        </w:tc>
      </w:tr>
    </w:tbl>
    <w:bookmarkStart w:name="z2322" w:id="223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Положение республиканского государственного учреждения "Инспекция транспортного контроля по Северо-Казахстанской области" Комитета транспортного контроля Министерства транспорта Республики Казахстан"</w:t>
      </w:r>
    </w:p>
    <w:bookmarkEnd w:id="22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Заголовок – в редакции приказа Министра транспорта РК от 17.09.2026 </w:t>
      </w:r>
      <w:r>
        <w:rPr>
          <w:rFonts w:ascii="Times New Roman"/>
          <w:b w:val="false"/>
          <w:i w:val="false"/>
          <w:color w:val="ff0000"/>
          <w:sz w:val="28"/>
        </w:rPr>
        <w:t>№ 261</w:t>
      </w:r>
      <w:r>
        <w:rPr>
          <w:rFonts w:ascii="Times New Roman"/>
          <w:b w:val="false"/>
          <w:i w:val="false"/>
          <w:color w:val="ff0000"/>
          <w:sz w:val="28"/>
        </w:rPr>
        <w:t>.</w:t>
      </w:r>
    </w:p>
    <w:bookmarkStart w:name="z2323" w:id="223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Общие положения</w:t>
      </w:r>
    </w:p>
    <w:bookmarkEnd w:id="2238"/>
    <w:bookmarkStart w:name="z2324" w:id="22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Инспекция транспортного контроля по Северо-Казахстанской области Комитета транспортного контроля Министерства транспорта Республики Казахстан (далее – Инспекция) является территориальным органом Комитета транспортного контроля Министерства транспорта Республики Казахстан (далее – Комитет) и осуществляет контрольно-надзорные функции в области транспорта, за исключением воздушного и трубопроводного.</w:t>
      </w:r>
    </w:p>
    <w:bookmarkEnd w:id="223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 – в редакции приказа Министра транспорта РК от 17.09.2026 </w:t>
      </w:r>
      <w:r>
        <w:rPr>
          <w:rFonts w:ascii="Times New Roman"/>
          <w:b w:val="false"/>
          <w:i w:val="false"/>
          <w:color w:val="000000"/>
          <w:sz w:val="28"/>
        </w:rPr>
        <w:t>№ 261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325" w:id="22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Инспекция осуществляет свою деятельность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Конституцией</w:t>
      </w:r>
      <w:r>
        <w:rPr>
          <w:rFonts w:ascii="Times New Roman"/>
          <w:b w:val="false"/>
          <w:i w:val="false"/>
          <w:color w:val="000000"/>
          <w:sz w:val="28"/>
        </w:rPr>
        <w:t xml:space="preserve"> и законами Республики Казахстан, актами Президента и Правительства Республики Казахстан, иными нормативными правовыми актами, а также настоящим Положением.</w:t>
      </w:r>
    </w:p>
    <w:bookmarkEnd w:id="2240"/>
    <w:bookmarkStart w:name="z2326" w:id="22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Инспекция является юридическим лицом в организационно-правовой форме государственного учреждения, имеет печати и штампы со своим наименованием на казахском языке, бланки установленного образца, в соответствии с законодательством Республики Казахстан счета в органах казначейства.</w:t>
      </w:r>
    </w:p>
    <w:bookmarkEnd w:id="2241"/>
    <w:bookmarkStart w:name="z2327" w:id="22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Инспекция вступает в гражданско-правовые отношения от собственного имени.</w:t>
      </w:r>
    </w:p>
    <w:bookmarkEnd w:id="2242"/>
    <w:bookmarkStart w:name="z2328" w:id="22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Инспекция имеет право выступать стороной гражданско-правовых отношений от имени государства, если она уполномочена на это в соответствии с законодательством.</w:t>
      </w:r>
    </w:p>
    <w:bookmarkEnd w:id="2243"/>
    <w:bookmarkStart w:name="z2329" w:id="22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Инспекция по вопросам своей компетенции в установленном законодательством порядке принимает решения, оформляемые приказами руководителя Инспекции и другими актами, предусмотренными законодательством Республики Казахстан.</w:t>
      </w:r>
    </w:p>
    <w:bookmarkEnd w:id="2244"/>
    <w:bookmarkStart w:name="z2330" w:id="22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Структура и лимит штатной численности Инспекции утверждаются в соответствии с законодательством Республики Казахстан.</w:t>
      </w:r>
    </w:p>
    <w:bookmarkEnd w:id="2245"/>
    <w:bookmarkStart w:name="z2331" w:id="22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Местонахождение Инспекции: Республика Казахстан, 150000, Северо-Казахстанская область, город Петропавловск, улица Нұрсұлтана Назарбаева, 122.</w:t>
      </w:r>
    </w:p>
    <w:bookmarkEnd w:id="2246"/>
    <w:bookmarkStart w:name="z2332" w:id="22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Полное наименование Инспекции:</w:t>
      </w:r>
    </w:p>
    <w:bookmarkEnd w:id="2247"/>
    <w:bookmarkStart w:name="z354" w:id="22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 государственном языке – "Қазақстан Республикасы Көлік министрлiгi Көліктік бақылау комитетiнің "Солтүстік Қазақстан облысы бойынша көліктік бақылау инспекциясы" республикалық мемлекеттiк мекемесi;</w:t>
      </w:r>
    </w:p>
    <w:bookmarkEnd w:id="2248"/>
    <w:bookmarkStart w:name="z355" w:id="22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 русском языке – республиканское государственное учреждение "Инспекция транспортного контроля по Северо-Казахстанской области" Комитета транспортного контроля Министерства транспорта Республики Казахстан".</w:t>
      </w:r>
    </w:p>
    <w:bookmarkEnd w:id="224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9 – в редакции приказа Министра транспорта РК от 17.09.2026 </w:t>
      </w:r>
      <w:r>
        <w:rPr>
          <w:rFonts w:ascii="Times New Roman"/>
          <w:b w:val="false"/>
          <w:i w:val="false"/>
          <w:color w:val="000000"/>
          <w:sz w:val="28"/>
        </w:rPr>
        <w:t>№ 261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335" w:id="22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Настоящее Положение является учредительным документом Инспекции.</w:t>
      </w:r>
    </w:p>
    <w:bookmarkEnd w:id="2250"/>
    <w:bookmarkStart w:name="z2336" w:id="22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Финансирование деятельности Инспекции осуществляется из республиканского бюджета.</w:t>
      </w:r>
    </w:p>
    <w:bookmarkEnd w:id="2251"/>
    <w:bookmarkStart w:name="z2337" w:id="22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Инспекции запрещается вступать в договорные отношения с субъектами предпринимательства на предмет выполнения обязанностей, являющихся полномочиями Инспекции.</w:t>
      </w:r>
    </w:p>
    <w:bookmarkEnd w:id="2252"/>
    <w:bookmarkStart w:name="z2338" w:id="22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Если Инспекции законодательными актами предоставлено право осуществлять приносящую доходы деятельность, то доходы, полученные от такой деятельности, направляются в государственный бюджет.</w:t>
      </w:r>
    </w:p>
    <w:bookmarkEnd w:id="2253"/>
    <w:bookmarkStart w:name="z2339" w:id="225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Задачи, права и обязанности Инспекции</w:t>
      </w:r>
    </w:p>
    <w:bookmarkEnd w:id="2254"/>
    <w:bookmarkStart w:name="z2340" w:id="22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Задачи:</w:t>
      </w:r>
    </w:p>
    <w:bookmarkEnd w:id="2255"/>
    <w:bookmarkStart w:name="z2341" w:id="22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участие в формировании и реализации государственной политики в области транспорта, за исключением воздушного и трубопроводного;</w:t>
      </w:r>
    </w:p>
    <w:bookmarkEnd w:id="2256"/>
    <w:bookmarkStart w:name="z2342" w:id="22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обеспечение в пределах своей компетенции безопасности транспорта и процессов его жизненного цикла для жизни и здоровья человека и окружающей среды;</w:t>
      </w:r>
    </w:p>
    <w:bookmarkEnd w:id="2257"/>
    <w:bookmarkStart w:name="z2343" w:id="22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обеспечение государственного контроля и надзора в регулируемых сферах.</w:t>
      </w:r>
    </w:p>
    <w:bookmarkEnd w:id="2258"/>
    <w:bookmarkStart w:name="z2344" w:id="22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Права и обязанности:</w:t>
      </w:r>
    </w:p>
    <w:bookmarkEnd w:id="2259"/>
    <w:bookmarkStart w:name="z2345" w:id="22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права:</w:t>
      </w:r>
    </w:p>
    <w:bookmarkEnd w:id="2260"/>
    <w:bookmarkStart w:name="z2346" w:id="22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запрашивает и получает от государственных органов, организаций, их должностных лиц и физических лиц необходимую информацию и материалы;</w:t>
      </w:r>
    </w:p>
    <w:bookmarkEnd w:id="2261"/>
    <w:bookmarkStart w:name="z2347" w:id="22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проверяет деятельность физических и юридических лиц, осуществляющих перевозочную и другую деятельность на транспорте, за исключением воздушного и трубопроводного;</w:t>
      </w:r>
    </w:p>
    <w:bookmarkEnd w:id="2262"/>
    <w:bookmarkStart w:name="z2348" w:id="22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рассматривает в пределах своей компетенции вопросы об административных правонарушениях;</w:t>
      </w:r>
    </w:p>
    <w:bookmarkEnd w:id="2263"/>
    <w:bookmarkStart w:name="z2349" w:id="22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составление протоколов, рассмотрение дел об административных правонарушениях и наложение административных взысканий в порядке, установленном Кодексом Республики Казахстан об административных правонарушениях;</w:t>
      </w:r>
    </w:p>
    <w:bookmarkEnd w:id="2264"/>
    <w:bookmarkStart w:name="z2350" w:id="22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осуществляет административное задержание физического лица, задержание транспортного средства, производит личный досмотр и досмотр вещей, находящихся при физическом лице, досмотр транспортных средств;</w:t>
      </w:r>
    </w:p>
    <w:bookmarkEnd w:id="2265"/>
    <w:bookmarkStart w:name="z2351" w:id="22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вносит в государственные органы предложения о мерах по предупреждению транспортных происшествий, нарушений порядка эксплуатации транспорта, за исключением воздушного и трубопроводного;</w:t>
      </w:r>
    </w:p>
    <w:bookmarkEnd w:id="2266"/>
    <w:bookmarkStart w:name="z2352" w:id="22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останавливает автотранспортные средства на постах транспортного контроля, автомобильных дорогах общего пользования, автомобильных дорогах в пределах границ городов или иных населенных пунктов;</w:t>
      </w:r>
    </w:p>
    <w:bookmarkEnd w:id="2267"/>
    <w:bookmarkStart w:name="z2353" w:id="22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в пределах своей компетенции составляет акты по результатам проверок и вносить предписания об устранении выявленных нарушений требований законов Республики Казахстан и иных нормативных правовых актов, стандартов и норм, определяющих порядок функционирования транспорта, кроме воздушного и трубопроводного;</w:t>
      </w:r>
    </w:p>
    <w:bookmarkEnd w:id="2268"/>
    <w:bookmarkStart w:name="z2354" w:id="22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использует специальные технические средства связи, специальный водный транспорт и спецавтотранспорт, а также использует жезл и свисток при осуществлении своих функций;</w:t>
      </w:r>
    </w:p>
    <w:bookmarkEnd w:id="2269"/>
    <w:bookmarkStart w:name="z2355" w:id="22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привлекает соответствующих специалистов для участия в экспертизах по вопросам, отнесенным к компетенции уполномоченного органа;</w:t>
      </w:r>
    </w:p>
    <w:bookmarkEnd w:id="2270"/>
    <w:bookmarkStart w:name="z2356" w:id="22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осуществляет иные права, предусмотренные действующим законодательством.</w:t>
      </w:r>
    </w:p>
    <w:bookmarkEnd w:id="2271"/>
    <w:bookmarkStart w:name="z2357" w:id="22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Обязанности:</w:t>
      </w:r>
    </w:p>
    <w:bookmarkEnd w:id="2272"/>
    <w:bookmarkStart w:name="z2358" w:id="22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обеспечение реализации возложенных на Инспекцию задач и функций;</w:t>
      </w:r>
    </w:p>
    <w:bookmarkEnd w:id="2273"/>
    <w:bookmarkStart w:name="z2359" w:id="22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соблюдение законодательства Республики Казахстан, прав и охраняемые законом интересов физических и юридических лиц;</w:t>
      </w:r>
    </w:p>
    <w:bookmarkEnd w:id="2274"/>
    <w:bookmarkStart w:name="z2360" w:id="22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дача разъяснений по вопросам, входящим в компетенцию Инспекции;</w:t>
      </w:r>
    </w:p>
    <w:bookmarkEnd w:id="2275"/>
    <w:bookmarkStart w:name="z2361" w:id="22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обеспечение сохранности государственной собственности, находящейся на балансе Инспекции;</w:t>
      </w:r>
    </w:p>
    <w:bookmarkEnd w:id="2276"/>
    <w:bookmarkStart w:name="z2362" w:id="22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ведение бухгалтерского учета, предоставление бухгалтерской и финансовой отчетности в Комитет;</w:t>
      </w:r>
    </w:p>
    <w:bookmarkEnd w:id="2277"/>
    <w:bookmarkStart w:name="z2363" w:id="22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обеспечение полного, своевременного и эффективного использования бюджетных средств, выделенных Инспекции;</w:t>
      </w:r>
    </w:p>
    <w:bookmarkEnd w:id="2278"/>
    <w:bookmarkStart w:name="z2364" w:id="22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обеспечение своевременного и качественного предоставления бюджетных заявок в Комитет на плановый трехлетний период, уточнений, корректировок бюджета;</w:t>
      </w:r>
    </w:p>
    <w:bookmarkEnd w:id="2279"/>
    <w:bookmarkStart w:name="z2365" w:id="22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проведение процедуры государственных закупок в соответствии с законодательством Республики Казахстан.</w:t>
      </w:r>
    </w:p>
    <w:bookmarkEnd w:id="228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14 с изменениями, внесенными приказами и.о. Министра транспорта РК от 29.08.2025 </w:t>
      </w:r>
      <w:r>
        <w:rPr>
          <w:rFonts w:ascii="Times New Roman"/>
          <w:b w:val="false"/>
          <w:i w:val="false"/>
          <w:color w:val="000000"/>
          <w:sz w:val="28"/>
        </w:rPr>
        <w:t>№ 288</w:t>
      </w:r>
      <w:r>
        <w:rPr>
          <w:rFonts w:ascii="Times New Roman"/>
          <w:b w:val="false"/>
          <w:i w:val="false"/>
          <w:color w:val="ff0000"/>
          <w:sz w:val="28"/>
        </w:rPr>
        <w:t xml:space="preserve">; от 06.10.2025 </w:t>
      </w:r>
      <w:r>
        <w:rPr>
          <w:rFonts w:ascii="Times New Roman"/>
          <w:b w:val="false"/>
          <w:i w:val="false"/>
          <w:color w:val="000000"/>
          <w:sz w:val="28"/>
        </w:rPr>
        <w:t>№ 326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366" w:id="22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Функции:</w:t>
      </w:r>
    </w:p>
    <w:bookmarkEnd w:id="2281"/>
    <w:bookmarkStart w:name="z2367" w:id="22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обеспечение в пределах своей компетенции соблюдения законов и иных нормативных правовых актов Республики Казахстан в области защиты государственных секретов, гражданской обороны, мобилизационной подготовки и мобилизации;</w:t>
      </w:r>
    </w:p>
    <w:bookmarkEnd w:id="2282"/>
    <w:bookmarkStart w:name="z2368" w:id="22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осуществление сбора информации об использовании транзитного потенциала, учета интенсивности движения автотранспортных средств, организации и осуществлении передачи накопленной информации в виде отчетных документов установленной формы;</w:t>
      </w:r>
    </w:p>
    <w:bookmarkEnd w:id="2283"/>
    <w:bookmarkStart w:name="z2369" w:id="22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выдача разрешений на проезд по территории иностранного государства перевозчикам Республики Казахстан в соответствии с международными договорами, ратифицированными Республикой Казахстан;</w:t>
      </w:r>
    </w:p>
    <w:bookmarkEnd w:id="2284"/>
    <w:bookmarkStart w:name="z2370" w:id="22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выдача специальных разрешений на проезд отечественных и иностранных крупногабаритных и (или) тяжеловесных транспортных средств по территории Республики Казахстан;</w:t>
      </w:r>
    </w:p>
    <w:bookmarkEnd w:id="2285"/>
    <w:bookmarkStart w:name="z2371" w:id="22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выдача удостоверения о допуске к осуществлению международных автомобильных перевозок грузов и карточки допуска на автотранспортные средства;</w:t>
      </w:r>
    </w:p>
    <w:bookmarkEnd w:id="2286"/>
    <w:bookmarkStart w:name="z2372" w:id="22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выдача свидетельства о допущении транспортного средства к перевозке опасных грузов в международном сообщении;</w:t>
      </w:r>
    </w:p>
    <w:bookmarkEnd w:id="2287"/>
    <w:bookmarkStart w:name="z2373" w:id="22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выдача разрешений на проезд по территории Республики Казахстан перевозчикам иностранного государства в соответствии с международными договорами, ратифицированными Республикой Казахстан;</w:t>
      </w:r>
    </w:p>
    <w:bookmarkEnd w:id="2288"/>
    <w:bookmarkStart w:name="z2374" w:id="22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осуществление контроля за соблюдением законодательства Республики Казахстан об автомобильном транспорте;</w:t>
      </w:r>
    </w:p>
    <w:bookmarkEnd w:id="2289"/>
    <w:bookmarkStart w:name="z2375" w:id="22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осуществление контроля за проездом автотранспортных средств по территории Республики Казахстан на постах транспортного контроля, автомобильных дорогах общего пользования, автомобильных дорогах в пределах границ городов или иных населенных пунктов;</w:t>
      </w:r>
    </w:p>
    <w:bookmarkEnd w:id="2290"/>
    <w:bookmarkStart w:name="z2376" w:id="22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выявление и пресечение осуществления иностранными перевозчиками каботажных перевозок по территории Республики Казахстан;</w:t>
      </w:r>
    </w:p>
    <w:bookmarkEnd w:id="2291"/>
    <w:bookmarkStart w:name="z2377" w:id="22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осуществление контроля за исполнением требований разрешительной системы при организации международных автомобильных перевозок на территории Республики Казахстан в соответствии с международными договорами, ратифицированными Республикой Казахстан;</w:t>
      </w:r>
    </w:p>
    <w:bookmarkEnd w:id="2292"/>
    <w:bookmarkStart w:name="z2378" w:id="22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осуществление контроля за проездом автотранспортных средств по территории Республики Казахстан, в том числе соблюдением отечественными и иностранными перевозчиками допустимых габаритных и весовых параметров автотранспортных средств, установленных на территории Республики Казахстан;</w:t>
      </w:r>
    </w:p>
    <w:bookmarkEnd w:id="2293"/>
    <w:bookmarkStart w:name="z2379" w:id="22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осуществление контроля за сервисными центрами, осуществляющими деятельность по установке и обслуживанию тахографов;</w:t>
      </w:r>
    </w:p>
    <w:bookmarkEnd w:id="2294"/>
    <w:bookmarkStart w:name="z2380" w:id="22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осуществление взаимодействия с государственными органами Республики Казахстан по вопросам обеспечения безопасности на автомобильном транспорте и автодорогах;</w:t>
      </w:r>
    </w:p>
    <w:bookmarkEnd w:id="2295"/>
    <w:bookmarkStart w:name="z2381" w:id="22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выдача специального разрешения на перевозку опасного груза по территории Республики Казахстан;</w:t>
      </w:r>
    </w:p>
    <w:bookmarkEnd w:id="2296"/>
    <w:bookmarkStart w:name="z2382" w:id="22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16) осуществление выдачи международного сертификата взвешивания грузовых транспортных средств;</w:t>
      </w:r>
    </w:p>
    <w:bookmarkEnd w:id="2297"/>
    <w:bookmarkStart w:name="z2383" w:id="22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17) осуществление контроля за соблюдением правил перевозок пассажиров и грузов, в том числе опасных грузов;</w:t>
      </w:r>
    </w:p>
    <w:bookmarkEnd w:id="2298"/>
    <w:bookmarkStart w:name="z2384" w:id="22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18) осуществление контроля и проверок за обеспечением безопасности движения на железнодорожном транспорте, в том числе на магистральных, станционных и подъездных железнодорожных путях;</w:t>
      </w:r>
    </w:p>
    <w:bookmarkEnd w:id="2299"/>
    <w:bookmarkStart w:name="z2385" w:id="23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19) осуществление проверки деятельности физических и юридических лиц, осуществляющих перевозочную и другую деятельность на железнодорожном транспорте, в том числе с применением контрольно-измерительных технических средств и приборов, в части соблюдения ими:</w:t>
      </w:r>
    </w:p>
    <w:bookmarkEnd w:id="2300"/>
    <w:bookmarkStart w:name="z2386" w:id="23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содержания станционных и магистральных путей железнодорожной сети и железнодорожных подъездных путей, содержания, эксплуатации и ремонта подвижного состава;</w:t>
      </w:r>
    </w:p>
    <w:bookmarkEnd w:id="2301"/>
    <w:bookmarkStart w:name="z2387" w:id="23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Правил перевозок пассажиров, багажа, грузобагажа и почтовых отправлений железнодорожным транспортом;</w:t>
      </w:r>
    </w:p>
    <w:bookmarkEnd w:id="2302"/>
    <w:bookmarkStart w:name="z2388" w:id="23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содержания, эксплуатации и ремонта технических средств, направленных на обеспечение безопасности движения на железнодорожном транспорте, а также искусственных сооружений и железнодорожных переездов;</w:t>
      </w:r>
    </w:p>
    <w:bookmarkEnd w:id="2303"/>
    <w:bookmarkStart w:name="z2389" w:id="23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20) осуществление государственной регистрации (перерегистрации) подвижного состава и залога подвижного состава;</w:t>
      </w:r>
    </w:p>
    <w:bookmarkEnd w:id="230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21) исключен приказом и.о. Министра транспорта РК от 18.04.2025 </w:t>
      </w:r>
      <w:r>
        <w:rPr>
          <w:rFonts w:ascii="Times New Roman"/>
          <w:b w:val="false"/>
          <w:i w:val="false"/>
          <w:color w:val="000000"/>
          <w:sz w:val="28"/>
        </w:rPr>
        <w:t>№ 124</w:t>
      </w:r>
      <w:r>
        <w:rPr>
          <w:rFonts w:ascii="Times New Roman"/>
          <w:b w:val="false"/>
          <w:i w:val="false"/>
          <w:color w:val="ff0000"/>
          <w:sz w:val="28"/>
        </w:rPr>
        <w:t>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391" w:id="23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22) проведение аудита системы управления безопасностью участника перевозочного процесса, за исключением пользователей услуг по перевозке и операторов вагонов (контейнеров), в порядке, установленном Правилами безопасности на железнодорожном транспорте, утвержденных приказом исполняющего обязанности Министра;</w:t>
      </w:r>
    </w:p>
    <w:bookmarkEnd w:id="2305"/>
    <w:bookmarkStart w:name="z2392" w:id="23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23) участие в расследовании крушений, аварий на железнодорожном транспорте на территории Республики Казахстан;</w:t>
      </w:r>
    </w:p>
    <w:bookmarkEnd w:id="2306"/>
    <w:bookmarkStart w:name="z2393" w:id="23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24) проведение контроля за соблюдением Правил перевозок пассажиров, багажа и грузобагажа в пассажирских поездах, следующих по территории Республики Казахстан;</w:t>
      </w:r>
    </w:p>
    <w:bookmarkEnd w:id="2307"/>
    <w:bookmarkStart w:name="z2394" w:id="23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25) осуществление лицензирования отдельных видов деятельности или действий, подлежащих лицензированию,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Предпринимательским кодексом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и законодательством Республики Казахстан о разрешениях и уведомлениях;</w:t>
      </w:r>
    </w:p>
    <w:bookmarkEnd w:id="2308"/>
    <w:bookmarkStart w:name="z2395" w:id="23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26) осуществление контроля и надзора за обеспечением безопасности судоходства;</w:t>
      </w:r>
    </w:p>
    <w:bookmarkEnd w:id="2309"/>
    <w:bookmarkStart w:name="z2396" w:id="23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27) формирование статистической информации о нарушениях требований безопасности движения;</w:t>
      </w:r>
    </w:p>
    <w:bookmarkEnd w:id="2310"/>
    <w:bookmarkStart w:name="z2397" w:id="23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28) составление протоколов, рассмотрение дел об административных правонарушениях и наложение административных взысканий в порядке, установленном </w:t>
      </w:r>
      <w:r>
        <w:rPr>
          <w:rFonts w:ascii="Times New Roman"/>
          <w:b w:val="false"/>
          <w:i w:val="false"/>
          <w:color w:val="000000"/>
          <w:sz w:val="28"/>
        </w:rPr>
        <w:t>Кодексом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об административных правонарушениях;</w:t>
      </w:r>
    </w:p>
    <w:bookmarkEnd w:id="2311"/>
    <w:bookmarkStart w:name="z2398" w:id="23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29) составление в пределах своей компетенции актов по результатам проверок и внесение предписания об устранении выявленных нарушений требований законов Республики Казахстан и иных нормативных правовых актов, стандартов и норм, определяющих порядок функционирования транспорта;</w:t>
      </w:r>
    </w:p>
    <w:bookmarkEnd w:id="2312"/>
    <w:bookmarkStart w:name="z2399" w:id="23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30) осуществление приостановления и прекращения эксплуатации объектов магистральной железнодорожной сети, железнодорожных путей и подвижного состава, состояние которых не отвечает установленным требованиям безопасности движения и охраны окружающей среды;</w:t>
      </w:r>
    </w:p>
    <w:bookmarkEnd w:id="231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31) исключен приказом Министра транспорта РК от 01.06.2026 </w:t>
      </w:r>
      <w:r>
        <w:rPr>
          <w:rFonts w:ascii="Times New Roman"/>
          <w:b w:val="false"/>
          <w:i w:val="false"/>
          <w:color w:val="000000"/>
          <w:sz w:val="28"/>
        </w:rPr>
        <w:t>№ 128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401" w:id="23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32) изъятие документов, товаров, иного имущества и предметов, принадлежащих юридическому лицу, явившихся орудием совершения или непосредственным объектом административного правонарушения, обнаруженных на месте совершения административного правонарушения либо при проведении осмотра территорий, помещений, транспортных средств, товаров, иного имущества и предметов, принадлежащих юридическому лицу;</w:t>
      </w:r>
    </w:p>
    <w:bookmarkEnd w:id="2314"/>
    <w:bookmarkStart w:name="z2402" w:id="23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33) осуществление государственного контроля и надзора за соблюдением физическими и юридическими лицами требований нормативных правовых актов, международных договоров Республики Казахстан, определяющих порядок функционирования транспорта, выявление и принятие мер по пресечению их нарушений;</w:t>
      </w:r>
    </w:p>
    <w:bookmarkEnd w:id="2315"/>
    <w:bookmarkStart w:name="z2403" w:id="23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34) составление в пределах своей компетенции актов по результатам проверок и внесение предписаний об устранении выявленных нарушений законодательства Республики Казахстан, стандартов и норм, определяющих порядок функционирования водного транспорта;</w:t>
      </w:r>
    </w:p>
    <w:bookmarkEnd w:id="2316"/>
    <w:bookmarkStart w:name="z2404" w:id="23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35) проведение осмотра судов, плотов и иных плавучих объектов, и сооружений, расположенных на внутренних водных путях, на их соответствие требованиям обеспечения безопасности эксплуатации судов;</w:t>
      </w:r>
    </w:p>
    <w:bookmarkEnd w:id="231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36) исключен приказом Министра транспорта РК от 17.09.2026 </w:t>
      </w:r>
      <w:r>
        <w:rPr>
          <w:rFonts w:ascii="Times New Roman"/>
          <w:b w:val="false"/>
          <w:i w:val="false"/>
          <w:color w:val="000000"/>
          <w:sz w:val="28"/>
        </w:rPr>
        <w:t>№ 261</w:t>
      </w:r>
      <w:r>
        <w:rPr>
          <w:rFonts w:ascii="Times New Roman"/>
          <w:b w:val="false"/>
          <w:i w:val="false"/>
          <w:color w:val="ff0000"/>
          <w:sz w:val="28"/>
        </w:rPr>
        <w:t>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406" w:id="23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37) проведение осмотра судов (в том числе маломерных), плотов и иных плавучих объектов и сооружений, расположенных на внутренних водных путях, на их соответствие требованиям обеспечения безопасности эксплуатации судов;</w:t>
      </w:r>
    </w:p>
    <w:bookmarkEnd w:id="2318"/>
    <w:bookmarkStart w:name="z2407" w:id="23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38) задержание судов, плотов и иных плавучих объектов, не соответствующих требованиям обеспечения безопасности эксплуатации судов;</w:t>
      </w:r>
    </w:p>
    <w:bookmarkEnd w:id="2319"/>
    <w:bookmarkStart w:name="z2408" w:id="23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39) приостановление и запрещение движения судов, плотов и иных плавучих объектов при наличии угрозы безопасности эксплуатации судов, жизни и здоровью людей, сохранности грузов;</w:t>
      </w:r>
    </w:p>
    <w:bookmarkEnd w:id="2320"/>
    <w:bookmarkStart w:name="z2409" w:id="23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40) осуществление организации обеспечения безопасности судоходства, контроля за соблюдением физическими и юридическими лицами законодательных актов Республики Казахстан и иных нормативных правовых актов, определяющих порядок функционирования внутреннего водного транспорта;</w:t>
      </w:r>
    </w:p>
    <w:bookmarkEnd w:id="2321"/>
    <w:bookmarkStart w:name="z2410" w:id="23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41) осуществление контроля и надзора за выполнением судовладельцами, членами экипажей судов, физическими и юридическими лицами, осуществляющими судоходство на внутренних водных путях, требований обеспечения безопасности эксплуатации судов в соответствии с законодательством Республики Казахстан о внутреннем водном транспорте;</w:t>
      </w:r>
    </w:p>
    <w:bookmarkEnd w:id="2322"/>
    <w:bookmarkStart w:name="z2411" w:id="23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42) задержание судов (в том числе маломерных), плотов и иных плавучих объектов, не соответствующих требованиям обеспечения безопасности эксплуатации судов;</w:t>
      </w:r>
    </w:p>
    <w:bookmarkEnd w:id="2323"/>
    <w:bookmarkStart w:name="z2412" w:id="23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43) приостановление и запрещение движения судов (в том числе маломерных), плотов и иных плавучих объектов при наличии угрозы безопасности эксплуатации судов, жизни и здоровью людей, сохранности грузов;</w:t>
      </w:r>
    </w:p>
    <w:bookmarkEnd w:id="2324"/>
    <w:bookmarkStart w:name="z2413" w:id="23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44) выдача свидетельства о минимальном составе экипажа судна;</w:t>
      </w:r>
    </w:p>
    <w:bookmarkEnd w:id="2325"/>
    <w:bookmarkStart w:name="z2414" w:id="23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45) осуществление контроля и надзора за надлежащим содержанием судоходных водных путей и средств навигационного оборудования;</w:t>
      </w:r>
    </w:p>
    <w:bookmarkEnd w:id="2326"/>
    <w:bookmarkStart w:name="z2415" w:id="23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46) осуществление контроля и надзора в области внутреннего водного транспорта;</w:t>
      </w:r>
    </w:p>
    <w:bookmarkEnd w:id="232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47) исключен приказом и.о. Министра транспорта РК от 18.04.2025 </w:t>
      </w:r>
      <w:r>
        <w:rPr>
          <w:rFonts w:ascii="Times New Roman"/>
          <w:b w:val="false"/>
          <w:i w:val="false"/>
          <w:color w:val="000000"/>
          <w:sz w:val="28"/>
        </w:rPr>
        <w:t>№ 124</w:t>
      </w:r>
      <w:r>
        <w:rPr>
          <w:rFonts w:ascii="Times New Roman"/>
          <w:b w:val="false"/>
          <w:i w:val="false"/>
          <w:color w:val="ff0000"/>
          <w:sz w:val="28"/>
        </w:rPr>
        <w:t>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417" w:id="23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48) осуществление государственного контроля за соблюдением порядка проведения обязательного технического осмотра механических транспортных средств и прицепов к ним операторами технического осмотра;</w:t>
      </w:r>
    </w:p>
    <w:bookmarkEnd w:id="2328"/>
    <w:bookmarkStart w:name="z3037" w:id="23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48-1) выдача разрешения на деятельность операторов технического осмотра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Законом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"О разрешениях и уведомлениях";</w:t>
      </w:r>
    </w:p>
    <w:bookmarkEnd w:id="2329"/>
    <w:bookmarkStart w:name="z2418" w:id="23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49) ведение Государственного реестра подвижного состава;</w:t>
      </w:r>
    </w:p>
    <w:bookmarkEnd w:id="2330"/>
    <w:bookmarkStart w:name="z2419" w:id="23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50) осуществление государственных услуг в соответствии с законами Республики Казахстан </w:t>
      </w:r>
      <w:r>
        <w:rPr>
          <w:rFonts w:ascii="Times New Roman"/>
          <w:b w:val="false"/>
          <w:i w:val="false"/>
          <w:color w:val="000000"/>
          <w:sz w:val="28"/>
        </w:rPr>
        <w:t>"О государственных и социально ответственных услугах"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"О разрешениях и уведомлениях"</w:t>
      </w:r>
      <w:r>
        <w:rPr>
          <w:rFonts w:ascii="Times New Roman"/>
          <w:b w:val="false"/>
          <w:i w:val="false"/>
          <w:color w:val="000000"/>
          <w:sz w:val="28"/>
        </w:rPr>
        <w:t>;</w:t>
      </w:r>
    </w:p>
    <w:bookmarkEnd w:id="2331"/>
    <w:bookmarkStart w:name="z2420" w:id="23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51) выдача сертификата безопасности;</w:t>
      </w:r>
    </w:p>
    <w:bookmarkEnd w:id="2332"/>
    <w:bookmarkStart w:name="z2421" w:id="23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52) осуществление возобновления эксплуатации объектов магистральной железнодорожной сети, железнодорожных путей и подвижного состава, состояние которых отвечает установленным требованиям безопасности движения и охраны окружающей среды;</w:t>
      </w:r>
    </w:p>
    <w:bookmarkEnd w:id="23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52-1) организация и осуществление взаимодействия с правоохранительными органами Республики Казахстан по вопросам выявления, пресечения и расследования правонарушений в сфере транспорта;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52-2) участие в проведении совместных контрольных, рейдовых и профилактических мероприятий с правоохранительными органами, направленных на обеспечение соблюдения законодательства Республики Казахстан в сфере автомобильного транспорта, включая контроль за весовыми и габаритными параметрами транспортных средств, режимом труда и отдыха водителей, а также соблюдением разрешительной системы;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52-3) организация и контроль осуществления мер по обеспечению транспортной и общественной безопасности на постах транспортного контроля, включая функционирование контрольных систем, а также координация взаимодействия с правоохранительными органами по вопросам обеспечения безопасности;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52-4) организация и контроль применения мер обеспечения производства по делам об административных правонарушениях в пределах компетенции, в том числе задержания, доставления и запрещения эксплуатации транспортных средств, их помещения на специализированные стоянки;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52-5) направление материалов по выявленным правонарушениям в правоохранительные органы по подведомственности, а также обмен информацией с ними, в том числе содержащей сведения ограниченного доступа, в пределах, установленных законодательством Республики Казахстан;</w:t>
      </w:r>
    </w:p>
    <w:bookmarkStart w:name="z2422" w:id="23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53) осуществление иных полномочий, предусмотренных законами Республики Казахстан, актами Президента Республики Казахстан, Правительства Республики Казахстан и приказами Министра.</w:t>
      </w:r>
    </w:p>
    <w:bookmarkEnd w:id="233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15 с изменениями, внесенными приказами и.о. Министра транспорта РК от 30.12.2024 </w:t>
      </w:r>
      <w:r>
        <w:rPr>
          <w:rFonts w:ascii="Times New Roman"/>
          <w:b w:val="false"/>
          <w:i w:val="false"/>
          <w:color w:val="000000"/>
          <w:sz w:val="28"/>
        </w:rPr>
        <w:t>№ 442</w:t>
      </w:r>
      <w:r>
        <w:rPr>
          <w:rFonts w:ascii="Times New Roman"/>
          <w:b w:val="false"/>
          <w:i w:val="false"/>
          <w:color w:val="ff0000"/>
          <w:sz w:val="28"/>
        </w:rPr>
        <w:t xml:space="preserve"> (вступает в силу с 05.04.2024); от 18.04.2025 </w:t>
      </w:r>
      <w:r>
        <w:rPr>
          <w:rFonts w:ascii="Times New Roman"/>
          <w:b w:val="false"/>
          <w:i w:val="false"/>
          <w:color w:val="000000"/>
          <w:sz w:val="28"/>
        </w:rPr>
        <w:t>№ 124</w:t>
      </w:r>
      <w:r>
        <w:rPr>
          <w:rFonts w:ascii="Times New Roman"/>
          <w:b w:val="false"/>
          <w:i w:val="false"/>
          <w:color w:val="ff0000"/>
          <w:sz w:val="28"/>
        </w:rPr>
        <w:t xml:space="preserve">; от 25.04.2026 </w:t>
      </w:r>
      <w:r>
        <w:rPr>
          <w:rFonts w:ascii="Times New Roman"/>
          <w:b w:val="false"/>
          <w:i w:val="false"/>
          <w:color w:val="000000"/>
          <w:sz w:val="28"/>
        </w:rPr>
        <w:t>№ 95</w:t>
      </w:r>
      <w:r>
        <w:rPr>
          <w:rFonts w:ascii="Times New Roman"/>
          <w:b w:val="false"/>
          <w:i w:val="false"/>
          <w:color w:val="ff0000"/>
          <w:sz w:val="28"/>
        </w:rPr>
        <w:t xml:space="preserve">; от 01.06.2026 </w:t>
      </w:r>
      <w:r>
        <w:rPr>
          <w:rFonts w:ascii="Times New Roman"/>
          <w:b w:val="false"/>
          <w:i w:val="false"/>
          <w:color w:val="000000"/>
          <w:sz w:val="28"/>
        </w:rPr>
        <w:t>№ 128</w:t>
      </w:r>
      <w:r>
        <w:rPr>
          <w:rFonts w:ascii="Times New Roman"/>
          <w:b w:val="false"/>
          <w:i w:val="false"/>
          <w:color w:val="ff0000"/>
          <w:sz w:val="28"/>
        </w:rPr>
        <w:t xml:space="preserve">; от 17.09.2026 </w:t>
      </w:r>
      <w:r>
        <w:rPr>
          <w:rFonts w:ascii="Times New Roman"/>
          <w:b w:val="false"/>
          <w:i w:val="false"/>
          <w:color w:val="000000"/>
          <w:sz w:val="28"/>
        </w:rPr>
        <w:t>№ 261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423" w:id="233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3. Статус и полномочия руководителя Инспекции при организации его деятельности</w:t>
      </w:r>
    </w:p>
    <w:bookmarkEnd w:id="2335"/>
    <w:bookmarkStart w:name="z2424" w:id="23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Руководство Инспекцией осуществляется руководителем, который несет персональную ответственность за выполнение возложенных на Инспекцию задач и осуществление им своих полномочий.</w:t>
      </w:r>
    </w:p>
    <w:bookmarkEnd w:id="2336"/>
    <w:bookmarkStart w:name="z2425" w:id="23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17. Руководитель Инспекции назначается на должность и освобождается от должности в соответствии с законодательством Республики Казахстан.</w:t>
      </w:r>
    </w:p>
    <w:bookmarkEnd w:id="2337"/>
    <w:bookmarkStart w:name="z2426" w:id="23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18. Руководитель Инспекции имеет заместителя, который назначается на должность и освобождается от должности руководителем Инспекции по согласованию с Председателем Комитета.</w:t>
      </w:r>
    </w:p>
    <w:bookmarkEnd w:id="233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18 – в редакции приказа Министра транспорта РК от 17.09.2026 </w:t>
      </w:r>
      <w:r>
        <w:rPr>
          <w:rFonts w:ascii="Times New Roman"/>
          <w:b w:val="false"/>
          <w:i w:val="false"/>
          <w:color w:val="000000"/>
          <w:sz w:val="28"/>
        </w:rPr>
        <w:t>№ 261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427" w:id="23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19. Полномочия руководителя Инспекции:</w:t>
      </w:r>
    </w:p>
    <w:bookmarkEnd w:id="2339"/>
    <w:bookmarkStart w:name="z2428" w:id="23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в пределах компетенции, определенной законодательством Республики Казахстан и настоящим Положением, самостоятельно решает вопросы деятельности Инспекции;</w:t>
      </w:r>
    </w:p>
    <w:bookmarkEnd w:id="2340"/>
    <w:bookmarkStart w:name="z2429" w:id="23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назначает и освобождает от должностей заместителя руководителя Инспекции по согласованию с Председателем Комитета, работников Инспекции, применяет к ним меры поощрения, оказания материальной помощи и дисциплинарного взыскания;</w:t>
      </w:r>
    </w:p>
    <w:bookmarkEnd w:id="2341"/>
    <w:bookmarkStart w:name="z2430" w:id="23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согласовывает с Комитетом назначение руководителя отдела Инспекции;</w:t>
      </w:r>
    </w:p>
    <w:bookmarkEnd w:id="2342"/>
    <w:bookmarkStart w:name="z2431" w:id="23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подписывает приказы и дает указания обязательные для исполнения подчиненными работниками, распределяет между ними функциональные обязанности;</w:t>
      </w:r>
    </w:p>
    <w:bookmarkEnd w:id="2343"/>
    <w:bookmarkStart w:name="z2432" w:id="23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исполняет указания и поручения руководства Комитета.</w:t>
      </w:r>
    </w:p>
    <w:bookmarkEnd w:id="2344"/>
    <w:bookmarkStart w:name="z2433" w:id="23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представляет Инспекцию в государственных органах и иных организациях;</w:t>
      </w:r>
    </w:p>
    <w:bookmarkEnd w:id="2345"/>
    <w:bookmarkStart w:name="z2434" w:id="23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заключает договоры с отечественными и иностранными товаропроизводителями на поставку товаров и услуг, открывает счета в банках, выдает доверенности;</w:t>
      </w:r>
    </w:p>
    <w:bookmarkEnd w:id="2346"/>
    <w:bookmarkStart w:name="z2435" w:id="23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принимает меры, направленные на противодействие коррупции и несет персональную ответственность за принятие антикоррупционных мер;</w:t>
      </w:r>
    </w:p>
    <w:bookmarkEnd w:id="2347"/>
    <w:bookmarkStart w:name="z2436" w:id="23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принимает решения по другим вопросам, отнесенным к его компетенции.</w:t>
      </w:r>
    </w:p>
    <w:bookmarkEnd w:id="2348"/>
    <w:bookmarkStart w:name="z2437" w:id="23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Исполнение полномочий руководителя Инспекции в период его отсутствия осуществляется лицом, его замещающим в соответствии с действующим законодательством.</w:t>
      </w:r>
    </w:p>
    <w:bookmarkEnd w:id="234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19 с изменением, внесенным приказом Министра транспорта РК от 17.09.2026 </w:t>
      </w:r>
      <w:r>
        <w:rPr>
          <w:rFonts w:ascii="Times New Roman"/>
          <w:b w:val="false"/>
          <w:i w:val="false"/>
          <w:color w:val="000000"/>
          <w:sz w:val="28"/>
        </w:rPr>
        <w:t>№ 261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438" w:id="23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20. Руководитель определяет полномочия своих заместителей в соответствии с действующим законодательством.</w:t>
      </w:r>
    </w:p>
    <w:bookmarkEnd w:id="2350"/>
    <w:bookmarkStart w:name="z2439" w:id="235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4. Имущество Инспекции</w:t>
      </w:r>
    </w:p>
    <w:bookmarkEnd w:id="2351"/>
    <w:bookmarkStart w:name="z2440" w:id="23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21. Инспекция может иметь на праве оперативного управления обособленное имущество в случаях, предусмотренных законодательством. Имущество Инспекции формируется за счет имущества, переданного ему собственником, а также имущества (включая денежные доходы), приобретенного в результате собственной деятельности, и иных источников, не запрещенных законодательством Республики Казахстан.</w:t>
      </w:r>
    </w:p>
    <w:bookmarkEnd w:id="2352"/>
    <w:bookmarkStart w:name="z2441" w:id="23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22. Имущество, закрепленное за Инспекцией, относится к республиканской собственности.</w:t>
      </w:r>
    </w:p>
    <w:bookmarkEnd w:id="2353"/>
    <w:bookmarkStart w:name="z2442" w:id="23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23. Инспекция не вправе самостоятельно отчуждать или иным способом распоряжаться закрепленным за ним имуществом и имуществом, приобретенным за счет средств, выданных ему по плану финансирования, если иное не установлено законодательством.</w:t>
      </w:r>
    </w:p>
    <w:bookmarkEnd w:id="2354"/>
    <w:bookmarkStart w:name="z2443" w:id="235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5. Реорганизация и упразднение Инспекции</w:t>
      </w:r>
    </w:p>
    <w:bookmarkEnd w:id="2355"/>
    <w:bookmarkStart w:name="z2444" w:id="23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24. Реорганизация и упразднение Инспекции осуществляются в соответствии с законодательством Республики Казахстан.</w:t>
      </w:r>
    </w:p>
    <w:bookmarkEnd w:id="2356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19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к приказу </w:t>
            </w:r>
          </w:p>
        </w:tc>
      </w:tr>
    </w:tbl>
    <w:bookmarkStart w:name="z2446" w:id="235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Положение республиканского государственного учреждения "Инспекция транспортного контроля по Туркестанской области" Комитета транспортного контроля Министерства транспорта Республики Казахстан"</w:t>
      </w:r>
    </w:p>
    <w:bookmarkEnd w:id="23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Заголовок – в редакции приказа Министра транспорта РК от 17.09.2026 </w:t>
      </w:r>
      <w:r>
        <w:rPr>
          <w:rFonts w:ascii="Times New Roman"/>
          <w:b w:val="false"/>
          <w:i w:val="false"/>
          <w:color w:val="ff0000"/>
          <w:sz w:val="28"/>
        </w:rPr>
        <w:t>№ 261</w:t>
      </w:r>
      <w:r>
        <w:rPr>
          <w:rFonts w:ascii="Times New Roman"/>
          <w:b w:val="false"/>
          <w:i w:val="false"/>
          <w:color w:val="ff0000"/>
          <w:sz w:val="28"/>
        </w:rPr>
        <w:t>.</w:t>
      </w:r>
    </w:p>
    <w:bookmarkStart w:name="z2447" w:id="235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Общие положения</w:t>
      </w:r>
    </w:p>
    <w:bookmarkEnd w:id="2358"/>
    <w:bookmarkStart w:name="z2448" w:id="23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Инспекция транспортного контроля по Туркестанской области Комитета транспортного контроля Министерства транспорта Республики Казахстан (далее – Инспекция) является территориальным органом Комитета транспортного контроля Министерства транспорта Республики Казахстан (далее – Комитет) и осуществляет контрольно-надзорные функции в области транспорта, за исключением воздушного и трубопроводного.</w:t>
      </w:r>
    </w:p>
    <w:bookmarkEnd w:id="235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 – в редакции приказа Министра транспорта РК от 17.09.2026 </w:t>
      </w:r>
      <w:r>
        <w:rPr>
          <w:rFonts w:ascii="Times New Roman"/>
          <w:b w:val="false"/>
          <w:i w:val="false"/>
          <w:color w:val="000000"/>
          <w:sz w:val="28"/>
        </w:rPr>
        <w:t>№ 261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449" w:id="23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Инспекция осуществляет свою деятельность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Конституцией</w:t>
      </w:r>
      <w:r>
        <w:rPr>
          <w:rFonts w:ascii="Times New Roman"/>
          <w:b w:val="false"/>
          <w:i w:val="false"/>
          <w:color w:val="000000"/>
          <w:sz w:val="28"/>
        </w:rPr>
        <w:t xml:space="preserve"> и законами Республики Казахстан, актами Президента и Правительства Республики Казахстан, иными нормативными правовыми актами, а также настоящим Положением.</w:t>
      </w:r>
    </w:p>
    <w:bookmarkEnd w:id="2360"/>
    <w:bookmarkStart w:name="z2450" w:id="23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Инспекция является юридическим лицом в организационно-правовой форме государственного учреждения, имеет печати и штампы со своим наименованием на казахском языке, бланки установленного образца, в соответствии с законодательством Республики Казахстан счета в органах казначейства.</w:t>
      </w:r>
    </w:p>
    <w:bookmarkEnd w:id="2361"/>
    <w:bookmarkStart w:name="z2451" w:id="23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Инспекция вступает в гражданско-правовые отношения от собственного имени.</w:t>
      </w:r>
    </w:p>
    <w:bookmarkEnd w:id="2362"/>
    <w:bookmarkStart w:name="z2452" w:id="23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Инспекция имеет право выступать стороной гражданско-правовых отношений от имени государства, если она уполномочена на это в соответствии с законодательством.</w:t>
      </w:r>
    </w:p>
    <w:bookmarkEnd w:id="2363"/>
    <w:bookmarkStart w:name="z2453" w:id="23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Инспекция по вопросам своей компетенции в установленном законодательством порядке принимает решения, оформляемые приказами руководителя Инспекции и другими актами, предусмотренными законодательством Республики Казахстан.</w:t>
      </w:r>
    </w:p>
    <w:bookmarkEnd w:id="2364"/>
    <w:bookmarkStart w:name="z2454" w:id="23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Структура и лимит штатной численности Инспекции утверждаются в соответствии с законодательством Республики Казахстан.</w:t>
      </w:r>
    </w:p>
    <w:bookmarkEnd w:id="2365"/>
    <w:bookmarkStart w:name="z2455" w:id="23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Местонахождение Инспекции: Республика Казахстан, 161200, Туркестанская область, город Туркестан, ул. М. Тыныштыкулов строение № 9.</w:t>
      </w:r>
    </w:p>
    <w:bookmarkEnd w:id="2366"/>
    <w:bookmarkStart w:name="z2456" w:id="23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Полное наименование Инспекции:</w:t>
      </w:r>
    </w:p>
    <w:bookmarkEnd w:id="2367"/>
    <w:bookmarkStart w:name="z374" w:id="23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 государственном языке – "Қазақстан Республикасы Көлік министрлiгi Көліктік бақылау комитетiнің "Түркістан облысы бойынша көліктік бақылау инспекциясы" республикалық мемлекеттiк мекемесi;</w:t>
      </w:r>
    </w:p>
    <w:bookmarkEnd w:id="2368"/>
    <w:bookmarkStart w:name="z375" w:id="23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 русском языке – республиканское государственное учреждение "Инспекция транспортного контроля по Туркестанской области" Комитета транспортного контроля Министерства транспорта Республики Казахстан".</w:t>
      </w:r>
    </w:p>
    <w:bookmarkEnd w:id="236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9 – в редакции приказа Министра транспорта РК от 17.09.2026 </w:t>
      </w:r>
      <w:r>
        <w:rPr>
          <w:rFonts w:ascii="Times New Roman"/>
          <w:b w:val="false"/>
          <w:i w:val="false"/>
          <w:color w:val="000000"/>
          <w:sz w:val="28"/>
        </w:rPr>
        <w:t>№ 261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459" w:id="23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Настоящее Положение является учредительным документом Инспекции.</w:t>
      </w:r>
    </w:p>
    <w:bookmarkEnd w:id="2370"/>
    <w:bookmarkStart w:name="z2460" w:id="23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Финансирование деятельности Инспекции осуществляется из республиканского бюджета.</w:t>
      </w:r>
    </w:p>
    <w:bookmarkEnd w:id="2371"/>
    <w:bookmarkStart w:name="z2461" w:id="23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Инспекции запрещается вступать в договорные отношения с субъектами предпринимательства на предмет выполнения обязанностей, являющихся полномочиями Инспекции.</w:t>
      </w:r>
    </w:p>
    <w:bookmarkEnd w:id="2372"/>
    <w:bookmarkStart w:name="z2462" w:id="23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Если Инспекции законодательными актами предоставлено право осуществлять приносящую доходы деятельность, то доходы, полученные от такой деятельности, направляются в государственный бюджет.</w:t>
      </w:r>
    </w:p>
    <w:bookmarkEnd w:id="2373"/>
    <w:bookmarkStart w:name="z2463" w:id="237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Задачи, права и обязанности Инспекции</w:t>
      </w:r>
    </w:p>
    <w:bookmarkEnd w:id="2374"/>
    <w:bookmarkStart w:name="z2464" w:id="23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Задачи:</w:t>
      </w:r>
    </w:p>
    <w:bookmarkEnd w:id="2375"/>
    <w:bookmarkStart w:name="z2465" w:id="23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участие в формировании и реализации государственной политики в области транспорта, за исключением воздушного и трубопроводного;</w:t>
      </w:r>
    </w:p>
    <w:bookmarkEnd w:id="2376"/>
    <w:bookmarkStart w:name="z2466" w:id="23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обеспечение в пределах своей компетенции безопасности транспорта и процессов его жизненного цикла для жизни и здоровья человека и окружающей среды;</w:t>
      </w:r>
    </w:p>
    <w:bookmarkEnd w:id="2377"/>
    <w:bookmarkStart w:name="z2467" w:id="23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обеспечение государственного контроля и надзора в регулируемых сферах.</w:t>
      </w:r>
    </w:p>
    <w:bookmarkEnd w:id="2378"/>
    <w:bookmarkStart w:name="z2468" w:id="23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Права и обязанности:</w:t>
      </w:r>
    </w:p>
    <w:bookmarkEnd w:id="2379"/>
    <w:bookmarkStart w:name="z2469" w:id="23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права:</w:t>
      </w:r>
    </w:p>
    <w:bookmarkEnd w:id="2380"/>
    <w:bookmarkStart w:name="z2470" w:id="23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запрашивает и получает от государственных органов, организаций, их должностных лиц и физических лиц необходимую информацию и материалы;</w:t>
      </w:r>
    </w:p>
    <w:bookmarkEnd w:id="2381"/>
    <w:bookmarkStart w:name="z2471" w:id="23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проверяет деятельность физических и юридических лиц, осуществляющих перевозочную и другую деятельность на транспорте, за исключением воздушного и трубопроводного;</w:t>
      </w:r>
    </w:p>
    <w:bookmarkEnd w:id="2382"/>
    <w:bookmarkStart w:name="z2472" w:id="23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рассматривает в пределах своей компетенции вопросы об административных правонарушениях;</w:t>
      </w:r>
    </w:p>
    <w:bookmarkEnd w:id="2383"/>
    <w:bookmarkStart w:name="z2473" w:id="23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составление протоколов, рассмотрение дел об административных правонарушениях и наложение административных взысканий в порядке, установленном Кодексом Республики Казахстан об административных правонарушениях;</w:t>
      </w:r>
    </w:p>
    <w:bookmarkEnd w:id="2384"/>
    <w:bookmarkStart w:name="z2474" w:id="23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осуществляет административное задержание физического лица, задержание транспортного средства, производит личный досмотр и досмотр вещей, находящихся при физическом лице, досмотр транспортных средств;</w:t>
      </w:r>
    </w:p>
    <w:bookmarkEnd w:id="2385"/>
    <w:bookmarkStart w:name="z2475" w:id="23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вносит в государственные органы предложения о мерах по предупреждению транспортных происшествий, нарушений порядка эксплуатации транспорта, за исключением воздушного и трубопроводного;</w:t>
      </w:r>
    </w:p>
    <w:bookmarkEnd w:id="2386"/>
    <w:bookmarkStart w:name="z2476" w:id="23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останавливает автотранспортные средства на постах транспортного контроля, автомобильных дорогах общего пользования, автомобильных дорогах в пределах границ городов или иных населенных пунктов;</w:t>
      </w:r>
    </w:p>
    <w:bookmarkEnd w:id="2387"/>
    <w:bookmarkStart w:name="z2477" w:id="23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в пределах своей компетенции составляет акты по результатам проверок и вносить предписания об устранении выявленных нарушений требований законов Республики Казахстан и иных нормативных правовых актов, стандартов и норм, определяющих порядок функционирования транспорта, кроме воздушного и трубопроводного;</w:t>
      </w:r>
    </w:p>
    <w:bookmarkEnd w:id="2388"/>
    <w:bookmarkStart w:name="z2478" w:id="23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использует специальные технические средства связи, специальный водный транспорт и спецавтотранспорт, а также использует жезл и свисток при осуществлении своих функций;</w:t>
      </w:r>
    </w:p>
    <w:bookmarkEnd w:id="2389"/>
    <w:bookmarkStart w:name="z2479" w:id="23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привлекает соответствующих специалистов для участия в экспертизах по вопросам, отнесенным к компетенции уполномоченного органа;</w:t>
      </w:r>
    </w:p>
    <w:bookmarkEnd w:id="2390"/>
    <w:bookmarkStart w:name="z2480" w:id="23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осуществляет иные права, предусмотренные действующим законодательством.</w:t>
      </w:r>
    </w:p>
    <w:bookmarkEnd w:id="2391"/>
    <w:bookmarkStart w:name="z2481" w:id="23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Обязанности:</w:t>
      </w:r>
    </w:p>
    <w:bookmarkEnd w:id="2392"/>
    <w:bookmarkStart w:name="z2482" w:id="23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обеспечение реализации возложенных на Инспекцию задач и функций;</w:t>
      </w:r>
    </w:p>
    <w:bookmarkEnd w:id="2393"/>
    <w:bookmarkStart w:name="z2483" w:id="23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соблюдение законодательства Республики Казахстан, прав и охраняемые законом интересов физических и юридических лиц;</w:t>
      </w:r>
    </w:p>
    <w:bookmarkEnd w:id="2394"/>
    <w:bookmarkStart w:name="z2484" w:id="23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дача разъяснений по вопросам, входящим в компетенцию Инспекции;</w:t>
      </w:r>
    </w:p>
    <w:bookmarkEnd w:id="2395"/>
    <w:bookmarkStart w:name="z2485" w:id="23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обеспечение сохранности государственной собственности, находящейся на балансе Инспекции;</w:t>
      </w:r>
    </w:p>
    <w:bookmarkEnd w:id="2396"/>
    <w:bookmarkStart w:name="z2486" w:id="23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ведение бухгалтерского учета, предоставление бухгалтерской и финансовой отчетности в Комитет;</w:t>
      </w:r>
    </w:p>
    <w:bookmarkEnd w:id="2397"/>
    <w:bookmarkStart w:name="z2487" w:id="23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обеспечение полного, своевременного и эффективного использования бюджетных средств, выделенных Инспекции;</w:t>
      </w:r>
    </w:p>
    <w:bookmarkEnd w:id="2398"/>
    <w:bookmarkStart w:name="z2488" w:id="23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обеспечение своевременного и качественного предоставления бюджетных заявок в Комитет на плановый трехлетний период, уточнений, корректировок бюджета;</w:t>
      </w:r>
    </w:p>
    <w:bookmarkEnd w:id="2399"/>
    <w:bookmarkStart w:name="z2489" w:id="24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проведение процедуры государственных закупок в соответствии с законодательством Республики Казахстан.</w:t>
      </w:r>
    </w:p>
    <w:bookmarkEnd w:id="240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14 с изменениями, внесенными приказами и.о. Министра транспорта РК от 29.08.2025 </w:t>
      </w:r>
      <w:r>
        <w:rPr>
          <w:rFonts w:ascii="Times New Roman"/>
          <w:b w:val="false"/>
          <w:i w:val="false"/>
          <w:color w:val="000000"/>
          <w:sz w:val="28"/>
        </w:rPr>
        <w:t>№ 288</w:t>
      </w:r>
      <w:r>
        <w:rPr>
          <w:rFonts w:ascii="Times New Roman"/>
          <w:b w:val="false"/>
          <w:i w:val="false"/>
          <w:color w:val="ff0000"/>
          <w:sz w:val="28"/>
        </w:rPr>
        <w:t xml:space="preserve">; от 06.10.2025 </w:t>
      </w:r>
      <w:r>
        <w:rPr>
          <w:rFonts w:ascii="Times New Roman"/>
          <w:b w:val="false"/>
          <w:i w:val="false"/>
          <w:color w:val="000000"/>
          <w:sz w:val="28"/>
        </w:rPr>
        <w:t>№ 326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490" w:id="24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Функции:</w:t>
      </w:r>
    </w:p>
    <w:bookmarkEnd w:id="2401"/>
    <w:bookmarkStart w:name="z2491" w:id="24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обеспечение в пределах своей компетенции соблюдения законов и иных нормативных правовых актов Республики Казахстан в области защиты государственных секретов, гражданской обороны, мобилизационной подготовки и мобилизации;</w:t>
      </w:r>
    </w:p>
    <w:bookmarkEnd w:id="2402"/>
    <w:bookmarkStart w:name="z2492" w:id="24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осуществление сбора информации об использовании транзитного потенциала, учета интенсивности движения автотранспортных средств, организации и осуществлении передачи накопленной информации в виде отчетных документов установленной формы;</w:t>
      </w:r>
    </w:p>
    <w:bookmarkEnd w:id="2403"/>
    <w:bookmarkStart w:name="z2493" w:id="24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выдача разрешений на проезд по территории иностранного государства перевозчикам Республики Казахстан в соответствии с международными договорами, ратифицированными Республикой Казахстан;</w:t>
      </w:r>
    </w:p>
    <w:bookmarkEnd w:id="2404"/>
    <w:bookmarkStart w:name="z2494" w:id="24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выдача специальных разрешений на проезд отечественных и иностранных крупногабаритных и (или) тяжеловесных транспортных средств по территории Республики Казахстан;</w:t>
      </w:r>
    </w:p>
    <w:bookmarkEnd w:id="2405"/>
    <w:bookmarkStart w:name="z2495" w:id="24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выдача удостоверения о допуске к осуществлению международных автомобильных перевозок грузов и карточки допуска на автотранспортные средства;</w:t>
      </w:r>
    </w:p>
    <w:bookmarkEnd w:id="2406"/>
    <w:bookmarkStart w:name="z2496" w:id="24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выдача свидетельства о допущении транспортного средства к перевозке опасных грузов в международном сообщении;</w:t>
      </w:r>
    </w:p>
    <w:bookmarkEnd w:id="2407"/>
    <w:bookmarkStart w:name="z2497" w:id="24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выдача разрешений на проезд по территории Республики Казахстан перевозчикам иностранного государства в соответствии с международными договорами, ратифицированными Республикой Казахстан;</w:t>
      </w:r>
    </w:p>
    <w:bookmarkEnd w:id="2408"/>
    <w:bookmarkStart w:name="z2498" w:id="24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осуществление контроля за соблюдением законодательства Республики Казахстан об автомобильном транспорте;</w:t>
      </w:r>
    </w:p>
    <w:bookmarkEnd w:id="2409"/>
    <w:bookmarkStart w:name="z2499" w:id="24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осуществление контроля за проездом автотранспортных средств по территории Республики Казахстан на постах транспортного контроля, автомобильных дорогах общего пользования, автомобильных дорогах в пределах границ городов или иных населенных пунктов;</w:t>
      </w:r>
    </w:p>
    <w:bookmarkEnd w:id="2410"/>
    <w:bookmarkStart w:name="z2500" w:id="24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выявление и пресечение осуществления иностранными перевозчиками каботажных перевозок по территории Республики Казахстан;</w:t>
      </w:r>
    </w:p>
    <w:bookmarkEnd w:id="2411"/>
    <w:bookmarkStart w:name="z2501" w:id="24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осуществление контроля за исполнением требований разрешительной системы при организации международных автомобильных перевозок на территории Республики Казахстан в соответствии с международными договорами, ратифицированными Республикой Казахстан;</w:t>
      </w:r>
    </w:p>
    <w:bookmarkEnd w:id="2412"/>
    <w:bookmarkStart w:name="z2502" w:id="24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осуществление контроля за проездом автотранспортных средств по территории Республики Казахстан, в том числе соблюдением отечественными и иностранными перевозчиками допустимых габаритных и весовых параметров автотранспортных средств, установленных на территории Республики Казахстан;</w:t>
      </w:r>
    </w:p>
    <w:bookmarkEnd w:id="2413"/>
    <w:bookmarkStart w:name="z2503" w:id="24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осуществление контроля за сервисными центрами, осуществляющими деятельность по установке и обслуживанию тахографов;</w:t>
      </w:r>
    </w:p>
    <w:bookmarkEnd w:id="2414"/>
    <w:bookmarkStart w:name="z2504" w:id="24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осуществление взаимодействия с государственными органами Республики Казахстан по вопросам обеспечения безопасности на автомобильном транспорте и автодорогах;</w:t>
      </w:r>
    </w:p>
    <w:bookmarkEnd w:id="2415"/>
    <w:bookmarkStart w:name="z2505" w:id="24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выдача специального разрешения на перевозку опасного груза по территории Республики Казахстан;</w:t>
      </w:r>
    </w:p>
    <w:bookmarkEnd w:id="2416"/>
    <w:bookmarkStart w:name="z2506" w:id="24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16) осуществление контроля за соблюдением правил перевозок пассажиров и грузов, в том числе опасных грузов;</w:t>
      </w:r>
    </w:p>
    <w:bookmarkEnd w:id="2417"/>
    <w:bookmarkStart w:name="z2507" w:id="24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17) осуществление контроля и проверок за обеспечением безопасности движения на железнодорожном транспорте, в том числе на магистральных, станционных и подъездных железнодорожных путях;</w:t>
      </w:r>
    </w:p>
    <w:bookmarkEnd w:id="2418"/>
    <w:bookmarkStart w:name="z2508" w:id="24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18) осуществление проверки деятельности физических и юридических лиц, осуществляющих перевозочную и другую деятельность на железнодорожном транспорте, в том числе с применением контрольно-измерительных технических средств и приборов, в части соблюдения ими:</w:t>
      </w:r>
    </w:p>
    <w:bookmarkEnd w:id="2419"/>
    <w:bookmarkStart w:name="z2509" w:id="24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содержания станционных и магистральных путей железнодорожной сети и железнодорожных подъездных путей, содержания, эксплуатации и ремонта подвижного состава;</w:t>
      </w:r>
    </w:p>
    <w:bookmarkEnd w:id="2420"/>
    <w:bookmarkStart w:name="z2510" w:id="24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Правил перевозок пассажиров, багажа, грузобагажа и почтовых отправлений железнодорожным транспортом;</w:t>
      </w:r>
    </w:p>
    <w:bookmarkEnd w:id="2421"/>
    <w:bookmarkStart w:name="z2511" w:id="24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содержания, эксплуатации и ремонта технических средств, направленных на обеспечение безопасности движения на железнодорожном транспорте, а также искусственных сооружений и железнодорожных переездов;</w:t>
      </w:r>
    </w:p>
    <w:bookmarkEnd w:id="2422"/>
    <w:bookmarkStart w:name="z2512" w:id="24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19) осуществление государственной регистрации (перерегистрации) подвижного состава и залога подвижного состава;</w:t>
      </w:r>
    </w:p>
    <w:bookmarkEnd w:id="242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20) исключен приказом и.о. Министра транспорта РК от 18.04.2025 </w:t>
      </w:r>
      <w:r>
        <w:rPr>
          <w:rFonts w:ascii="Times New Roman"/>
          <w:b w:val="false"/>
          <w:i w:val="false"/>
          <w:color w:val="000000"/>
          <w:sz w:val="28"/>
        </w:rPr>
        <w:t>№ 124</w:t>
      </w:r>
      <w:r>
        <w:rPr>
          <w:rFonts w:ascii="Times New Roman"/>
          <w:b w:val="false"/>
          <w:i w:val="false"/>
          <w:color w:val="ff0000"/>
          <w:sz w:val="28"/>
        </w:rPr>
        <w:t>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514" w:id="24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21) проведение аудита системы управления безопасностью участника перевозочного процесса, за исключением пользователей услуг по перевозке и операторов вагонов (контейнеров), в порядке, установленном Правилами безопасности на железнодорожном транспорте, утвержденных приказом исполняющего обязанности Министра;</w:t>
      </w:r>
    </w:p>
    <w:bookmarkEnd w:id="2424"/>
    <w:bookmarkStart w:name="z2515" w:id="24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22) участие в расследовании крушений, аварий на железнодорожном транспорте на территории Республики Казахстан;</w:t>
      </w:r>
    </w:p>
    <w:bookmarkEnd w:id="2425"/>
    <w:bookmarkStart w:name="z2516" w:id="24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23) проведение контроля за соблюдением Правил перевозок пассажиров, багажа и грузобагажа в пассажирских поездах, следующих по территории Республики Казахстан;</w:t>
      </w:r>
    </w:p>
    <w:bookmarkEnd w:id="2426"/>
    <w:bookmarkStart w:name="z2517" w:id="24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24) осуществление лицензирования отдельных видов деятельности или действий, подлежащих лицензированию,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Предпринимательским кодексом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и законодательством Республики Казахстан о разрешениях и уведомлениях;</w:t>
      </w:r>
    </w:p>
    <w:bookmarkEnd w:id="2427"/>
    <w:bookmarkStart w:name="z2518" w:id="24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25) осуществление контроля и надзора за обеспечением безопасности судоходства;</w:t>
      </w:r>
    </w:p>
    <w:bookmarkEnd w:id="2428"/>
    <w:bookmarkStart w:name="z2519" w:id="24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26) формирование статистической информации о нарушениях требований безопасности движения;</w:t>
      </w:r>
    </w:p>
    <w:bookmarkEnd w:id="2429"/>
    <w:bookmarkStart w:name="z2520" w:id="24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27) составление протоколов, рассмотрение дел об административных правонарушениях и наложение административных взысканий в порядке, установленном </w:t>
      </w:r>
      <w:r>
        <w:rPr>
          <w:rFonts w:ascii="Times New Roman"/>
          <w:b w:val="false"/>
          <w:i w:val="false"/>
          <w:color w:val="000000"/>
          <w:sz w:val="28"/>
        </w:rPr>
        <w:t>Кодексом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об административных правонарушениях;</w:t>
      </w:r>
    </w:p>
    <w:bookmarkEnd w:id="2430"/>
    <w:bookmarkStart w:name="z2521" w:id="24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28) составление в пределах своей компетенции актов по результатам проверок и внесение предписания об устранении выявленных нарушений требований законов Республики Казахстан и иных нормативных правовых актов, стандартов и норм, определяющих порядок функционирования транспорта;</w:t>
      </w:r>
    </w:p>
    <w:bookmarkEnd w:id="2431"/>
    <w:bookmarkStart w:name="z2522" w:id="24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29) осуществление приостановления и прекращения эксплуатации объектов магистральной железнодорожной сети, железнодорожных путей и подвижного состава, состояние которых не отвечает установленным требованиям безопасности движения и охраны окружающей среды;</w:t>
      </w:r>
    </w:p>
    <w:bookmarkEnd w:id="243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30) исключен приказом Министра транспорта РК от 01.06.2026 </w:t>
      </w:r>
      <w:r>
        <w:rPr>
          <w:rFonts w:ascii="Times New Roman"/>
          <w:b w:val="false"/>
          <w:i w:val="false"/>
          <w:color w:val="000000"/>
          <w:sz w:val="28"/>
        </w:rPr>
        <w:t>№ 128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524" w:id="24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31) изъятие документов, товаров, иного имущества и предметов, принадлежащих юридическому лицу, явившихся орудием совершения или непосредственным объектом административного правонарушения, обнаруженных на месте совершения административного правонарушения либо при проведении осмотра территорий, помещений, транспортных средств, товаров, иного имущества и предметов, принадлежащих юридическому лицу;</w:t>
      </w:r>
    </w:p>
    <w:bookmarkEnd w:id="2433"/>
    <w:bookmarkStart w:name="z2525" w:id="24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32) осуществление государственного контроля и надзора за соблюдением физическими и юридическими лицами требований нормативных правовых актов, международных договоров Республики Казахстан, определяющих порядок функционирования транспорта, выявление и принятие мер по пресечению их нарушений;</w:t>
      </w:r>
    </w:p>
    <w:bookmarkEnd w:id="2434"/>
    <w:bookmarkStart w:name="z2526" w:id="24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33) составление в пределах своей компетенции актов по результатам проверок и внесение предписаний об устранении выявленных нарушений законодательства Республики Казахстан, стандартов и норм, определяющих порядок функционирования водного транспорта;</w:t>
      </w:r>
    </w:p>
    <w:bookmarkEnd w:id="2435"/>
    <w:bookmarkStart w:name="z2527" w:id="24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34) осуществление государственной регистрации судов, в том числе маломерных судов, прав на них, выдача соответствующих судовых документов, ведение Государственного судового реестра, судовой книги и реестра арендованных иностранных судов;</w:t>
      </w:r>
    </w:p>
    <w:bookmarkEnd w:id="2436"/>
    <w:bookmarkStart w:name="z2528" w:id="24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35) проведение осмотра судов, плотов и иных плавучих объектов, и сооружений, расположенных на внутренних водных путях, на их соответствие требованиям обеспечения безопасности эксплуатации судов;</w:t>
      </w:r>
    </w:p>
    <w:bookmarkEnd w:id="243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36) исключен приказом Министра транспорта РК от 17.09.2026 </w:t>
      </w:r>
      <w:r>
        <w:rPr>
          <w:rFonts w:ascii="Times New Roman"/>
          <w:b w:val="false"/>
          <w:i w:val="false"/>
          <w:color w:val="000000"/>
          <w:sz w:val="28"/>
        </w:rPr>
        <w:t>№ 261</w:t>
      </w:r>
      <w:r>
        <w:rPr>
          <w:rFonts w:ascii="Times New Roman"/>
          <w:b w:val="false"/>
          <w:i w:val="false"/>
          <w:color w:val="ff0000"/>
          <w:sz w:val="28"/>
        </w:rPr>
        <w:t>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530" w:id="24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37) отстранение от управления судоводителей маломерных судов, находящихся в состоянии алкогольного, наркотического и токсикоманического опьянения, и направление их на медицинское освидетельствование;</w:t>
      </w:r>
    </w:p>
    <w:bookmarkEnd w:id="2438"/>
    <w:bookmarkStart w:name="z2531" w:id="24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38) задержание судов, плотов и иных плавучих объектов, не соответствующих требованиям обеспечения безопасности эксплуатации судов;</w:t>
      </w:r>
    </w:p>
    <w:bookmarkEnd w:id="2439"/>
    <w:bookmarkStart w:name="z2532" w:id="24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39) приостановление и запрещение движения судов, плотов и иных плавучих объектов при наличии угрозы безопасности эксплуатации судов, жизни и здоровью людей, сохранности грузов;</w:t>
      </w:r>
    </w:p>
    <w:bookmarkEnd w:id="2440"/>
    <w:bookmarkStart w:name="z2533" w:id="24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40) осуществление контроля и надзора за выполнением судовладельцами, членами экипажей судов, физическими и юридическими лицами, осуществляющими судоходство на внутренних водных путях, требований обеспечения безопасности эксплуатации судов в соответствии с законодательством Республики Казахстан о внутреннем водном транспорте;</w:t>
      </w:r>
    </w:p>
    <w:bookmarkEnd w:id="2441"/>
    <w:bookmarkStart w:name="z2534" w:id="24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41) задержание судов (в том числе маломерных), плотов и иных плавучих объектов, не соответствующих требованиям обеспечения безопасности эксплуатации судов;</w:t>
      </w:r>
    </w:p>
    <w:bookmarkEnd w:id="2442"/>
    <w:bookmarkStart w:name="z2535" w:id="24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42) приостановление и запрещение движения судов (в том числе маломерных), плотов и иных плавучих объектов при наличии угрозы безопасности эксплуатации судов, жизни и здоровью людей, сохранности грузов;</w:t>
      </w:r>
    </w:p>
    <w:bookmarkEnd w:id="2443"/>
    <w:bookmarkStart w:name="z2536" w:id="24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43) выдача свидетельства о минимальном составе экипажа судна;</w:t>
      </w:r>
    </w:p>
    <w:bookmarkEnd w:id="2444"/>
    <w:bookmarkStart w:name="z2537" w:id="24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44) осуществление контроля и надзора за надлежащим содержанием судоходных водных путей и средств навигационного оборудования;</w:t>
      </w:r>
    </w:p>
    <w:bookmarkEnd w:id="2445"/>
    <w:bookmarkStart w:name="z2538" w:id="24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45) осуществление контроля и надзора в области внутреннего водного транспорта;</w:t>
      </w:r>
    </w:p>
    <w:bookmarkEnd w:id="244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46) исключен приказом и.о. Министра транспорта РК от 18.04.2025 </w:t>
      </w:r>
      <w:r>
        <w:rPr>
          <w:rFonts w:ascii="Times New Roman"/>
          <w:b w:val="false"/>
          <w:i w:val="false"/>
          <w:color w:val="000000"/>
          <w:sz w:val="28"/>
        </w:rPr>
        <w:t>№ 124</w:t>
      </w:r>
      <w:r>
        <w:rPr>
          <w:rFonts w:ascii="Times New Roman"/>
          <w:b w:val="false"/>
          <w:i w:val="false"/>
          <w:color w:val="ff0000"/>
          <w:sz w:val="28"/>
        </w:rPr>
        <w:t>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540" w:id="24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47) осуществление государственного контроля за соблюдением порядка проведения обязательного технического осмотра механических транспортных средств и прицепов к ним операторами технического осмотра;</w:t>
      </w:r>
    </w:p>
    <w:bookmarkEnd w:id="2447"/>
    <w:bookmarkStart w:name="z3038" w:id="24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47-1) выдача разрешения на деятельность операторов технического осмотра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Законом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"О разрешениях и уведомлениях";</w:t>
      </w:r>
    </w:p>
    <w:bookmarkEnd w:id="2448"/>
    <w:bookmarkStart w:name="z2541" w:id="24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48) ведение Государственного реестра подвижного состава;</w:t>
      </w:r>
    </w:p>
    <w:bookmarkEnd w:id="2449"/>
    <w:bookmarkStart w:name="z2542" w:id="24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49) осуществление государственных услуг в соответствии с законами Республики Казахстан </w:t>
      </w:r>
      <w:r>
        <w:rPr>
          <w:rFonts w:ascii="Times New Roman"/>
          <w:b w:val="false"/>
          <w:i w:val="false"/>
          <w:color w:val="000000"/>
          <w:sz w:val="28"/>
        </w:rPr>
        <w:t>"О государственных и социально ответственных услугах"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"О разрешениях и уведомлениях"</w:t>
      </w:r>
      <w:r>
        <w:rPr>
          <w:rFonts w:ascii="Times New Roman"/>
          <w:b w:val="false"/>
          <w:i w:val="false"/>
          <w:color w:val="000000"/>
          <w:sz w:val="28"/>
        </w:rPr>
        <w:t>;</w:t>
      </w:r>
    </w:p>
    <w:bookmarkEnd w:id="2450"/>
    <w:bookmarkStart w:name="z2543" w:id="24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50) выдача сертификата безопасности;</w:t>
      </w:r>
    </w:p>
    <w:bookmarkEnd w:id="2451"/>
    <w:bookmarkStart w:name="z2544" w:id="24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51) осуществление возобновления эксплуатации объектов магистральной железнодорожной сети, железнодорожных путей и подвижного состава, состояние которых отвечает установленным требованиям безопасности движения и охраны окружающей среды;</w:t>
      </w:r>
    </w:p>
    <w:bookmarkEnd w:id="24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51-1) организация и осуществление взаимодействия с правоохранительными органами Республики Казахстан по вопросам выявления, пресечения и расследования правонарушений в сфере транспорта;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51-2) участие в проведении совместных контрольных, рейдовых и профилактических мероприятий с правоохранительными органами, направленных на обеспечение соблюдения законодательства Республики Казахстан в сфере автомобильного транспорта, включая контроль за весовыми и габаритными параметрами транспортных средств, режимом труда и отдыха водителей, а также соблюдением разрешительной системы;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51-3) организация и контроль осуществления мер по обеспечению транспортной и общественной безопасности на постах транспортного контроля, включая функционирование контрольных систем, а также координация взаимодействия с правоохранительными органами по вопросам обеспечения безопасности;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51-4) организация и контроль применения мер обеспечения производства по делам об административных правонарушениях в пределах компетенции, в том числе задержания, доставления и запрещения эксплуатации транспортных средств, их помещения на специализированные стоянки;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51-5) направление материалов по выявленным правонарушениям в правоохранительные органы по подведомственности, а также обмен информацией с ними, в том числе содержащей сведения ограниченного доступа, в пределах, установленных законодательством Республики Казахстан;</w:t>
      </w:r>
    </w:p>
    <w:bookmarkStart w:name="z2545" w:id="24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52) осуществление иных полномочий, предусмотренных законами Республики Казахстан, актами Президента Республики Казахстан, Правительства Республики Казахстан и приказами Министра.</w:t>
      </w:r>
    </w:p>
    <w:bookmarkEnd w:id="245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15 с изменениями, внесенными приказами и.о. Министра транспорта РК от 30.12.2024 </w:t>
      </w:r>
      <w:r>
        <w:rPr>
          <w:rFonts w:ascii="Times New Roman"/>
          <w:b w:val="false"/>
          <w:i w:val="false"/>
          <w:color w:val="000000"/>
          <w:sz w:val="28"/>
        </w:rPr>
        <w:t>№ 442</w:t>
      </w:r>
      <w:r>
        <w:rPr>
          <w:rFonts w:ascii="Times New Roman"/>
          <w:b w:val="false"/>
          <w:i w:val="false"/>
          <w:color w:val="ff0000"/>
          <w:sz w:val="28"/>
        </w:rPr>
        <w:t xml:space="preserve"> (вступает в силу с 05.04.2024); от 18.04.2025 </w:t>
      </w:r>
      <w:r>
        <w:rPr>
          <w:rFonts w:ascii="Times New Roman"/>
          <w:b w:val="false"/>
          <w:i w:val="false"/>
          <w:color w:val="000000"/>
          <w:sz w:val="28"/>
        </w:rPr>
        <w:t>№ 124</w:t>
      </w:r>
      <w:r>
        <w:rPr>
          <w:rFonts w:ascii="Times New Roman"/>
          <w:b w:val="false"/>
          <w:i w:val="false"/>
          <w:color w:val="ff0000"/>
          <w:sz w:val="28"/>
        </w:rPr>
        <w:t xml:space="preserve">; от 25.04.2026 </w:t>
      </w:r>
      <w:r>
        <w:rPr>
          <w:rFonts w:ascii="Times New Roman"/>
          <w:b w:val="false"/>
          <w:i w:val="false"/>
          <w:color w:val="000000"/>
          <w:sz w:val="28"/>
        </w:rPr>
        <w:t>№ 95</w:t>
      </w:r>
      <w:r>
        <w:rPr>
          <w:rFonts w:ascii="Times New Roman"/>
          <w:b w:val="false"/>
          <w:i w:val="false"/>
          <w:color w:val="ff0000"/>
          <w:sz w:val="28"/>
        </w:rPr>
        <w:t xml:space="preserve">; от 01.06.2026 </w:t>
      </w:r>
      <w:r>
        <w:rPr>
          <w:rFonts w:ascii="Times New Roman"/>
          <w:b w:val="false"/>
          <w:i w:val="false"/>
          <w:color w:val="000000"/>
          <w:sz w:val="28"/>
        </w:rPr>
        <w:t>№ 128</w:t>
      </w:r>
      <w:r>
        <w:rPr>
          <w:rFonts w:ascii="Times New Roman"/>
          <w:b w:val="false"/>
          <w:i w:val="false"/>
          <w:color w:val="ff0000"/>
          <w:sz w:val="28"/>
        </w:rPr>
        <w:t xml:space="preserve">; от 17.09.2026 </w:t>
      </w:r>
      <w:r>
        <w:rPr>
          <w:rFonts w:ascii="Times New Roman"/>
          <w:b w:val="false"/>
          <w:i w:val="false"/>
          <w:color w:val="000000"/>
          <w:sz w:val="28"/>
        </w:rPr>
        <w:t>№ 261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546" w:id="245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3. Статус и полномочия руководителя Инспекции при организации его деятельности</w:t>
      </w:r>
    </w:p>
    <w:bookmarkEnd w:id="2454"/>
    <w:bookmarkStart w:name="z2547" w:id="24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Руководство Инспекцией осуществляется руководителем, который несет персональную ответственность за выполнение возложенных на Инспекцию задач и осуществление им своих полномочий.</w:t>
      </w:r>
    </w:p>
    <w:bookmarkEnd w:id="2455"/>
    <w:bookmarkStart w:name="z2548" w:id="24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17. Руководитель Инспекции назначается на должность и освобождается от должности в соответствии с законодательством Республики Казахстан.</w:t>
      </w:r>
    </w:p>
    <w:bookmarkEnd w:id="2456"/>
    <w:bookmarkStart w:name="z2549" w:id="24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18. Руководитель Инспекции имеет заместителя, который назначается на должность и освобождается от должности руководителем Инспекции по согласованию с Председателем Комитета.</w:t>
      </w:r>
    </w:p>
    <w:bookmarkEnd w:id="245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18 – в редакции приказа Министра транспорта РК от 17.09.2026 </w:t>
      </w:r>
      <w:r>
        <w:rPr>
          <w:rFonts w:ascii="Times New Roman"/>
          <w:b w:val="false"/>
          <w:i w:val="false"/>
          <w:color w:val="000000"/>
          <w:sz w:val="28"/>
        </w:rPr>
        <w:t>№ 261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550" w:id="24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19. Полномочия руководителя Инспекции:</w:t>
      </w:r>
    </w:p>
    <w:bookmarkEnd w:id="2458"/>
    <w:bookmarkStart w:name="z2551" w:id="24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в пределах компетенции, определенной законодательством Республики Казахстан и настоящим Положением, самостоятельно решает вопросы деятельности Инспекции;</w:t>
      </w:r>
    </w:p>
    <w:bookmarkEnd w:id="2459"/>
    <w:bookmarkStart w:name="z2552" w:id="24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назначает и освобождает от должностей заместителя руководителя Инспекции по согласованию с Председателем Комитета, работников Инспекции, применяет к ним меры поощрения, оказания материальной помощи и дисциплинарного взыскания;</w:t>
      </w:r>
    </w:p>
    <w:bookmarkEnd w:id="2460"/>
    <w:bookmarkStart w:name="z2553" w:id="24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согласовывает с Комитетом назначение руководителя отдела Инспекции;</w:t>
      </w:r>
    </w:p>
    <w:bookmarkEnd w:id="2461"/>
    <w:bookmarkStart w:name="z2554" w:id="24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подписывает приказы и дает указания обязательные для исполнения подчиненными работниками, распределяет между ними функциональные обязанности;</w:t>
      </w:r>
    </w:p>
    <w:bookmarkEnd w:id="2462"/>
    <w:bookmarkStart w:name="z2555" w:id="24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исполняет указания и поручения руководства Комитета.</w:t>
      </w:r>
    </w:p>
    <w:bookmarkEnd w:id="2463"/>
    <w:bookmarkStart w:name="z2556" w:id="24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представляет Инспекцию в государственных органах и иных организациях;</w:t>
      </w:r>
    </w:p>
    <w:bookmarkEnd w:id="2464"/>
    <w:bookmarkStart w:name="z2557" w:id="24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заключает договоры с отечественными и иностранными товаропроизводителями на поставку товаров и услуг, открывает счета в банках, выдает доверенности;</w:t>
      </w:r>
    </w:p>
    <w:bookmarkEnd w:id="2465"/>
    <w:bookmarkStart w:name="z2558" w:id="24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принимает меры, направленные на противодействие коррупции и несет персональную ответственность за принятие антикоррупционных мер;</w:t>
      </w:r>
    </w:p>
    <w:bookmarkEnd w:id="2466"/>
    <w:bookmarkStart w:name="z2559" w:id="24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принимает решения по другим вопросам, отнесенным к его компетенции.</w:t>
      </w:r>
    </w:p>
    <w:bookmarkEnd w:id="2467"/>
    <w:bookmarkStart w:name="z2560" w:id="24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Исполнение полномочий руководителя Инспекции в период его отсутствия осуществляется лицом, его замещающим в соответствии с действующим законодательством.</w:t>
      </w:r>
    </w:p>
    <w:bookmarkEnd w:id="246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19 с изменением, внесенным приказом Министра транспорта РК от 17.09.2026 </w:t>
      </w:r>
      <w:r>
        <w:rPr>
          <w:rFonts w:ascii="Times New Roman"/>
          <w:b w:val="false"/>
          <w:i w:val="false"/>
          <w:color w:val="000000"/>
          <w:sz w:val="28"/>
        </w:rPr>
        <w:t>№ 261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561" w:id="24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20. Руководитель определяет полномочия своих заместителей в соответствии с действующим законодательством.</w:t>
      </w:r>
    </w:p>
    <w:bookmarkEnd w:id="2469"/>
    <w:bookmarkStart w:name="z2562" w:id="247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4. Имущество Инспекции</w:t>
      </w:r>
    </w:p>
    <w:bookmarkEnd w:id="2470"/>
    <w:bookmarkStart w:name="z2563" w:id="24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21. Инспекция может иметь на праве оперативного управления обособленное имущество в случаях, предусмотренных законодательством. Имущество Инспекции формируется за счет имущества, переданного ему собственником, а также имущества (включая денежные доходы), приобретенного в результате собственной деятельности, и иных источников, не запрещенных законодательством Республики Казахстан.</w:t>
      </w:r>
    </w:p>
    <w:bookmarkEnd w:id="2471"/>
    <w:bookmarkStart w:name="z2564" w:id="24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22. Имущество, закрепленное за Инспекцией, относится к республиканской собственности.</w:t>
      </w:r>
    </w:p>
    <w:bookmarkEnd w:id="2472"/>
    <w:bookmarkStart w:name="z2565" w:id="24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23. Инспекция не вправе самостоятельно отчуждать или иным способом распоряжаться закрепленным за ним имуществом и имуществом, приобретенным за счет средств, выданных ему по плану финансирования, если иное не установлено законодательством.</w:t>
      </w:r>
    </w:p>
    <w:bookmarkEnd w:id="2473"/>
    <w:bookmarkStart w:name="z2566" w:id="247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5. Реорганизация и упразднение Инспекции</w:t>
      </w:r>
    </w:p>
    <w:bookmarkEnd w:id="2474"/>
    <w:bookmarkStart w:name="z2567" w:id="24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24. Реорганизация и упразднение Инспекции осуществляются в соответствии с законодательством Республики Казахстан.</w:t>
      </w:r>
    </w:p>
    <w:bookmarkEnd w:id="2475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20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к приказу </w:t>
            </w:r>
          </w:p>
        </w:tc>
      </w:tr>
    </w:tbl>
    <w:bookmarkStart w:name="z2569" w:id="247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Положение республиканского государственного учреждения "Инспекция транспортного контроля по области Ұлытау" Комитета транспортного контроля Министерства транспорта Республики Казахстан"</w:t>
      </w:r>
    </w:p>
    <w:bookmarkEnd w:id="24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Заголовок  – в редакции приказа Министра транспорта РК от 17.09.2026 </w:t>
      </w:r>
      <w:r>
        <w:rPr>
          <w:rFonts w:ascii="Times New Roman"/>
          <w:b w:val="false"/>
          <w:i w:val="false"/>
          <w:color w:val="ff0000"/>
          <w:sz w:val="28"/>
        </w:rPr>
        <w:t>№ 261</w:t>
      </w:r>
      <w:r>
        <w:rPr>
          <w:rFonts w:ascii="Times New Roman"/>
          <w:b w:val="false"/>
          <w:i w:val="false"/>
          <w:color w:val="ff0000"/>
          <w:sz w:val="28"/>
        </w:rPr>
        <w:t>.</w:t>
      </w:r>
    </w:p>
    <w:bookmarkStart w:name="z2570" w:id="247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Общие положения</w:t>
      </w:r>
    </w:p>
    <w:bookmarkEnd w:id="2477"/>
    <w:bookmarkStart w:name="z2571" w:id="24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Инспекция транспортного контроля по области Ұлытау Комитета транспортного контроля Министерства транспорта Республики Казахстан (далее – Инспекция) является территориальным органом Комитета транспортного контроля Министерства транспорта Республики Казахстан (далее – Комитет) и осуществляет контрольно-надзорные функции в области транспорта, за исключением воздушного и трубопроводного.</w:t>
      </w:r>
    </w:p>
    <w:bookmarkEnd w:id="247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  – в редакции приказа Министра транспорта РК от 17.09.2026 </w:t>
      </w:r>
      <w:r>
        <w:rPr>
          <w:rFonts w:ascii="Times New Roman"/>
          <w:b w:val="false"/>
          <w:i w:val="false"/>
          <w:color w:val="000000"/>
          <w:sz w:val="28"/>
        </w:rPr>
        <w:t>№ 261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572" w:id="24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Инспекция осуществляет свою деятельность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Конституцией</w:t>
      </w:r>
      <w:r>
        <w:rPr>
          <w:rFonts w:ascii="Times New Roman"/>
          <w:b w:val="false"/>
          <w:i w:val="false"/>
          <w:color w:val="000000"/>
          <w:sz w:val="28"/>
        </w:rPr>
        <w:t xml:space="preserve"> и законами Республики Казахстан, актами Президента и Правительства Республики Казахстан, иными нормативными правовыми актами, а также настоящим Положением.</w:t>
      </w:r>
    </w:p>
    <w:bookmarkEnd w:id="2479"/>
    <w:bookmarkStart w:name="z2573" w:id="24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Инспекция является юридическим лицом в организационно-правовой форме государственного учреждения, имеет печати и штампы со своим наименованием на казахском языке, бланки установленного образца, в соответствии с законодательством Республики Казахстан счета в органах казначейства.</w:t>
      </w:r>
    </w:p>
    <w:bookmarkEnd w:id="2480"/>
    <w:bookmarkStart w:name="z2574" w:id="24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Инспекция вступает в гражданско-правовые отношения от собственного имени.</w:t>
      </w:r>
    </w:p>
    <w:bookmarkEnd w:id="2481"/>
    <w:bookmarkStart w:name="z2575" w:id="24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Инспекция имеет право выступать стороной гражданско-правовых отношений от имени государства, если она уполномочена на это в соответствии с законодательством.</w:t>
      </w:r>
    </w:p>
    <w:bookmarkEnd w:id="2482"/>
    <w:bookmarkStart w:name="z2576" w:id="24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Инспекция по вопросам своей компетенции в установленном законодательством порядке принимает решения, оформляемые приказами руководителя Инспекции и другими актами, предусмотренными законодательством Республики Казахстан.</w:t>
      </w:r>
    </w:p>
    <w:bookmarkEnd w:id="2483"/>
    <w:bookmarkStart w:name="z2577" w:id="24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Структура и лимит штатной численности Инспекции утверждаются в соответствии с законодательством Республики Казахстан.</w:t>
      </w:r>
    </w:p>
    <w:bookmarkEnd w:id="2484"/>
    <w:bookmarkStart w:name="z2578" w:id="24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Местонахождение юридического лица: Республика Казахстан, 101500, область Ұлытау, город Жезказган, бульвар Ғарышкерлер, 15.</w:t>
      </w:r>
    </w:p>
    <w:bookmarkEnd w:id="2485"/>
    <w:bookmarkStart w:name="z2579" w:id="24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Полное наименование Инспекции:</w:t>
      </w:r>
    </w:p>
    <w:bookmarkEnd w:id="2486"/>
    <w:bookmarkStart w:name="z414" w:id="24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 государственном языке – "Қазақстан Республикасы Көлік министрлiгi Көліктік бақылау комитетiнің Ұлытау облысы бойынша көліктік бақылау инспекциясы" республикалық мемлекеттiк мекемесi;</w:t>
      </w:r>
    </w:p>
    <w:bookmarkEnd w:id="2487"/>
    <w:bookmarkStart w:name="z415" w:id="24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 русском языке – республиканское государственное учреждение "Инспекция транспортного контроля по области Ұлытау" Комитета транспортного контроля Министерства транспорта Республики Казахстан".</w:t>
      </w:r>
    </w:p>
    <w:bookmarkEnd w:id="248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9  – в редакции приказа Министра транспорта РК от 17.09.2026 </w:t>
      </w:r>
      <w:r>
        <w:rPr>
          <w:rFonts w:ascii="Times New Roman"/>
          <w:b w:val="false"/>
          <w:i w:val="false"/>
          <w:color w:val="000000"/>
          <w:sz w:val="28"/>
        </w:rPr>
        <w:t>№ 261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582" w:id="24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Настоящее Положение является учредительным документом Инспекции.</w:t>
      </w:r>
    </w:p>
    <w:bookmarkEnd w:id="2489"/>
    <w:bookmarkStart w:name="z2583" w:id="24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Финансирование деятельности Инспекции осуществляется из республиканского бюджета.</w:t>
      </w:r>
    </w:p>
    <w:bookmarkEnd w:id="2490"/>
    <w:bookmarkStart w:name="z2584" w:id="24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Инспекции запрещается вступать в договорные отношения с субъектами предпринимательства на предмет выполнения обязанностей, являющихся полномочиями Инспекции.</w:t>
      </w:r>
    </w:p>
    <w:bookmarkEnd w:id="2491"/>
    <w:bookmarkStart w:name="z2585" w:id="24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Если Инспекции законодательными актами предоставлено право осуществлять приносящую доходы деятельность, то доходы, полученные от такой деятельности, направляются в государственный бюджет.</w:t>
      </w:r>
    </w:p>
    <w:bookmarkEnd w:id="2492"/>
    <w:bookmarkStart w:name="z2586" w:id="249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Задачи, права и обязанности Инспекции</w:t>
      </w:r>
    </w:p>
    <w:bookmarkEnd w:id="2493"/>
    <w:bookmarkStart w:name="z2587" w:id="24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Задачи:</w:t>
      </w:r>
    </w:p>
    <w:bookmarkEnd w:id="2494"/>
    <w:bookmarkStart w:name="z2588" w:id="24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участие в формировании и реализации государственной политики в области транспорта, за исключением воздушного и трубопроводного;</w:t>
      </w:r>
    </w:p>
    <w:bookmarkEnd w:id="2495"/>
    <w:bookmarkStart w:name="z2589" w:id="24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обеспечение в пределах своей компетенции безопасности транспорта и процессов его жизненного цикла для жизни и здоровья человека и окружающей среды;</w:t>
      </w:r>
    </w:p>
    <w:bookmarkEnd w:id="2496"/>
    <w:bookmarkStart w:name="z2590" w:id="24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обеспечение государственного контроля и надзора в регулируемых сферах.</w:t>
      </w:r>
    </w:p>
    <w:bookmarkEnd w:id="2497"/>
    <w:bookmarkStart w:name="z2591" w:id="24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Права и обязанности:</w:t>
      </w:r>
    </w:p>
    <w:bookmarkEnd w:id="2498"/>
    <w:bookmarkStart w:name="z2592" w:id="24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права:</w:t>
      </w:r>
    </w:p>
    <w:bookmarkEnd w:id="2499"/>
    <w:bookmarkStart w:name="z2593" w:id="25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запрашивает и получает от государственных органов, организаций, их должностных лиц и физических лиц необходимую информацию и материалы;</w:t>
      </w:r>
    </w:p>
    <w:bookmarkEnd w:id="2500"/>
    <w:bookmarkStart w:name="z2594" w:id="25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проверяет деятельность физических и юридических лиц, осуществляющих перевозочную и другую деятельность на транспорте, за исключением воздушного и трубопроводного;</w:t>
      </w:r>
    </w:p>
    <w:bookmarkEnd w:id="2501"/>
    <w:bookmarkStart w:name="z2595" w:id="25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рассматривает в пределах своей компетенции вопросы об административных правонарушениях;</w:t>
      </w:r>
    </w:p>
    <w:bookmarkEnd w:id="2502"/>
    <w:bookmarkStart w:name="z2596" w:id="25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составление протоколов, рассмотрение дел об административных правонарушениях и наложение административных взысканий в порядке, установленном Кодексом Республики Казахстан об административных правонарушениях;</w:t>
      </w:r>
    </w:p>
    <w:bookmarkEnd w:id="2503"/>
    <w:bookmarkStart w:name="z2597" w:id="25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осуществляет административное задержание физического лица, задержание транспортного средства, производит личный досмотр и досмотр вещей, находящихся при физическом лице, досмотр транспортных средств;</w:t>
      </w:r>
    </w:p>
    <w:bookmarkEnd w:id="2504"/>
    <w:bookmarkStart w:name="z2598" w:id="25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вносит в государственные органы предложения о мерах по предупреждению транспортных происшествий, нарушений порядка эксплуатации транспорта, за исключением воздушного и трубопроводного;</w:t>
      </w:r>
    </w:p>
    <w:bookmarkEnd w:id="2505"/>
    <w:bookmarkStart w:name="z2599" w:id="25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останавливает автотранспортные средства на постах транспортного контроля, автомобильных дорогах общего пользования, автомобильных дорогах в пределах границ городов или иных населенных пунктов;</w:t>
      </w:r>
    </w:p>
    <w:bookmarkEnd w:id="2506"/>
    <w:bookmarkStart w:name="z2600" w:id="25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в пределах своей компетенции составляет акты по результатам проверок и вносить предписания об устранении выявленных нарушений требований законов Республики Казахстан и иных нормативных правовых актов, стандартов и норм, определяющих порядок функционирования транспорта, кроме воздушного и трубопроводного;</w:t>
      </w:r>
    </w:p>
    <w:bookmarkEnd w:id="2507"/>
    <w:bookmarkStart w:name="z2601" w:id="25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использует специальные технические средства связи, специальный водный транспорт и спецавтотранспорт, а также использует жезл и свисток при осуществлении своих функций;</w:t>
      </w:r>
    </w:p>
    <w:bookmarkEnd w:id="2508"/>
    <w:bookmarkStart w:name="z2602" w:id="25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привлекает соответствующих специалистов для участия в экспертизах по вопросам, отнесенным к компетенции уполномоченного органа;</w:t>
      </w:r>
    </w:p>
    <w:bookmarkEnd w:id="2509"/>
    <w:bookmarkStart w:name="z2603" w:id="25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осуществляет иные права, предусмотренные действующим законодательством.</w:t>
      </w:r>
    </w:p>
    <w:bookmarkEnd w:id="2510"/>
    <w:bookmarkStart w:name="z2604" w:id="25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Обязанности:</w:t>
      </w:r>
    </w:p>
    <w:bookmarkEnd w:id="2511"/>
    <w:bookmarkStart w:name="z2605" w:id="25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обеспечение реализации возложенных на Инспекцию задач и функций;</w:t>
      </w:r>
    </w:p>
    <w:bookmarkEnd w:id="2512"/>
    <w:bookmarkStart w:name="z2606" w:id="25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соблюдение законодательства Республики Казахстан, прав и охраняемые законом интересов физических и юридических лиц;</w:t>
      </w:r>
    </w:p>
    <w:bookmarkEnd w:id="2513"/>
    <w:bookmarkStart w:name="z2607" w:id="25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дача разъяснений по вопросам, входящим в компетенцию Инспекции;</w:t>
      </w:r>
    </w:p>
    <w:bookmarkEnd w:id="2514"/>
    <w:bookmarkStart w:name="z2608" w:id="25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обеспечение сохранности государственной собственности, находящейся на балансе Инспекции;</w:t>
      </w:r>
    </w:p>
    <w:bookmarkEnd w:id="2515"/>
    <w:bookmarkStart w:name="z2609" w:id="25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ведение бухгалтерского учета, предоставление бухгалтерской и финансовой отчетности в Комитет;</w:t>
      </w:r>
    </w:p>
    <w:bookmarkEnd w:id="2516"/>
    <w:bookmarkStart w:name="z2610" w:id="25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обеспечение полного, своевременного и эффективного использования бюджетных средств, выделенных Инспекции;</w:t>
      </w:r>
    </w:p>
    <w:bookmarkEnd w:id="2517"/>
    <w:bookmarkStart w:name="z2611" w:id="25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обеспечение своевременного и качественного предоставления бюджетных заявок в Комитет на плановый трехлетний период, уточнений, корректировок бюджета;</w:t>
      </w:r>
    </w:p>
    <w:bookmarkEnd w:id="2518"/>
    <w:bookmarkStart w:name="z2612" w:id="25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проведение процедуры государственных закупок в соответствии с законодательством Республики Казахстан.</w:t>
      </w:r>
    </w:p>
    <w:bookmarkEnd w:id="251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14 с изменениями, внесенными приказами и.о. Министра транспорта РК от 29.08.2025 </w:t>
      </w:r>
      <w:r>
        <w:rPr>
          <w:rFonts w:ascii="Times New Roman"/>
          <w:b w:val="false"/>
          <w:i w:val="false"/>
          <w:color w:val="000000"/>
          <w:sz w:val="28"/>
        </w:rPr>
        <w:t>№ 288</w:t>
      </w:r>
      <w:r>
        <w:rPr>
          <w:rFonts w:ascii="Times New Roman"/>
          <w:b w:val="false"/>
          <w:i w:val="false"/>
          <w:color w:val="ff0000"/>
          <w:sz w:val="28"/>
        </w:rPr>
        <w:t xml:space="preserve">; от 06.10.2025 </w:t>
      </w:r>
      <w:r>
        <w:rPr>
          <w:rFonts w:ascii="Times New Roman"/>
          <w:b w:val="false"/>
          <w:i w:val="false"/>
          <w:color w:val="000000"/>
          <w:sz w:val="28"/>
        </w:rPr>
        <w:t>№ 326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613" w:id="25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Функции:</w:t>
      </w:r>
    </w:p>
    <w:bookmarkEnd w:id="2520"/>
    <w:bookmarkStart w:name="z2614" w:id="25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обеспечение в пределах своей компетенции соблюдения законов и иных нормативных правовых актов Республики Казахстан в области защиты государственных секретов, гражданской обороны, мобилизационной подготовки и мобилизации;</w:t>
      </w:r>
    </w:p>
    <w:bookmarkEnd w:id="2521"/>
    <w:bookmarkStart w:name="z2615" w:id="25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осуществление сбора информации об использовании транзитного потенциала, учета интенсивности движения автотранспортных средств, организации и осуществлении передачи накопленной информации в виде отчетных документов установленной формы;</w:t>
      </w:r>
    </w:p>
    <w:bookmarkEnd w:id="2522"/>
    <w:bookmarkStart w:name="z2616" w:id="25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выдача разрешений на проезд по территории иностранного государства перевозчикам Республики Казахстан в соответствии с международными договорами, ратифицированными Республикой Казахстан;</w:t>
      </w:r>
    </w:p>
    <w:bookmarkEnd w:id="2523"/>
    <w:bookmarkStart w:name="z2617" w:id="25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выдача специальных разрешений на проезд отечественных и иностранных крупногабаритных и (или) тяжеловесных транспортных средств по территории Республики Казахстан;</w:t>
      </w:r>
    </w:p>
    <w:bookmarkEnd w:id="2524"/>
    <w:bookmarkStart w:name="z2618" w:id="25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выдача удостоверения о допуске к осуществлению международных автомобильных перевозок грузов и карточки допуска на автотранспортные средства;</w:t>
      </w:r>
    </w:p>
    <w:bookmarkEnd w:id="2525"/>
    <w:bookmarkStart w:name="z2619" w:id="25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выдача свидетельства о допущении транспортного средства к перевозке опасных грузов в международном сообщении;</w:t>
      </w:r>
    </w:p>
    <w:bookmarkEnd w:id="2526"/>
    <w:bookmarkStart w:name="z2620" w:id="25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выдача разрешений на проезд по территории Республики Казахстан перевозчикам иностранного государства в соответствии с международными договорами, ратифицированными Республикой Казахстан;</w:t>
      </w:r>
    </w:p>
    <w:bookmarkEnd w:id="2527"/>
    <w:bookmarkStart w:name="z2621" w:id="25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осуществление контроля за соблюдением законодательства Республики Казахстан об автомобильном транспорте;</w:t>
      </w:r>
    </w:p>
    <w:bookmarkEnd w:id="2528"/>
    <w:bookmarkStart w:name="z2622" w:id="25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осуществление контроля за проездом автотранспортных средств по территории Республики Казахстан на постах транспортного контроля, автомобильных дорогах общего пользования, автомобильных дорогах в пределах границ городов или иных населенных пунктов;</w:t>
      </w:r>
    </w:p>
    <w:bookmarkEnd w:id="2529"/>
    <w:bookmarkStart w:name="z2623" w:id="25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выявление и пресечение осуществления иностранными перевозчиками каботажных перевозок по территории Республики Казахстан;</w:t>
      </w:r>
    </w:p>
    <w:bookmarkEnd w:id="2530"/>
    <w:bookmarkStart w:name="z2624" w:id="25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осуществление контроля за исполнением требований разрешительной системы при организации международных автомобильных перевозок на территории Республики Казахстан в соответствии с международными договорами, ратифицированными Республикой Казахстан;</w:t>
      </w:r>
    </w:p>
    <w:bookmarkEnd w:id="2531"/>
    <w:bookmarkStart w:name="z2625" w:id="25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осуществление контроля за проездом автотранспортных средств по территории Республики Казахстан, в том числе соблюдением отечественными и иностранными перевозчиками допустимых габаритных и весовых параметров автотранспортных средств, установленных на территории Республики Казахстан;</w:t>
      </w:r>
    </w:p>
    <w:bookmarkEnd w:id="2532"/>
    <w:bookmarkStart w:name="z2626" w:id="25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осуществление контроля за сервисными центрами, осуществляющими деятельность по установке и обслуживанию тахографов;</w:t>
      </w:r>
    </w:p>
    <w:bookmarkEnd w:id="2533"/>
    <w:bookmarkStart w:name="z2627" w:id="25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осуществление взаимодействия с государственными органами Республики Казахстан по вопросам обеспечения безопасности на автомобильном транспорте и автодорогах;</w:t>
      </w:r>
    </w:p>
    <w:bookmarkEnd w:id="2534"/>
    <w:bookmarkStart w:name="z2628" w:id="25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выдача специального разрешения на перевозку опасного груза по территории Республики Казахстан;</w:t>
      </w:r>
    </w:p>
    <w:bookmarkEnd w:id="2535"/>
    <w:bookmarkStart w:name="z2629" w:id="25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16) осуществление контроля за соблюдением правил перевозок пассажиров и грузов, в том числе опасных грузов;</w:t>
      </w:r>
    </w:p>
    <w:bookmarkEnd w:id="2536"/>
    <w:bookmarkStart w:name="z2630" w:id="25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17) осуществление контроля и проверок за обеспечением безопасности движения на железнодорожном транспорте, в том числе на магистральных, станционных и подъездных железнодорожных путях;</w:t>
      </w:r>
    </w:p>
    <w:bookmarkEnd w:id="2537"/>
    <w:bookmarkStart w:name="z2631" w:id="25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18) осуществление проверки деятельности физических и юридических лиц, осуществляющих перевозочную и другую деятельность на железнодорожном транспорте, в том числе с применением контрольно-измерительных технических средств и приборов, в части соблюдения ими:</w:t>
      </w:r>
    </w:p>
    <w:bookmarkEnd w:id="2538"/>
    <w:bookmarkStart w:name="z2632" w:id="25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содержания станционных и магистральных путей железнодорожной сети и железнодорожных подъездных путей, содержания, эксплуатации и ремонта подвижного состава;</w:t>
      </w:r>
    </w:p>
    <w:bookmarkEnd w:id="2539"/>
    <w:bookmarkStart w:name="z2633" w:id="25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Правил перевозок пассажиров, багажа, грузобагажа и почтовых отправлений железнодорожным транспортом;</w:t>
      </w:r>
    </w:p>
    <w:bookmarkEnd w:id="2540"/>
    <w:bookmarkStart w:name="z2634" w:id="25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содержания, эксплуатации и ремонта технических средств, направленных на обеспечение безопасности движения на железнодорожном транспорте, а также искусственных сооружений и железнодорожных переездов;</w:t>
      </w:r>
    </w:p>
    <w:bookmarkEnd w:id="2541"/>
    <w:bookmarkStart w:name="z2635" w:id="25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19) осуществление государственной регистрации (перерегистрации) подвижного состава и залога подвижного состава;</w:t>
      </w:r>
    </w:p>
    <w:bookmarkEnd w:id="2542"/>
    <w:bookmarkStart w:name="z2636" w:id="25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20) осуществление контроля за государственной регистрацией железнодорожного подвижного состава;</w:t>
      </w:r>
    </w:p>
    <w:bookmarkEnd w:id="254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21) исключен приказом и.о. Министра транспорта РК от 18.04.2025 </w:t>
      </w:r>
      <w:r>
        <w:rPr>
          <w:rFonts w:ascii="Times New Roman"/>
          <w:b w:val="false"/>
          <w:i w:val="false"/>
          <w:color w:val="000000"/>
          <w:sz w:val="28"/>
        </w:rPr>
        <w:t>№ 124</w:t>
      </w:r>
      <w:r>
        <w:rPr>
          <w:rFonts w:ascii="Times New Roman"/>
          <w:b w:val="false"/>
          <w:i w:val="false"/>
          <w:color w:val="ff0000"/>
          <w:sz w:val="28"/>
        </w:rPr>
        <w:t>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638" w:id="25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22) участие в расследовании крушений, аварий на железнодорожном транспорте на территории Республики Казахстан;</w:t>
      </w:r>
    </w:p>
    <w:bookmarkEnd w:id="2544"/>
    <w:bookmarkStart w:name="z2639" w:id="25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23) проведение контроля за соблюдением Правил перевозок пассажиров, багажа и грузобагажа в пассажирских поездах, следующих по территории Республики Казахстан;</w:t>
      </w:r>
    </w:p>
    <w:bookmarkEnd w:id="2545"/>
    <w:bookmarkStart w:name="z2640" w:id="25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24) осуществление лицензирования отдельных видов деятельности или действий, подлежащих лицензированию,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Предпринимательским кодексом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и законодательством Республики Казахстан о разрешениях и уведомлениях;</w:t>
      </w:r>
    </w:p>
    <w:bookmarkEnd w:id="2546"/>
    <w:bookmarkStart w:name="z2641" w:id="25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25) формирование статистической информации о нарушениях требований безопасности движения;</w:t>
      </w:r>
    </w:p>
    <w:bookmarkEnd w:id="2547"/>
    <w:bookmarkStart w:name="z2642" w:id="25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26) составление протоколов, рассмотрение дел об административных правонарушениях и наложение административных взысканий в порядке, установленном </w:t>
      </w:r>
      <w:r>
        <w:rPr>
          <w:rFonts w:ascii="Times New Roman"/>
          <w:b w:val="false"/>
          <w:i w:val="false"/>
          <w:color w:val="000000"/>
          <w:sz w:val="28"/>
        </w:rPr>
        <w:t>Кодексом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об административных правонарушениях;</w:t>
      </w:r>
    </w:p>
    <w:bookmarkEnd w:id="2548"/>
    <w:bookmarkStart w:name="z2643" w:id="25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27) составление в пределах своей компетенции актов по результатам проверок и внесение предписания об устранении выявленных нарушений требований законов Республики Казахстан и иных нормативных правовых актов, стандартов и норм, определяющих порядок функционирования транспорта;</w:t>
      </w:r>
    </w:p>
    <w:bookmarkEnd w:id="2549"/>
    <w:bookmarkStart w:name="z2644" w:id="25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28) осуществление приостановления и прекращения эксплуатации объектов магистральной железнодорожной сети, железнодорожных путей и подвижного состава, состояние которых не отвечает установленным требованиям безопасности движения и охраны окружающей среды;</w:t>
      </w:r>
    </w:p>
    <w:bookmarkEnd w:id="255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29) исключен приказом Министра транспорта РК от 01.06.2026 </w:t>
      </w:r>
      <w:r>
        <w:rPr>
          <w:rFonts w:ascii="Times New Roman"/>
          <w:b w:val="false"/>
          <w:i w:val="false"/>
          <w:color w:val="000000"/>
          <w:sz w:val="28"/>
        </w:rPr>
        <w:t>№ 128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646" w:id="25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30) изъятие документов, товаров, иного имущества и предметов, принадлежащих юридическому лицу, явившихся орудием совершения или непосредственным объектом административного правонарушения, обнаруженных на месте совершения административного правонарушения либо при проведении осмотра территорий, помещений, транспортных средств, товаров, иного имущества и предметов, принадлежащих юридическому лицу;</w:t>
      </w:r>
    </w:p>
    <w:bookmarkEnd w:id="2551"/>
    <w:bookmarkStart w:name="z2647" w:id="25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31) осуществление государственного контроля и надзора за соблюдением физическими и юридическими лицами требований нормативных правовых актов, международных договоров Республики Казахстан, определяющих порядок функционирования транспорта, выявление и принятие мер по пресечению их нарушений;</w:t>
      </w:r>
    </w:p>
    <w:bookmarkEnd w:id="2552"/>
    <w:bookmarkStart w:name="z2648" w:id="25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32) составление в пределах своей компетенции актов по результатам проверок и внесение предписаний об устранении выявленных нарушений законодательства Республики Казахстан, стандартов и норм, определяющих порядок функционирования водного транспорта;</w:t>
      </w:r>
    </w:p>
    <w:bookmarkEnd w:id="2553"/>
    <w:bookmarkStart w:name="z2649" w:id="25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33) осуществление государственной регистрации судов, в том числе маломерных судов, прав на них, выдача соответствующих судовых документов, ведение Государственного судового реестра, судовой книги и реестра арендованных иностранных судов;</w:t>
      </w:r>
    </w:p>
    <w:bookmarkEnd w:id="2554"/>
    <w:bookmarkStart w:name="z2650" w:id="25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34) дипломирование и аттестация лиц командного состава судов, подлежащих государственной регистрации в Государственном судовом реестре Республики Казахстан;</w:t>
      </w:r>
    </w:p>
    <w:bookmarkEnd w:id="2555"/>
    <w:bookmarkStart w:name="z2651" w:id="25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35) проведение осмотра судов, плотов и иных плавучих объектов, и сооружений, расположенных на внутренних водных путях, на их соответствие требованиям обеспечения безопасности эксплуатации судов;</w:t>
      </w:r>
    </w:p>
    <w:bookmarkEnd w:id="255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36) исключен приказом Министра транспорта РК от 17.09.2026 </w:t>
      </w:r>
      <w:r>
        <w:rPr>
          <w:rFonts w:ascii="Times New Roman"/>
          <w:b w:val="false"/>
          <w:i w:val="false"/>
          <w:color w:val="000000"/>
          <w:sz w:val="28"/>
        </w:rPr>
        <w:t>№ 261</w:t>
      </w:r>
      <w:r>
        <w:rPr>
          <w:rFonts w:ascii="Times New Roman"/>
          <w:b w:val="false"/>
          <w:i w:val="false"/>
          <w:color w:val="ff0000"/>
          <w:sz w:val="28"/>
        </w:rPr>
        <w:t>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653" w:id="25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37) осуществление контроля и надзора за соблюдением правил плавания по внутренним водным путям физическими и юридическими лицами;</w:t>
      </w:r>
    </w:p>
    <w:bookmarkEnd w:id="2557"/>
    <w:bookmarkStart w:name="z2654" w:id="25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38) задержание судов, плотов и иных плавучих объектов, не соответствующих требованиям обеспечения безопасности эксплуатации судов;</w:t>
      </w:r>
    </w:p>
    <w:bookmarkEnd w:id="2558"/>
    <w:bookmarkStart w:name="z2655" w:id="25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39) приостановление и запрещение движения судов, плотов и иных плавучих объектов при наличии угрозы безопасности эксплуатации судов, жизни и здоровью людей, сохранности грузов;</w:t>
      </w:r>
    </w:p>
    <w:bookmarkEnd w:id="2559"/>
    <w:bookmarkStart w:name="z2656" w:id="25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40) выдача свидетельства о минимальном составе экипажа судна;</w:t>
      </w:r>
    </w:p>
    <w:bookmarkEnd w:id="2560"/>
    <w:bookmarkStart w:name="z2657" w:id="25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41) осуществление контроля и надзора в области внутреннего водного транспорта;</w:t>
      </w:r>
    </w:p>
    <w:bookmarkEnd w:id="256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42) исключен приказом и.о. Министра транспорта РК от 18.04.2025 </w:t>
      </w:r>
      <w:r>
        <w:rPr>
          <w:rFonts w:ascii="Times New Roman"/>
          <w:b w:val="false"/>
          <w:i w:val="false"/>
          <w:color w:val="000000"/>
          <w:sz w:val="28"/>
        </w:rPr>
        <w:t>№ 124</w:t>
      </w:r>
      <w:r>
        <w:rPr>
          <w:rFonts w:ascii="Times New Roman"/>
          <w:b w:val="false"/>
          <w:i w:val="false"/>
          <w:color w:val="ff0000"/>
          <w:sz w:val="28"/>
        </w:rPr>
        <w:t>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659" w:id="25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43) осуществление государственного контроля за соблюдением порядка проведения обязательного технического осмотра механических транспортных средств и прицепов к ним операторами технического осмотра;</w:t>
      </w:r>
    </w:p>
    <w:bookmarkEnd w:id="2562"/>
    <w:bookmarkStart w:name="z3039" w:id="25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43-1) выдача разрешения на деятельность операторов технического осмотра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Законом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"О разрешениях и уведомлениях";</w:t>
      </w:r>
    </w:p>
    <w:bookmarkEnd w:id="2563"/>
    <w:bookmarkStart w:name="z2660" w:id="25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44) ведение Государственного реестра подвижного состава;</w:t>
      </w:r>
    </w:p>
    <w:bookmarkEnd w:id="2564"/>
    <w:bookmarkStart w:name="z2661" w:id="25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45) осуществление государственных услуг в соответствии с законами Республики Казахстан </w:t>
      </w:r>
      <w:r>
        <w:rPr>
          <w:rFonts w:ascii="Times New Roman"/>
          <w:b w:val="false"/>
          <w:i w:val="false"/>
          <w:color w:val="000000"/>
          <w:sz w:val="28"/>
        </w:rPr>
        <w:t>"О государственных и социально ответственных услугах"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"О разрешениях и уведомлениях"</w:t>
      </w:r>
      <w:r>
        <w:rPr>
          <w:rFonts w:ascii="Times New Roman"/>
          <w:b w:val="false"/>
          <w:i w:val="false"/>
          <w:color w:val="000000"/>
          <w:sz w:val="28"/>
        </w:rPr>
        <w:t>;</w:t>
      </w:r>
    </w:p>
    <w:bookmarkEnd w:id="2565"/>
    <w:bookmarkStart w:name="z2662" w:id="25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46) выдача сертификата безопасности;</w:t>
      </w:r>
    </w:p>
    <w:bookmarkEnd w:id="2566"/>
    <w:bookmarkStart w:name="z2663" w:id="25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47) осуществление возобновления эксплуатации объектов магистральной железнодорожной сети, железнодорожных путей и подвижного состава, состояние которых отвечает установленным требованиям безопасности движения и охраны окружающей среды;</w:t>
      </w:r>
    </w:p>
    <w:bookmarkEnd w:id="25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47-1) организация и осуществление взаимодействия с правоохранительными органами Республики Казахстан по вопросам выявления, пресечения и расследования правонарушений в сфере транспорта;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47-2) участие в проведении совместных контрольных, рейдовых и профилактических мероприятий с правоохранительными органами, направленных на обеспечение соблюдения законодательства Республики Казахстан в сфере автомобильного транспорта, включая контроль за весовыми и габаритными параметрами транспортных средств, режимом труда и отдыха водителей, а также соблюдением разрешительной системы;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47-3) организация и контроль осуществления мер по обеспечению транспортной и общественной безопасности на постах транспортного контроля, включая функционирование контрольных систем, а также координация взаимодействия с правоохранительными органами по вопросам обеспечения безопасности;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47-4) организация и контроль применения мер обеспечения производства по делам об административных правонарушениях в пределах компетенции, в том числе задержания, доставления и запрещения эксплуатации транспортных средств, их помещения на специализированные стоянки;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47-5) направление материалов по выявленным правонарушениям в правоохранительные органы по подведомственности, а также обмен информацией с ними, в том числе содержащей сведения ограниченного доступа, в пределах, установленных законодательством Республики Казахстан;</w:t>
      </w:r>
    </w:p>
    <w:bookmarkStart w:name="z2664" w:id="25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48) осуществление иных полномочий, предусмотренных законами Республики Казахстан, актами Президента Республики Казахстан, Правительства Республики Казахстан и приказами Министра.</w:t>
      </w:r>
    </w:p>
    <w:bookmarkEnd w:id="256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15 с изменениями, внесенными приказами и.о. Министра транспорта РК от 30.12.2024 </w:t>
      </w:r>
      <w:r>
        <w:rPr>
          <w:rFonts w:ascii="Times New Roman"/>
          <w:b w:val="false"/>
          <w:i w:val="false"/>
          <w:color w:val="000000"/>
          <w:sz w:val="28"/>
        </w:rPr>
        <w:t>№ 442</w:t>
      </w:r>
      <w:r>
        <w:rPr>
          <w:rFonts w:ascii="Times New Roman"/>
          <w:b w:val="false"/>
          <w:i w:val="false"/>
          <w:color w:val="ff0000"/>
          <w:sz w:val="28"/>
        </w:rPr>
        <w:t xml:space="preserve"> (вступает в силу с 05.04.2024); от 18.04.2025 </w:t>
      </w:r>
      <w:r>
        <w:rPr>
          <w:rFonts w:ascii="Times New Roman"/>
          <w:b w:val="false"/>
          <w:i w:val="false"/>
          <w:color w:val="000000"/>
          <w:sz w:val="28"/>
        </w:rPr>
        <w:t>№ 124</w:t>
      </w:r>
      <w:r>
        <w:rPr>
          <w:rFonts w:ascii="Times New Roman"/>
          <w:b w:val="false"/>
          <w:i w:val="false"/>
          <w:color w:val="ff0000"/>
          <w:sz w:val="28"/>
        </w:rPr>
        <w:t xml:space="preserve">; от 25.04.2026 </w:t>
      </w:r>
      <w:r>
        <w:rPr>
          <w:rFonts w:ascii="Times New Roman"/>
          <w:b w:val="false"/>
          <w:i w:val="false"/>
          <w:color w:val="000000"/>
          <w:sz w:val="28"/>
        </w:rPr>
        <w:t>№ 95</w:t>
      </w:r>
      <w:r>
        <w:rPr>
          <w:rFonts w:ascii="Times New Roman"/>
          <w:b w:val="false"/>
          <w:i w:val="false"/>
          <w:color w:val="ff0000"/>
          <w:sz w:val="28"/>
        </w:rPr>
        <w:t xml:space="preserve">; от 01.06.2026 </w:t>
      </w:r>
      <w:r>
        <w:rPr>
          <w:rFonts w:ascii="Times New Roman"/>
          <w:b w:val="false"/>
          <w:i w:val="false"/>
          <w:color w:val="000000"/>
          <w:sz w:val="28"/>
        </w:rPr>
        <w:t>№ 128</w:t>
      </w:r>
      <w:r>
        <w:rPr>
          <w:rFonts w:ascii="Times New Roman"/>
          <w:b w:val="false"/>
          <w:i w:val="false"/>
          <w:color w:val="ff0000"/>
          <w:sz w:val="28"/>
        </w:rPr>
        <w:t xml:space="preserve">; от 17.09.2026 </w:t>
      </w:r>
      <w:r>
        <w:rPr>
          <w:rFonts w:ascii="Times New Roman"/>
          <w:b w:val="false"/>
          <w:i w:val="false"/>
          <w:color w:val="000000"/>
          <w:sz w:val="28"/>
        </w:rPr>
        <w:t>№ 261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665" w:id="256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3. Статус и полномочия руководителя Инспекции при организации его деятельности</w:t>
      </w:r>
    </w:p>
    <w:bookmarkEnd w:id="2569"/>
    <w:bookmarkStart w:name="z2666" w:id="25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Руководство Инспекцией осуществляется руководителем, который несет персональную ответственность за выполнение возложенных на Инспекцию задач и осуществление им своих полномочий.</w:t>
      </w:r>
    </w:p>
    <w:bookmarkEnd w:id="2570"/>
    <w:bookmarkStart w:name="z2667" w:id="25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17. Руководитель Инспекции назначается на должность и освобождается от должности в соответствии с законодательством Республики Казахстан.</w:t>
      </w:r>
    </w:p>
    <w:bookmarkEnd w:id="2571"/>
    <w:bookmarkStart w:name="z2668" w:id="25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18. Руководитель Инспекции имеет заместителя, который назначается на должность и освобождается от должности руководителем Инспекции по согласованию с Председателем Комитета.</w:t>
      </w:r>
    </w:p>
    <w:bookmarkEnd w:id="257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18 – в редакции приказа Министра транспорта РК от 17.09.2026 </w:t>
      </w:r>
      <w:r>
        <w:rPr>
          <w:rFonts w:ascii="Times New Roman"/>
          <w:b w:val="false"/>
          <w:i w:val="false"/>
          <w:color w:val="000000"/>
          <w:sz w:val="28"/>
        </w:rPr>
        <w:t>№ 261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669" w:id="25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19. Полномочия руководителя Инспекции:</w:t>
      </w:r>
    </w:p>
    <w:bookmarkEnd w:id="2573"/>
    <w:bookmarkStart w:name="z2670" w:id="25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в пределах компетенции, определенной законодательством Республики Казахстан и настоящим Положением, самостоятельно решает вопросы деятельности Инспекции;</w:t>
      </w:r>
    </w:p>
    <w:bookmarkEnd w:id="2574"/>
    <w:bookmarkStart w:name="z2671" w:id="25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назначает и освобождает от должностей заместителя руководителя Инспекции по согласованию с Председателем Комитета, работников Инспекции, применяет к ним меры поощрения, оказания материальной помощи и дисциплинарного взыскания;</w:t>
      </w:r>
    </w:p>
    <w:bookmarkEnd w:id="2575"/>
    <w:bookmarkStart w:name="z2672" w:id="25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согласовывает с Комитетом назначение руководителя отдела Инспекции;</w:t>
      </w:r>
    </w:p>
    <w:bookmarkEnd w:id="2576"/>
    <w:bookmarkStart w:name="z2673" w:id="25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подписывает приказы и дает указания обязательные для исполнения подчиненными работниками, распределяет между ними функциональные обязанности;</w:t>
      </w:r>
    </w:p>
    <w:bookmarkEnd w:id="2577"/>
    <w:bookmarkStart w:name="z2674" w:id="25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исполняет указания и поручения руководства Комитета.</w:t>
      </w:r>
    </w:p>
    <w:bookmarkEnd w:id="2578"/>
    <w:bookmarkStart w:name="z2675" w:id="25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представляет Инспекцию в государственных органах и иных организациях;</w:t>
      </w:r>
    </w:p>
    <w:bookmarkEnd w:id="2579"/>
    <w:bookmarkStart w:name="z2676" w:id="25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заключает договоры с отечественными и иностранными товаропроизводителями на поставку товаров и услуг, открывает счета в банках, выдает доверенности;</w:t>
      </w:r>
    </w:p>
    <w:bookmarkEnd w:id="2580"/>
    <w:bookmarkStart w:name="z2677" w:id="25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принимает меры, направленные на противодействие коррупции и несет персональную ответственность за принятие антикоррупционных мер;</w:t>
      </w:r>
    </w:p>
    <w:bookmarkEnd w:id="2581"/>
    <w:bookmarkStart w:name="z2678" w:id="25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принимает решения по другим вопросам, отнесенным к его компетенции.</w:t>
      </w:r>
    </w:p>
    <w:bookmarkEnd w:id="2582"/>
    <w:bookmarkStart w:name="z2679" w:id="25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Исполнение полномочий руководителя Инспекции в период его отсутствия осуществляется лицом, его замещающим в соответствии с действующим законодательством.</w:t>
      </w:r>
    </w:p>
    <w:bookmarkEnd w:id="258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19 с изменением, внесенным приказом Министра транспорта РК от 17.09.2026 </w:t>
      </w:r>
      <w:r>
        <w:rPr>
          <w:rFonts w:ascii="Times New Roman"/>
          <w:b w:val="false"/>
          <w:i w:val="false"/>
          <w:color w:val="000000"/>
          <w:sz w:val="28"/>
        </w:rPr>
        <w:t>№ 261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680" w:id="25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20. Руководитель определяет полномочия своих заместителей в соответствии с действующим законодательством.</w:t>
      </w:r>
    </w:p>
    <w:bookmarkEnd w:id="2584"/>
    <w:bookmarkStart w:name="z2681" w:id="258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4. Имущество Инспекции</w:t>
      </w:r>
    </w:p>
    <w:bookmarkEnd w:id="2585"/>
    <w:bookmarkStart w:name="z2682" w:id="25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21. Инспекция может иметь на праве оперативного управления обособленное имущество в случаях, предусмотренных законодательством. Имущество Инспекции формируется за счет имущества, переданного ему собственником, а также имущества (включая денежные доходы), приобретенного в результате собственной деятельности, и иных источников, не запрещенных законодательством Республики Казахстан.</w:t>
      </w:r>
    </w:p>
    <w:bookmarkEnd w:id="2586"/>
    <w:bookmarkStart w:name="z2683" w:id="25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22. Имущество, закрепленное за Инспекцией, относится к республиканской собственности.</w:t>
      </w:r>
    </w:p>
    <w:bookmarkEnd w:id="2587"/>
    <w:bookmarkStart w:name="z2684" w:id="25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23. Инспекция не вправе самостоятельно отчуждать или иным способом распоряжаться закрепленным за ним имуществом и имуществом, приобретенным за счет средств, выданных ему по плану финансирования, если иное не установлено законодательством.</w:t>
      </w:r>
    </w:p>
    <w:bookmarkEnd w:id="2588"/>
    <w:bookmarkStart w:name="z2685" w:id="258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5. Реорганизация и упразднение Инспекции</w:t>
      </w:r>
    </w:p>
    <w:bookmarkEnd w:id="2589"/>
    <w:bookmarkStart w:name="z2686" w:id="25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24. Реорганизация и упразднение Инспекции осуществляются в соответствии с законодательством Республики Казахстан.</w:t>
      </w:r>
    </w:p>
    <w:bookmarkEnd w:id="2590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21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к приказу </w:t>
            </w:r>
          </w:p>
        </w:tc>
      </w:tr>
    </w:tbl>
    <w:bookmarkStart w:name="z2688" w:id="259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Положение республиканского государственного учреждения "Инспекция транспортного контроля по Восточно-Казахстанской области" Комитета транспортного контроля Министерства транспорта Республики Казахстан"</w:t>
      </w:r>
    </w:p>
    <w:bookmarkEnd w:id="25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Заголовок – в редакции приказа Министра транспорта РК от 17.09.2026 </w:t>
      </w:r>
      <w:r>
        <w:rPr>
          <w:rFonts w:ascii="Times New Roman"/>
          <w:b w:val="false"/>
          <w:i w:val="false"/>
          <w:color w:val="ff0000"/>
          <w:sz w:val="28"/>
        </w:rPr>
        <w:t>№ 261</w:t>
      </w:r>
      <w:r>
        <w:rPr>
          <w:rFonts w:ascii="Times New Roman"/>
          <w:b w:val="false"/>
          <w:i w:val="false"/>
          <w:color w:val="ff0000"/>
          <w:sz w:val="28"/>
        </w:rPr>
        <w:t>.</w:t>
      </w:r>
    </w:p>
    <w:bookmarkStart w:name="z2689" w:id="259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Общие положения</w:t>
      </w:r>
    </w:p>
    <w:bookmarkEnd w:id="2592"/>
    <w:bookmarkStart w:name="z2690" w:id="25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Инспекция транспортного контроля по Восточно-Казахстанской области Комитета транспортного контроля Министерства транспорта Республики Казахстан (далее – Инспекция) является территориальным органом Комитета транспортного контроля Министерства транспорта Республики Казахстан (далее – Комитет) и осуществляет контрольно-надзорные функции в области транспорта, за исключением воздушного и трубопроводного.</w:t>
      </w:r>
    </w:p>
    <w:bookmarkEnd w:id="259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 – в редакции приказа Министра транспорта РК от 17.09.2026 </w:t>
      </w:r>
      <w:r>
        <w:rPr>
          <w:rFonts w:ascii="Times New Roman"/>
          <w:b w:val="false"/>
          <w:i w:val="false"/>
          <w:color w:val="000000"/>
          <w:sz w:val="28"/>
        </w:rPr>
        <w:t>№ 261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691" w:id="25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Инспекция осуществляет свою деятельность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Конституцией</w:t>
      </w:r>
      <w:r>
        <w:rPr>
          <w:rFonts w:ascii="Times New Roman"/>
          <w:b w:val="false"/>
          <w:i w:val="false"/>
          <w:color w:val="000000"/>
          <w:sz w:val="28"/>
        </w:rPr>
        <w:t xml:space="preserve"> и законами Республики Казахстан, актами Президента и Правительства Республики Казахстан, иными нормативными правовыми актами, а также настоящим Положением.</w:t>
      </w:r>
    </w:p>
    <w:bookmarkEnd w:id="2594"/>
    <w:bookmarkStart w:name="z2692" w:id="25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Инспекция является юридическим лицом в организационно-правовой форме государственного учреждения, имеет печати и штампы со своим наименованием на казахском языке, бланки установленного образца, в соответствии с законодательством Республики Казахстан счета в органах казначейства.</w:t>
      </w:r>
    </w:p>
    <w:bookmarkEnd w:id="2595"/>
    <w:bookmarkStart w:name="z2693" w:id="25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Инспекция вступает в гражданско-правовые отношения от собственного имени.</w:t>
      </w:r>
    </w:p>
    <w:bookmarkEnd w:id="2596"/>
    <w:bookmarkStart w:name="z2694" w:id="25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Инспекция имеет право выступать стороной гражданско-правовых отношений от имени государства, если она уполномочена на это в соответствии с законодательством.</w:t>
      </w:r>
    </w:p>
    <w:bookmarkEnd w:id="2597"/>
    <w:bookmarkStart w:name="z2695" w:id="25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Инспекция по вопросам своей компетенции в установленном законодательством порядке принимает решения, оформляемые приказами руководителя Инспекции и другими актами, предусмотренными законодательством Республики Казахстан.</w:t>
      </w:r>
    </w:p>
    <w:bookmarkEnd w:id="2598"/>
    <w:bookmarkStart w:name="z2696" w:id="25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Структура и лимит штатной численности Инспекции утверждаются в соответствии с законодательством Республики Казахстан.</w:t>
      </w:r>
    </w:p>
    <w:bookmarkEnd w:id="2599"/>
    <w:bookmarkStart w:name="z2697" w:id="26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Местонахождение Инспекции: Республика Казахстан, 070004, Восточно-Казахстанская область, город Усть-Каменогорск, улица Крылова, 114.</w:t>
      </w:r>
    </w:p>
    <w:bookmarkEnd w:id="2600"/>
    <w:bookmarkStart w:name="z2698" w:id="26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Полное наименование Инспекции:</w:t>
      </w:r>
    </w:p>
    <w:bookmarkEnd w:id="2601"/>
    <w:bookmarkStart w:name="z394" w:id="26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 государственном языке – "Қазақстан Республикасы Көлік министрлiгi Көліктік бақылау комитетiнің "Шығыс Қазақстан облысы бойынша көліктік бақылау инспекциясы" республикалық мемлекеттiк мекемесi;</w:t>
      </w:r>
    </w:p>
    <w:bookmarkEnd w:id="2602"/>
    <w:bookmarkStart w:name="z395" w:id="26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 русском языке – республиканское государственное учреждение "Инспекция транспортного контроля по Восточно-Казахстанской области" Комитета транспортного контроля Министерства транспорта Республики Казахстан".</w:t>
      </w:r>
    </w:p>
    <w:bookmarkEnd w:id="260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9 – в редакции приказа Министра транспорта РК от 17.09.2026 </w:t>
      </w:r>
      <w:r>
        <w:rPr>
          <w:rFonts w:ascii="Times New Roman"/>
          <w:b w:val="false"/>
          <w:i w:val="false"/>
          <w:color w:val="000000"/>
          <w:sz w:val="28"/>
        </w:rPr>
        <w:t>№ 261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701" w:id="26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Настоящее Положение является учредительным документом Инспекции.</w:t>
      </w:r>
    </w:p>
    <w:bookmarkEnd w:id="2604"/>
    <w:bookmarkStart w:name="z2702" w:id="26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Финансирование деятельности Инспекции осуществляется из республиканского бюджета.</w:t>
      </w:r>
    </w:p>
    <w:bookmarkEnd w:id="2605"/>
    <w:bookmarkStart w:name="z2703" w:id="26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Инспекции запрещается вступать в договорные отношения с субъектами предпринимательства на предмет выполнения обязанностей, являющихся полномочиями Инспекции.</w:t>
      </w:r>
    </w:p>
    <w:bookmarkEnd w:id="2606"/>
    <w:bookmarkStart w:name="z2704" w:id="26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Если Инспекции законодательными актами предоставлено право осуществлять приносящую доходы деятельность, то доходы, полученные от такой деятельности, направляются в государственный бюджет.</w:t>
      </w:r>
    </w:p>
    <w:bookmarkEnd w:id="2607"/>
    <w:bookmarkStart w:name="z2705" w:id="260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Задачи, права и обязанности Инспекции</w:t>
      </w:r>
    </w:p>
    <w:bookmarkEnd w:id="2608"/>
    <w:bookmarkStart w:name="z2706" w:id="26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Задачи:</w:t>
      </w:r>
    </w:p>
    <w:bookmarkEnd w:id="2609"/>
    <w:bookmarkStart w:name="z2707" w:id="26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участие в формировании и реализации государственной политики в области транспорта, за исключением воздушного и трубопроводного;</w:t>
      </w:r>
    </w:p>
    <w:bookmarkEnd w:id="2610"/>
    <w:bookmarkStart w:name="z2708" w:id="26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обеспечение в пределах своей компетенции безопасности транспорта и процессов его жизненного цикла для жизни и здоровья человека и окружающей среды;</w:t>
      </w:r>
    </w:p>
    <w:bookmarkEnd w:id="2611"/>
    <w:bookmarkStart w:name="z2709" w:id="26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обеспечение государственного контроля и надзора в регулируемых сферах.</w:t>
      </w:r>
    </w:p>
    <w:bookmarkEnd w:id="2612"/>
    <w:bookmarkStart w:name="z2710" w:id="26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Права и обязанности:</w:t>
      </w:r>
    </w:p>
    <w:bookmarkEnd w:id="2613"/>
    <w:bookmarkStart w:name="z2711" w:id="26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права:</w:t>
      </w:r>
    </w:p>
    <w:bookmarkEnd w:id="2614"/>
    <w:bookmarkStart w:name="z2712" w:id="26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запрашивает и получает от государственных органов, организаций, их должностных лиц и физических лиц необходимую информацию и материалы;</w:t>
      </w:r>
    </w:p>
    <w:bookmarkEnd w:id="2615"/>
    <w:bookmarkStart w:name="z2713" w:id="26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проверяет деятельность физических и юридических лиц, осуществляющих перевозочную и другую деятельность на транспорте, за исключением воздушного и трубопроводного;</w:t>
      </w:r>
    </w:p>
    <w:bookmarkEnd w:id="2616"/>
    <w:bookmarkStart w:name="z2714" w:id="26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рассматривает в пределах своей компетенции вопросы об административных правонарушениях;</w:t>
      </w:r>
    </w:p>
    <w:bookmarkEnd w:id="2617"/>
    <w:bookmarkStart w:name="z2715" w:id="26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составление протоколов, рассмотрение дел об административных правонарушениях и наложение административных взысканий в порядке, установленном Кодексом Республики Казахстан об административных правонарушениях;</w:t>
      </w:r>
    </w:p>
    <w:bookmarkEnd w:id="2618"/>
    <w:bookmarkStart w:name="z2716" w:id="26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осуществляет административное задержание физического лица, задержание транспортного средства, производит личный досмотр и досмотр вещей, находящихся при физическом лице, досмотр транспортных средств;</w:t>
      </w:r>
    </w:p>
    <w:bookmarkEnd w:id="2619"/>
    <w:bookmarkStart w:name="z2717" w:id="26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вносит в государственные органы предложения о мерах по предупреждению транспортных происшествий, нарушений порядка эксплуатации транспорта, за исключением воздушного и трубопроводного;</w:t>
      </w:r>
    </w:p>
    <w:bookmarkEnd w:id="2620"/>
    <w:bookmarkStart w:name="z2718" w:id="26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останавливает автотранспортные средства на постах транспортного контроля, автомобильных дорогах общего пользования, автомобильных дорогах в пределах границ городов или иных населенных пунктов;</w:t>
      </w:r>
    </w:p>
    <w:bookmarkEnd w:id="2621"/>
    <w:bookmarkStart w:name="z2719" w:id="26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в пределах своей компетенции составляет акты по результатам проверок и вносить предписания об устранении выявленных нарушений требований законов Республики Казахстан и иных нормативных правовых актов, стандартов и норм, определяющих порядок функционирования транспорта, кроме воздушного и трубопроводного;</w:t>
      </w:r>
    </w:p>
    <w:bookmarkEnd w:id="2622"/>
    <w:bookmarkStart w:name="z2720" w:id="26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использует специальные технические средства связи, специальный водный транспорт и спецавтотранспорт, а также использует жезл и свисток при осуществлении своих функций;</w:t>
      </w:r>
    </w:p>
    <w:bookmarkEnd w:id="2623"/>
    <w:bookmarkStart w:name="z2721" w:id="26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привлекает соответствующих специалистов для участия в экспертизах по вопросам, отнесенным к компетенции уполномоченного органа;</w:t>
      </w:r>
    </w:p>
    <w:bookmarkEnd w:id="2624"/>
    <w:bookmarkStart w:name="z2722" w:id="26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осуществляет иные права, предусмотренные действующим законодательством.</w:t>
      </w:r>
    </w:p>
    <w:bookmarkEnd w:id="2625"/>
    <w:bookmarkStart w:name="z2723" w:id="26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Обязанности:</w:t>
      </w:r>
    </w:p>
    <w:bookmarkEnd w:id="2626"/>
    <w:bookmarkStart w:name="z2724" w:id="26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обеспечение реализации возложенных на Инспекцию задач и функций;</w:t>
      </w:r>
    </w:p>
    <w:bookmarkEnd w:id="2627"/>
    <w:bookmarkStart w:name="z2725" w:id="26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соблюдение законодательства Республики Казахстан, прав и охраняемые законом интересов физических и юридических лиц;</w:t>
      </w:r>
    </w:p>
    <w:bookmarkEnd w:id="2628"/>
    <w:bookmarkStart w:name="z2726" w:id="26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дача разъяснений по вопросам, входящим в компетенцию Инспекции;</w:t>
      </w:r>
    </w:p>
    <w:bookmarkEnd w:id="2629"/>
    <w:bookmarkStart w:name="z2727" w:id="26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обеспечение сохранности государственной собственности, находящейся на балансе Инспекции;</w:t>
      </w:r>
    </w:p>
    <w:bookmarkEnd w:id="2630"/>
    <w:bookmarkStart w:name="z2728" w:id="26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ведение бухгалтерского учета, предоставление бухгалтерской и финансовой отчетности в Комитет;</w:t>
      </w:r>
    </w:p>
    <w:bookmarkEnd w:id="2631"/>
    <w:bookmarkStart w:name="z2729" w:id="26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обеспечение полного, своевременного и эффективного использования бюджетных средств, выделенных Инспекции;</w:t>
      </w:r>
    </w:p>
    <w:bookmarkEnd w:id="2632"/>
    <w:bookmarkStart w:name="z2730" w:id="26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обеспечение своевременного и качественного предоставления бюджетных заявок в Комитет на плановый трехлетний период, уточнений, корректировок бюджета;</w:t>
      </w:r>
    </w:p>
    <w:bookmarkEnd w:id="2633"/>
    <w:bookmarkStart w:name="z2731" w:id="26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проведение процедуры государственных закупок в соответствии с законодательством Республики Казахстан.</w:t>
      </w:r>
    </w:p>
    <w:bookmarkEnd w:id="263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14 с изменениями, внесенными приказами и.о. Министра транспорта РК от 29.08.2025 </w:t>
      </w:r>
      <w:r>
        <w:rPr>
          <w:rFonts w:ascii="Times New Roman"/>
          <w:b w:val="false"/>
          <w:i w:val="false"/>
          <w:color w:val="000000"/>
          <w:sz w:val="28"/>
        </w:rPr>
        <w:t>№ 288</w:t>
      </w:r>
      <w:r>
        <w:rPr>
          <w:rFonts w:ascii="Times New Roman"/>
          <w:b w:val="false"/>
          <w:i w:val="false"/>
          <w:color w:val="ff0000"/>
          <w:sz w:val="28"/>
        </w:rPr>
        <w:t xml:space="preserve">; от 06.10.2025 </w:t>
      </w:r>
      <w:r>
        <w:rPr>
          <w:rFonts w:ascii="Times New Roman"/>
          <w:b w:val="false"/>
          <w:i w:val="false"/>
          <w:color w:val="000000"/>
          <w:sz w:val="28"/>
        </w:rPr>
        <w:t>№ 326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732" w:id="26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Функции:</w:t>
      </w:r>
    </w:p>
    <w:bookmarkEnd w:id="2635"/>
    <w:bookmarkStart w:name="z2733" w:id="26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обеспечение в пределах своей компетенции соблюдения законов и иных нормативных правовых актов Республики Казахстан в области защиты государственных секретов, гражданской обороны, мобилизационной подготовки и мобилизации;</w:t>
      </w:r>
    </w:p>
    <w:bookmarkEnd w:id="2636"/>
    <w:bookmarkStart w:name="z2734" w:id="26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осуществление сбора информации об использовании транзитного потенциала, учета интенсивности движения автотранспортных средств, организации и осуществлении передачи накопленной информации в виде отчетных документов установленной формы;</w:t>
      </w:r>
    </w:p>
    <w:bookmarkEnd w:id="2637"/>
    <w:bookmarkStart w:name="z2735" w:id="26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выдача разрешений на проезд по территории иностранного государства перевозчикам Республики Казахстан в соответствии с международными договорами, ратифицированными Республикой Казахстан;</w:t>
      </w:r>
    </w:p>
    <w:bookmarkEnd w:id="2638"/>
    <w:bookmarkStart w:name="z2736" w:id="26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выдача специальных разрешений на проезд отечественных и иностранных крупногабаритных и (или) тяжеловесных транспортных средств по территории Республики Казахстан;</w:t>
      </w:r>
    </w:p>
    <w:bookmarkEnd w:id="2639"/>
    <w:bookmarkStart w:name="z2737" w:id="26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выдача удостоверения о допуске к осуществлению международных автомобильных перевозок грузов и карточки допуска на автотранспортные средства;</w:t>
      </w:r>
    </w:p>
    <w:bookmarkEnd w:id="2640"/>
    <w:bookmarkStart w:name="z2738" w:id="26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выдача свидетельства о допущении транспортного средства к перевозке опасных грузов в международном сообщении;</w:t>
      </w:r>
    </w:p>
    <w:bookmarkEnd w:id="2641"/>
    <w:bookmarkStart w:name="z2739" w:id="26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выдача разрешений на проезд по территории Республики Казахстан перевозчикам иностранного государства в соответствии с международными договорами, ратифицированными Республикой Казахстан;</w:t>
      </w:r>
    </w:p>
    <w:bookmarkEnd w:id="2642"/>
    <w:bookmarkStart w:name="z2740" w:id="26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осуществление контроля за соблюдением законодательства Республики Казахстан об автомобильном транспорте;</w:t>
      </w:r>
    </w:p>
    <w:bookmarkEnd w:id="2643"/>
    <w:bookmarkStart w:name="z2741" w:id="26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осуществление контроля за проездом автотранспортных средств по территории Республики Казахстан на постах транспортного контроля, автомобильных дорогах общего пользования, автомобильных дорогах в пределах границ городов или иных населенных пунктов;</w:t>
      </w:r>
    </w:p>
    <w:bookmarkEnd w:id="2644"/>
    <w:bookmarkStart w:name="z2742" w:id="26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выявление и пресечение осуществления иностранными перевозчиками каботажных перевозок по территории Республики Казахстан;</w:t>
      </w:r>
    </w:p>
    <w:bookmarkEnd w:id="2645"/>
    <w:bookmarkStart w:name="z2743" w:id="26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осуществление контроля за исполнением требований разрешительной системы при организации международных автомобильных перевозок на территории Республики Казахстан в соответствии с международными договорами, ратифицированными Республикой Казахстан;</w:t>
      </w:r>
    </w:p>
    <w:bookmarkEnd w:id="2646"/>
    <w:bookmarkStart w:name="z2744" w:id="26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осуществление контроля за проездом автотранспортных средств по территории Республики Казахстан, в том числе соблюдением отечественными и иностранными перевозчиками допустимых габаритных и весовых параметров автотранспортных средств, установленных на территории Республики Казахстан;</w:t>
      </w:r>
    </w:p>
    <w:bookmarkEnd w:id="2647"/>
    <w:bookmarkStart w:name="z2745" w:id="26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осуществление контроля за сервисными центрами, осуществляющими деятельность по установке и обслуживанию тахографов;</w:t>
      </w:r>
    </w:p>
    <w:bookmarkEnd w:id="2648"/>
    <w:bookmarkStart w:name="z2746" w:id="26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осуществление взаимодействия с государственными органами Республики Казахстан по вопросам обеспечения безопасности на автомобильном транспорте и автодорогах;</w:t>
      </w:r>
    </w:p>
    <w:bookmarkEnd w:id="2649"/>
    <w:bookmarkStart w:name="z2747" w:id="26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выдача специального разрешения на перевозку опасного груза по территории Республики Казахстан;</w:t>
      </w:r>
    </w:p>
    <w:bookmarkEnd w:id="2650"/>
    <w:bookmarkStart w:name="z2748" w:id="26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16) осуществление выдачи международного сертификата взвешивания грузовых транспортных средств;</w:t>
      </w:r>
    </w:p>
    <w:bookmarkEnd w:id="2651"/>
    <w:bookmarkStart w:name="z2749" w:id="26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17) осуществление контроля за соблюдением правил перевозок пассажиров и грузов, в том числе опасных грузов;</w:t>
      </w:r>
    </w:p>
    <w:bookmarkEnd w:id="2652"/>
    <w:bookmarkStart w:name="z2750" w:id="26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18) осуществление контроля и проверок за обеспечением безопасности движения на железнодорожном транспорте, в том числе на магистральных, станционных и подъездных железнодорожных путях;</w:t>
      </w:r>
    </w:p>
    <w:bookmarkEnd w:id="2653"/>
    <w:bookmarkStart w:name="z2751" w:id="26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19) осуществление проверки деятельности физических и юридических лиц, осуществляющих перевозочную и другую деятельность на железнодорожном транспорте, в том числе с применением контрольно-измерительных технических средств и приборов, в части соблюдения ими:</w:t>
      </w:r>
    </w:p>
    <w:bookmarkEnd w:id="2654"/>
    <w:bookmarkStart w:name="z2752" w:id="26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содержания станционных и магистральных путей железнодорожной сети и железнодорожных подъездных путей, содержания, эксплуатации и ремонта подвижного состава;</w:t>
      </w:r>
    </w:p>
    <w:bookmarkEnd w:id="2655"/>
    <w:bookmarkStart w:name="z2753" w:id="26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Правил перевозок пассажиров, багажа, грузобагажа и почтовых отправлений железнодорожным транспортом;</w:t>
      </w:r>
    </w:p>
    <w:bookmarkEnd w:id="2656"/>
    <w:bookmarkStart w:name="z2754" w:id="26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содержания, эксплуатации и ремонта технических средств, направленных на обеспечение безопасности движения на железнодорожном транспорте, а также искусственных сооружений и железнодорожных переездов;</w:t>
      </w:r>
    </w:p>
    <w:bookmarkEnd w:id="2657"/>
    <w:bookmarkStart w:name="z2755" w:id="26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20) осуществление государственной регистрации (перерегистрации) подвижного состава и залога подвижного состава;</w:t>
      </w:r>
    </w:p>
    <w:bookmarkEnd w:id="265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21) исключен приказом и.о. Министра транспорта РК от 18.04.2025 </w:t>
      </w:r>
      <w:r>
        <w:rPr>
          <w:rFonts w:ascii="Times New Roman"/>
          <w:b w:val="false"/>
          <w:i w:val="false"/>
          <w:color w:val="000000"/>
          <w:sz w:val="28"/>
        </w:rPr>
        <w:t>№ 124</w:t>
      </w:r>
      <w:r>
        <w:rPr>
          <w:rFonts w:ascii="Times New Roman"/>
          <w:b w:val="false"/>
          <w:i w:val="false"/>
          <w:color w:val="ff0000"/>
          <w:sz w:val="28"/>
        </w:rPr>
        <w:t>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757" w:id="26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22) проведение аудита системы управления безопасностью участника перевозочного процесса, за исключением пользователей услуг по перевозке и операторов вагонов (контейнеров), в порядке, установленном Правилами безопасности на железнодорожном транспорте, утвержденных приказом исполняющего обязанности Министра;</w:t>
      </w:r>
    </w:p>
    <w:bookmarkEnd w:id="2659"/>
    <w:bookmarkStart w:name="z2758" w:id="26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23) участие в расследовании крушений, аварий на железнодорожном транспорте на территории Республики Казахстан;</w:t>
      </w:r>
    </w:p>
    <w:bookmarkEnd w:id="2660"/>
    <w:bookmarkStart w:name="z2759" w:id="26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24) проведение контроля за соблюдением Правил перевозок пассажиров, багажа и грузобагажа в пассажирских поездах, следующих по территории Республики Казахстан;</w:t>
      </w:r>
    </w:p>
    <w:bookmarkEnd w:id="2661"/>
    <w:bookmarkStart w:name="z2760" w:id="26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25) осуществление лицензирования отдельных видов деятельности или действий, подлежащих лицензированию,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Предпринимательским кодексом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и законодательством Республики Казахстан о разрешениях и уведомлениях;</w:t>
      </w:r>
    </w:p>
    <w:bookmarkEnd w:id="2662"/>
    <w:bookmarkStart w:name="z2761" w:id="26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26) осуществление контроля и надзора за обеспечением безопасности судоходства;</w:t>
      </w:r>
    </w:p>
    <w:bookmarkEnd w:id="2663"/>
    <w:bookmarkStart w:name="z2762" w:id="26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27) формирование статистической информации о нарушениях требований безопасности движения;</w:t>
      </w:r>
    </w:p>
    <w:bookmarkEnd w:id="2664"/>
    <w:bookmarkStart w:name="z2763" w:id="26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28) составление протоколов, рассмотрение дел об административных правонарушениях и наложение административных взысканий в порядке, установленном </w:t>
      </w:r>
      <w:r>
        <w:rPr>
          <w:rFonts w:ascii="Times New Roman"/>
          <w:b w:val="false"/>
          <w:i w:val="false"/>
          <w:color w:val="000000"/>
          <w:sz w:val="28"/>
        </w:rPr>
        <w:t>Кодексом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об административных правонарушениях;</w:t>
      </w:r>
    </w:p>
    <w:bookmarkEnd w:id="2665"/>
    <w:bookmarkStart w:name="z2764" w:id="26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29) составление в пределах своей компетенции актов по результатам проверок и внесение предписания об устранении выявленных нарушений требований законов Республики Казахстан и иных нормативных правовых актов, стандартов и норм, определяющих порядок функционирования транспорта;</w:t>
      </w:r>
    </w:p>
    <w:bookmarkEnd w:id="2666"/>
    <w:bookmarkStart w:name="z2765" w:id="26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30) осуществление приостановления и прекращения эксплуатации объектов магистральной железнодорожной сети, железнодорожных путей и подвижного состава, состояние которых не отвечает установленным требованиям безопасности движения и охраны окружающей среды;</w:t>
      </w:r>
    </w:p>
    <w:bookmarkEnd w:id="2667"/>
    <w:bookmarkStart w:name="z2766" w:id="26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31) осуществление приостановления эксплуатации объектов городского рельсового транспорта, состояние которых не отвечает требованиям безопасности движения и охраны окружающей среды;</w:t>
      </w:r>
    </w:p>
    <w:bookmarkEnd w:id="2668"/>
    <w:bookmarkStart w:name="z2767" w:id="26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32) изъятие документов, товаров, иного имущества и предметов, принадлежащих юридическому лицу, явившихся орудием совершения или непосредственным объектом административного правонарушения, обнаруженных на месте совершения административного правонарушения либо при проведении осмотра территорий, помещений, транспортных средств, товаров, иного имущества и предметов, принадлежащих юридическому лицу;</w:t>
      </w:r>
    </w:p>
    <w:bookmarkEnd w:id="2669"/>
    <w:bookmarkStart w:name="z2768" w:id="26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33) осуществление государственного контроля и надзора за соблюдением физическими и юридическими лицами требований нормативных правовых актов, международных договоров Республики Казахстан, определяющих порядок функционирования транспорта, выявление и принятие мер по пресечению их нарушений;</w:t>
      </w:r>
    </w:p>
    <w:bookmarkEnd w:id="2670"/>
    <w:bookmarkStart w:name="z2769" w:id="26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34) составление в пределах своей компетенции актов по результатам проверок и внесение предписаний об устранении выявленных нарушений законодательства Республики Казахстан, стандартов и норм, определяющих порядок функционирования водного транспорта;</w:t>
      </w:r>
    </w:p>
    <w:bookmarkEnd w:id="2671"/>
    <w:bookmarkStart w:name="z2770" w:id="26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35) проведение осмотра судов, плотов и иных плавучих объектов, и сооружений, расположенных на внутренних водных путях, на их соответствие требованиям обеспечения безопасности эксплуатации судов;</w:t>
      </w:r>
    </w:p>
    <w:bookmarkEnd w:id="267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36) исключен приказом Министра транспорта РК от 17.09.2026 </w:t>
      </w:r>
      <w:r>
        <w:rPr>
          <w:rFonts w:ascii="Times New Roman"/>
          <w:b w:val="false"/>
          <w:i w:val="false"/>
          <w:color w:val="000000"/>
          <w:sz w:val="28"/>
        </w:rPr>
        <w:t>№ 261</w:t>
      </w:r>
      <w:r>
        <w:rPr>
          <w:rFonts w:ascii="Times New Roman"/>
          <w:b w:val="false"/>
          <w:i w:val="false"/>
          <w:color w:val="ff0000"/>
          <w:sz w:val="28"/>
        </w:rPr>
        <w:t>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772" w:id="26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37) проведение осмотра судов (в том числе маломерных), плотов и иных плавучих объектов и сооружений, расположенных на внутренних водных путях, на их соответствие требованиям обеспечения безопасности эксплуатации судов;</w:t>
      </w:r>
    </w:p>
    <w:bookmarkEnd w:id="2673"/>
    <w:bookmarkStart w:name="z2773" w:id="26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38) задержание судов, плотов и иных плавучих объектов, не соответствующих требованиям обеспечения безопасности эксплуатации судов;</w:t>
      </w:r>
    </w:p>
    <w:bookmarkEnd w:id="2674"/>
    <w:bookmarkStart w:name="z2774" w:id="26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39) приостановление и запрещение движения судов, плотов и иных плавучих объектов при наличии угрозы безопасности эксплуатации судов, жизни и здоровью людей, сохранности грузов;</w:t>
      </w:r>
    </w:p>
    <w:bookmarkEnd w:id="2675"/>
    <w:bookmarkStart w:name="z2775" w:id="26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40) осуществление организации обеспечения безопасности судоходства, контроля за соблюдением физическими и юридическими лицами законодательных актов Республики Казахстан и иных нормативных правовых актов, определяющих порядок функционирования внутреннего водного транспорта;</w:t>
      </w:r>
    </w:p>
    <w:bookmarkEnd w:id="2676"/>
    <w:bookmarkStart w:name="z2776" w:id="26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41) осуществление контроля и надзора за выполнением судовладельцами, членами экипажей судов, физическими и юридическими лицами, осуществляющими судоходство на внутренних водных путях, требований обеспечения безопасности эксплуатации судов в соответствии с законодательством Республики Казахстан о внутреннем водном транспорте;</w:t>
      </w:r>
    </w:p>
    <w:bookmarkEnd w:id="2677"/>
    <w:bookmarkStart w:name="z2777" w:id="26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42) задержание судов (в том числе маломерных), плотов и иных плавучих объектов, не соответствующих требованиям обеспечения безопасности эксплуатации судов;</w:t>
      </w:r>
    </w:p>
    <w:bookmarkEnd w:id="2678"/>
    <w:bookmarkStart w:name="z2778" w:id="26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43) приостановление и запрещение движения судов (в том числе маломерных), плотов и иных плавучих объектов при наличии угрозы безопасности эксплуатации судов, жизни и здоровью людей, сохранности грузов;</w:t>
      </w:r>
    </w:p>
    <w:bookmarkEnd w:id="2679"/>
    <w:bookmarkStart w:name="z2779" w:id="26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44) выдача свидетельства о минимальном составе экипажа судна;</w:t>
      </w:r>
    </w:p>
    <w:bookmarkEnd w:id="2680"/>
    <w:bookmarkStart w:name="z2780" w:id="26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45) осуществление контроля и надзора за надлежащим содержанием судоходных водных путей и средств навигационного оборудования;</w:t>
      </w:r>
    </w:p>
    <w:bookmarkEnd w:id="2681"/>
    <w:bookmarkStart w:name="z2781" w:id="26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46) осуществление контроля и надзора в области внутреннего водного транспорта;</w:t>
      </w:r>
    </w:p>
    <w:bookmarkEnd w:id="268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47) исключен приказом и.о. Министра транспорта РК от 18.04.2025 </w:t>
      </w:r>
      <w:r>
        <w:rPr>
          <w:rFonts w:ascii="Times New Roman"/>
          <w:b w:val="false"/>
          <w:i w:val="false"/>
          <w:color w:val="000000"/>
          <w:sz w:val="28"/>
        </w:rPr>
        <w:t>№ 124</w:t>
      </w:r>
      <w:r>
        <w:rPr>
          <w:rFonts w:ascii="Times New Roman"/>
          <w:b w:val="false"/>
          <w:i w:val="false"/>
          <w:color w:val="ff0000"/>
          <w:sz w:val="28"/>
        </w:rPr>
        <w:t>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783" w:id="26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48) осуществление государственного контроля за соблюдением порядка проведения обязательного технического осмотра механических транспортных средств и прицепов к ним операторами технического осмотра;</w:t>
      </w:r>
    </w:p>
    <w:bookmarkEnd w:id="2683"/>
    <w:bookmarkStart w:name="z3040" w:id="26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48-1) выдача разрешения на деятельность операторов технического осмотра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Законом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"О разрешениях и уведомлениях";</w:t>
      </w:r>
    </w:p>
    <w:bookmarkEnd w:id="2684"/>
    <w:bookmarkStart w:name="z2784" w:id="26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49) ведение Государственного реестра подвижного состава;</w:t>
      </w:r>
    </w:p>
    <w:bookmarkEnd w:id="2685"/>
    <w:bookmarkStart w:name="z2785" w:id="26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50) осуществление государственных услуг в соответствии с законами Республики Казахстан </w:t>
      </w:r>
      <w:r>
        <w:rPr>
          <w:rFonts w:ascii="Times New Roman"/>
          <w:b w:val="false"/>
          <w:i w:val="false"/>
          <w:color w:val="000000"/>
          <w:sz w:val="28"/>
        </w:rPr>
        <w:t>"О государственных и социально ответственных услугах"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"О разрешениях и уведомлениях"</w:t>
      </w:r>
      <w:r>
        <w:rPr>
          <w:rFonts w:ascii="Times New Roman"/>
          <w:b w:val="false"/>
          <w:i w:val="false"/>
          <w:color w:val="000000"/>
          <w:sz w:val="28"/>
        </w:rPr>
        <w:t>;</w:t>
      </w:r>
    </w:p>
    <w:bookmarkEnd w:id="2686"/>
    <w:bookmarkStart w:name="z2786" w:id="26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51) выдача сертификата безопасности;</w:t>
      </w:r>
    </w:p>
    <w:bookmarkEnd w:id="2687"/>
    <w:bookmarkStart w:name="z2787" w:id="26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52) осуществление возобновления эксплуатации объектов магистральной железнодорожной сети, железнодорожных путей и подвижного состава, состояние которых отвечает установленным требованиям безопасности движения и охраны окружающей среды;</w:t>
      </w:r>
    </w:p>
    <w:bookmarkEnd w:id="26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52-1) организация и осуществление взаимодействия с правоохранительными органами Республики Казахстан по вопросам выявления, пресечения и расследования правонарушений в сфере транспорта;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52-2) участие в проведении совместных контрольных, рейдовых и профилактических мероприятий с правоохранительными органами, направленных на обеспечение соблюдения законодательства Республики Казахстан в сфере автомобильного транспорта, включая контроль за весовыми и габаритными параметрами транспортных средств, режимом труда и отдыха водителей, а также соблюдением разрешительной системы;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52-3) организация и контроль осуществления мер по обеспечению транспортной и общественной безопасности на постах транспортного контроля, включая функционирование контрольных систем, а также координация взаимодействия с правоохранительными органами по вопросам обеспечения безопасности;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52-4) организация и контроль применения мер обеспечения производства по делам об административных правонарушениях в пределах компетенции, в том числе задержания, доставления и запрещения эксплуатации транспортных средств, их помещения на специализированные стоянки;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52-5) направление материалов по выявленным правонарушениям в правоохранительные органы по подведомственности, а также обмен информацией с ними, в том числе содержащей сведения ограниченного доступа, в пределах, установленных законодательством Республики Казахстан;</w:t>
      </w:r>
    </w:p>
    <w:bookmarkStart w:name="z2788" w:id="26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53) осуществление иных полномочий, предусмотренных законами Республики Казахстан, актами Президента Республики Казахстан, Правительства Республики Казахстан и приказами Министра.</w:t>
      </w:r>
    </w:p>
    <w:bookmarkEnd w:id="268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15 с изменениями, внесенными приказами и.о. Министра транспорта РК от 30.12.2024 </w:t>
      </w:r>
      <w:r>
        <w:rPr>
          <w:rFonts w:ascii="Times New Roman"/>
          <w:b w:val="false"/>
          <w:i w:val="false"/>
          <w:color w:val="000000"/>
          <w:sz w:val="28"/>
        </w:rPr>
        <w:t>№ 442</w:t>
      </w:r>
      <w:r>
        <w:rPr>
          <w:rFonts w:ascii="Times New Roman"/>
          <w:b w:val="false"/>
          <w:i w:val="false"/>
          <w:color w:val="ff0000"/>
          <w:sz w:val="28"/>
        </w:rPr>
        <w:t xml:space="preserve"> (вступает в силу с 05.04.2024); от 18.04.2025 </w:t>
      </w:r>
      <w:r>
        <w:rPr>
          <w:rFonts w:ascii="Times New Roman"/>
          <w:b w:val="false"/>
          <w:i w:val="false"/>
          <w:color w:val="000000"/>
          <w:sz w:val="28"/>
        </w:rPr>
        <w:t>№ 124</w:t>
      </w:r>
      <w:r>
        <w:rPr>
          <w:rFonts w:ascii="Times New Roman"/>
          <w:b w:val="false"/>
          <w:i w:val="false"/>
          <w:color w:val="ff0000"/>
          <w:sz w:val="28"/>
        </w:rPr>
        <w:t xml:space="preserve">; от 25.04.2026 </w:t>
      </w:r>
      <w:r>
        <w:rPr>
          <w:rFonts w:ascii="Times New Roman"/>
          <w:b w:val="false"/>
          <w:i w:val="false"/>
          <w:color w:val="000000"/>
          <w:sz w:val="28"/>
        </w:rPr>
        <w:t>№ 95</w:t>
      </w:r>
      <w:r>
        <w:rPr>
          <w:rFonts w:ascii="Times New Roman"/>
          <w:b w:val="false"/>
          <w:i w:val="false"/>
          <w:color w:val="ff0000"/>
          <w:sz w:val="28"/>
        </w:rPr>
        <w:t xml:space="preserve">; от 01.06.2026 </w:t>
      </w:r>
      <w:r>
        <w:rPr>
          <w:rFonts w:ascii="Times New Roman"/>
          <w:b w:val="false"/>
          <w:i w:val="false"/>
          <w:color w:val="000000"/>
          <w:sz w:val="28"/>
        </w:rPr>
        <w:t>№ 128</w:t>
      </w:r>
      <w:r>
        <w:rPr>
          <w:rFonts w:ascii="Times New Roman"/>
          <w:b w:val="false"/>
          <w:i w:val="false"/>
          <w:color w:val="ff0000"/>
          <w:sz w:val="28"/>
        </w:rPr>
        <w:t xml:space="preserve">; от 17.09.2026 </w:t>
      </w:r>
      <w:r>
        <w:rPr>
          <w:rFonts w:ascii="Times New Roman"/>
          <w:b w:val="false"/>
          <w:i w:val="false"/>
          <w:color w:val="000000"/>
          <w:sz w:val="28"/>
        </w:rPr>
        <w:t>№ 261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789" w:id="269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3. Статус и полномочия руководителя Инспекции при организации его деятельности</w:t>
      </w:r>
    </w:p>
    <w:bookmarkEnd w:id="2690"/>
    <w:bookmarkStart w:name="z2790" w:id="26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Руководство Инспекцией осуществляется руководителем, который несет персональную ответственность за выполнение возложенных на Инспекцию задач и осуществление им своих полномочий.</w:t>
      </w:r>
    </w:p>
    <w:bookmarkEnd w:id="2691"/>
    <w:bookmarkStart w:name="z2791" w:id="26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17. Руководитель Инспекции назначается на должность и освобождается от должности в соответствии с законодательством Республики Казахстан.</w:t>
      </w:r>
    </w:p>
    <w:bookmarkEnd w:id="2692"/>
    <w:bookmarkStart w:name="z2792" w:id="26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18. Руководитель Инспекции имеет заместителя, который назначается на должность и освобождается от должности руководителем Инспекции по согласованию с Председателем Комитета.</w:t>
      </w:r>
    </w:p>
    <w:bookmarkEnd w:id="269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18 – в редакции приказа Министра транспорта РК от 17.09.2026 </w:t>
      </w:r>
      <w:r>
        <w:rPr>
          <w:rFonts w:ascii="Times New Roman"/>
          <w:b w:val="false"/>
          <w:i w:val="false"/>
          <w:color w:val="000000"/>
          <w:sz w:val="28"/>
        </w:rPr>
        <w:t>№ 261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793" w:id="26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19. Полномочия руководителя Инспекции:</w:t>
      </w:r>
    </w:p>
    <w:bookmarkEnd w:id="2694"/>
    <w:bookmarkStart w:name="z2794" w:id="26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в пределах компетенции, определенной законодательством Республики Казахстан и настоящим Положением, самостоятельно решает вопросы деятельности Инспекции;</w:t>
      </w:r>
    </w:p>
    <w:bookmarkEnd w:id="2695"/>
    <w:bookmarkStart w:name="z2795" w:id="26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назначает и освобождает от должностей заместителя руководителя Инспекции по согласованию с Председателем Комитета, работников Инспекции, применяет к ним меры поощрения, оказания материальной помощи и дисциплинарного взыскания;</w:t>
      </w:r>
    </w:p>
    <w:bookmarkEnd w:id="2696"/>
    <w:bookmarkStart w:name="z2796" w:id="26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согласовывает с Комитетом назначение руководителя отдела Инспекции;</w:t>
      </w:r>
    </w:p>
    <w:bookmarkEnd w:id="2697"/>
    <w:bookmarkStart w:name="z2797" w:id="26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подписывает приказы и дает указания обязательные для исполнения подчиненными работниками, распределяет между ними функциональные обязанности;</w:t>
      </w:r>
    </w:p>
    <w:bookmarkEnd w:id="2698"/>
    <w:bookmarkStart w:name="z2798" w:id="26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исполняет указания и поручения руководства Комитета.</w:t>
      </w:r>
    </w:p>
    <w:bookmarkEnd w:id="2699"/>
    <w:bookmarkStart w:name="z2799" w:id="27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представляет Инспекцию в государственных органах и иных организациях;</w:t>
      </w:r>
    </w:p>
    <w:bookmarkEnd w:id="2700"/>
    <w:bookmarkStart w:name="z2800" w:id="27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заключает договоры с отечественными и иностранными товаропроизводителями на поставку товаров и услуг, открывает счета в банках, выдает доверенности;</w:t>
      </w:r>
    </w:p>
    <w:bookmarkEnd w:id="2701"/>
    <w:bookmarkStart w:name="z2801" w:id="27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принимает меры, направленные на противодействие коррупции и несет персональную ответственность за принятие антикоррупционных мер;</w:t>
      </w:r>
    </w:p>
    <w:bookmarkEnd w:id="2702"/>
    <w:bookmarkStart w:name="z2802" w:id="27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принимает решения по другим вопросам, отнесенным к его компетенции.</w:t>
      </w:r>
    </w:p>
    <w:bookmarkEnd w:id="2703"/>
    <w:bookmarkStart w:name="z2803" w:id="27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Исполнение полномочий руководителя Инспекции в период его отсутствия осуществляется лицом, его замещающим в соответствии с действующим законодательством.</w:t>
      </w:r>
    </w:p>
    <w:bookmarkEnd w:id="270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19 с изменением, внесенным приказом Министра транспорта РК от 17.09.2026 </w:t>
      </w:r>
      <w:r>
        <w:rPr>
          <w:rFonts w:ascii="Times New Roman"/>
          <w:b w:val="false"/>
          <w:i w:val="false"/>
          <w:color w:val="000000"/>
          <w:sz w:val="28"/>
        </w:rPr>
        <w:t>№ 261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804" w:id="27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20. Руководитель определяет полномочия своих заместителей в соответствии с действующим законодательством.</w:t>
      </w:r>
    </w:p>
    <w:bookmarkEnd w:id="2705"/>
    <w:bookmarkStart w:name="z2805" w:id="270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4. Имущество Инспекции</w:t>
      </w:r>
    </w:p>
    <w:bookmarkEnd w:id="2706"/>
    <w:bookmarkStart w:name="z2806" w:id="27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21. Инспекция может иметь на праве оперативного управления обособленное имущество в случаях, предусмотренных законодательством. Имущество Инспекции формируется за счет имущества, переданного ему собственником, а также имущества (включая денежные доходы), приобретенного в результате собственной деятельности, и иных источников, не запрещенных законодательством Республики Казахстан.</w:t>
      </w:r>
    </w:p>
    <w:bookmarkEnd w:id="2707"/>
    <w:bookmarkStart w:name="z2807" w:id="27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22. Имущество, закрепленное за Инспекцией, относится к республиканской собственности.</w:t>
      </w:r>
    </w:p>
    <w:bookmarkEnd w:id="2708"/>
    <w:bookmarkStart w:name="z2808" w:id="27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23. Инспекция не вправе самостоятельно отчуждать или иным способом распоряжаться закрепленным за ним имуществом и имуществом, приобретенным за счет средств, выданных ему по плану финансирования, если иное не установлено законодательством.</w:t>
      </w:r>
    </w:p>
    <w:bookmarkEnd w:id="2709"/>
    <w:bookmarkStart w:name="z2809" w:id="271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5. Реорганизация и упразднение Инспекции</w:t>
      </w:r>
    </w:p>
    <w:bookmarkEnd w:id="2710"/>
    <w:bookmarkStart w:name="z2810" w:id="27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24. Реорганизация и упразднение Инспекции осуществляются в соответствии с законодательством Республики Казахстан.</w:t>
      </w:r>
    </w:p>
    <w:bookmarkEnd w:id="2711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22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к приказу </w:t>
            </w:r>
          </w:p>
        </w:tc>
      </w:tr>
    </w:tbl>
    <w:bookmarkStart w:name="z2812" w:id="271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Положение республиканского государственного учреждения "Инспекция транспортного контроля по городу Шымкент" Комитета транспортного контроля Министерства транспорта Республики Казахстан"</w:t>
      </w:r>
    </w:p>
    <w:bookmarkEnd w:id="27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Заголовок – в редакции приказа Министра транспорта РК от 17.09.2026 </w:t>
      </w:r>
      <w:r>
        <w:rPr>
          <w:rFonts w:ascii="Times New Roman"/>
          <w:b w:val="false"/>
          <w:i w:val="false"/>
          <w:color w:val="ff0000"/>
          <w:sz w:val="28"/>
        </w:rPr>
        <w:t>№ 261</w:t>
      </w:r>
      <w:r>
        <w:rPr>
          <w:rFonts w:ascii="Times New Roman"/>
          <w:b w:val="false"/>
          <w:i w:val="false"/>
          <w:color w:val="ff0000"/>
          <w:sz w:val="28"/>
        </w:rPr>
        <w:t>.</w:t>
      </w:r>
    </w:p>
    <w:bookmarkStart w:name="z2813" w:id="271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Общие положения</w:t>
      </w:r>
    </w:p>
    <w:bookmarkEnd w:id="2713"/>
    <w:bookmarkStart w:name="z2814" w:id="27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Инспекция транспортного контроля по городу Шымкент" Комитета транспортного контроля Министерства транспорта Республики Казахстан (далее – Инспекция) является территориальным органом Комитета транспортного контроля Министерства транспорта Республики Казахстан (далее – Комитет) и осуществляет контрольно-надзорные функции в области транспорта, за исключением воздушного и трубопроводного.</w:t>
      </w:r>
    </w:p>
    <w:bookmarkEnd w:id="271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 – в редакции приказа Министра транспорта РК от 17.09.2026 </w:t>
      </w:r>
      <w:r>
        <w:rPr>
          <w:rFonts w:ascii="Times New Roman"/>
          <w:b w:val="false"/>
          <w:i w:val="false"/>
          <w:color w:val="000000"/>
          <w:sz w:val="28"/>
        </w:rPr>
        <w:t>№ 261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815" w:id="27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Инспекция осуществляет свою деятельность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Конституцией</w:t>
      </w:r>
      <w:r>
        <w:rPr>
          <w:rFonts w:ascii="Times New Roman"/>
          <w:b w:val="false"/>
          <w:i w:val="false"/>
          <w:color w:val="000000"/>
          <w:sz w:val="28"/>
        </w:rPr>
        <w:t xml:space="preserve"> и законами Республики Казахстан, актами Президента и Правительства Республики Казахстан, иными нормативными правовыми актами, а также настоящим Положением.</w:t>
      </w:r>
    </w:p>
    <w:bookmarkEnd w:id="2715"/>
    <w:bookmarkStart w:name="z2816" w:id="27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Инспекция является юридическим лицом в организационно-правовой форме государственного учреждения, имеет печати и штампы со своим наименованием на казахском языке, бланки установленного образца, в соответствии с законодательством Республики Казахстан счета в органах казначейства.</w:t>
      </w:r>
    </w:p>
    <w:bookmarkEnd w:id="2716"/>
    <w:bookmarkStart w:name="z2817" w:id="27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Инспекция вступает в гражданско-правовые отношения от собственного имени.</w:t>
      </w:r>
    </w:p>
    <w:bookmarkEnd w:id="2717"/>
    <w:bookmarkStart w:name="z2818" w:id="27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Инспекция имеет право выступать стороной гражданско-правовых отношений от имени государства, если она уполномочена на это в соответствии с законодательством.</w:t>
      </w:r>
    </w:p>
    <w:bookmarkEnd w:id="2718"/>
    <w:bookmarkStart w:name="z2819" w:id="27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Инспекция по вопросам своей компетенции в установленном законодательством порядке принимает решения, оформляемые приказами руководителя Инспекции и другими актами, предусмотренными законодательством Республики Казахстан.</w:t>
      </w:r>
    </w:p>
    <w:bookmarkEnd w:id="2719"/>
    <w:bookmarkStart w:name="z2820" w:id="27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Структура и лимит штатной численности Инспекции утверждаются в соответствии с законодательством Республики Казахстан.</w:t>
      </w:r>
    </w:p>
    <w:bookmarkEnd w:id="2720"/>
    <w:bookmarkStart w:name="z2821" w:id="27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Местонахождение Инспекции: Республика Казахстан, 160019, город Шымкент, Аль-Фарабийский район, улица А. Молдагулова, здание 4Б;</w:t>
      </w:r>
    </w:p>
    <w:bookmarkEnd w:id="2721"/>
    <w:bookmarkStart w:name="z2822" w:id="27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Полное наименование Инспекции:</w:t>
      </w:r>
    </w:p>
    <w:bookmarkEnd w:id="2722"/>
    <w:bookmarkStart w:name="z434" w:id="27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 государственном языке – "Қазақстан Республикасы Көлік министрлiгi Көліктік бақылау комитетiнің "Шымкент қаласы бойынша көліктік бақылау инспекциясы" республикалық мемлекеттiк мекемесi;</w:t>
      </w:r>
    </w:p>
    <w:bookmarkEnd w:id="2723"/>
    <w:bookmarkStart w:name="z435" w:id="27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 русском языке – республиканское государственное учреждение "Инспекция транспортного контроля по городу Шымкент" Комитета транспортного контроля Министерства транспорта Республики Казахстан".</w:t>
      </w:r>
    </w:p>
    <w:bookmarkEnd w:id="272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9 – в редакции приказа Министра транспорта РК от 17.09.2026 </w:t>
      </w:r>
      <w:r>
        <w:rPr>
          <w:rFonts w:ascii="Times New Roman"/>
          <w:b w:val="false"/>
          <w:i w:val="false"/>
          <w:color w:val="000000"/>
          <w:sz w:val="28"/>
        </w:rPr>
        <w:t>№ 261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825" w:id="27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Настоящее Положение является учредительным документом Инспекции.</w:t>
      </w:r>
    </w:p>
    <w:bookmarkEnd w:id="2725"/>
    <w:bookmarkStart w:name="z2826" w:id="27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Финансирование деятельности Инспекции осуществляется из республиканского бюджета.</w:t>
      </w:r>
    </w:p>
    <w:bookmarkEnd w:id="2726"/>
    <w:bookmarkStart w:name="z2827" w:id="27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Инспекции запрещается вступать в договорные отношения с субъектами предпринимательства на предмет выполнения обязанностей, являющихся полномочиями Инспекции.</w:t>
      </w:r>
    </w:p>
    <w:bookmarkEnd w:id="2727"/>
    <w:bookmarkStart w:name="z2828" w:id="27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Если Инспекции законодательными актами предоставлено право осуществлять приносящую доходы деятельность, то доходы, полученные от такой деятельности, направляются в государственный бюджет.</w:t>
      </w:r>
    </w:p>
    <w:bookmarkEnd w:id="2728"/>
    <w:bookmarkStart w:name="z2829" w:id="272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Задачи, права и обязанности Инспекции</w:t>
      </w:r>
    </w:p>
    <w:bookmarkEnd w:id="2729"/>
    <w:bookmarkStart w:name="z2830" w:id="27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Задачи:</w:t>
      </w:r>
    </w:p>
    <w:bookmarkEnd w:id="2730"/>
    <w:bookmarkStart w:name="z2831" w:id="27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участие в формировании и реализации государственной политики в области транспорта, за исключением воздушного и трубопроводного;</w:t>
      </w:r>
    </w:p>
    <w:bookmarkEnd w:id="2731"/>
    <w:bookmarkStart w:name="z2832" w:id="27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обеспечение в пределах своей компетенции безопасности транспорта и процессов его жизненного цикла для жизни и здоровья человека и окружающей среды;</w:t>
      </w:r>
    </w:p>
    <w:bookmarkEnd w:id="2732"/>
    <w:bookmarkStart w:name="z2833" w:id="27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обеспечение государственного контроля и надзора в регулируемых сферах.</w:t>
      </w:r>
    </w:p>
    <w:bookmarkEnd w:id="2733"/>
    <w:bookmarkStart w:name="z2834" w:id="27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Права и обязанности:</w:t>
      </w:r>
    </w:p>
    <w:bookmarkEnd w:id="2734"/>
    <w:bookmarkStart w:name="z2835" w:id="27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права:</w:t>
      </w:r>
    </w:p>
    <w:bookmarkEnd w:id="2735"/>
    <w:bookmarkStart w:name="z2836" w:id="27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запрашивает и получает от государственных органов, организаций, их должностных лиц и физических лиц необходимую информацию и материалы;</w:t>
      </w:r>
    </w:p>
    <w:bookmarkEnd w:id="2736"/>
    <w:bookmarkStart w:name="z2837" w:id="27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проверяет деятельность физических и юридических лиц, осуществляющих перевозочную и другую деятельность на транспорте, за исключением воздушного и трубопроводного;</w:t>
      </w:r>
    </w:p>
    <w:bookmarkEnd w:id="2737"/>
    <w:bookmarkStart w:name="z2838" w:id="27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рассматривает в пределах своей компетенции вопросы об административных правонарушениях;</w:t>
      </w:r>
    </w:p>
    <w:bookmarkEnd w:id="2738"/>
    <w:bookmarkStart w:name="z2839" w:id="27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составление протоколов, рассмотрение дел об административных правонарушениях и наложение административных взысканий в порядке, установленном Кодексом Республики Казахстан об административных правонарушениях;</w:t>
      </w:r>
    </w:p>
    <w:bookmarkEnd w:id="2739"/>
    <w:bookmarkStart w:name="z2840" w:id="27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осуществляет административное задержание физического лица, задержание транспортного средства, производит личный досмотр и досмотр вещей, находящихся при физическом лице, досмотр транспортных средств;</w:t>
      </w:r>
    </w:p>
    <w:bookmarkEnd w:id="2740"/>
    <w:bookmarkStart w:name="z2841" w:id="27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вносит в государственные органы предложения о мерах по предупреждению транспортных происшествий, нарушений порядка эксплуатации транспорта, за исключением воздушного и трубопроводного;</w:t>
      </w:r>
    </w:p>
    <w:bookmarkEnd w:id="2741"/>
    <w:bookmarkStart w:name="z2842" w:id="27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останавливает автотранспортные средства на постах транспортного контроля, автомобильных дорогах общего пользования, автомобильных дорогах в пределах границ городов или иных населенных пунктов;</w:t>
      </w:r>
    </w:p>
    <w:bookmarkEnd w:id="2742"/>
    <w:bookmarkStart w:name="z2843" w:id="27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в пределах своей компетенции составляет акты по результатам проверок и вносить предписания об устранении выявленных нарушений требований законов Республики Казахстан и иных нормативных правовых актов, стандартов и норм, определяющих порядок функционирования транспорта, кроме воздушного и трубопроводного;</w:t>
      </w:r>
    </w:p>
    <w:bookmarkEnd w:id="2743"/>
    <w:bookmarkStart w:name="z2844" w:id="27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использует специальные технические средства связи, специальный водный транспорт и спецавтотранспорт, а также использует жезл и свисток при осуществлении своих функций;</w:t>
      </w:r>
    </w:p>
    <w:bookmarkEnd w:id="2744"/>
    <w:bookmarkStart w:name="z2845" w:id="27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привлекает соответствующих специалистов для участия в экспертизах по вопросам, отнесенным к компетенции уполномоченного органа;</w:t>
      </w:r>
    </w:p>
    <w:bookmarkEnd w:id="2745"/>
    <w:bookmarkStart w:name="z2846" w:id="27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осуществляет иные права, предусмотренные действующим законодательством.</w:t>
      </w:r>
    </w:p>
    <w:bookmarkEnd w:id="2746"/>
    <w:bookmarkStart w:name="z2847" w:id="27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Обязанности:</w:t>
      </w:r>
    </w:p>
    <w:bookmarkEnd w:id="2747"/>
    <w:bookmarkStart w:name="z2848" w:id="27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обеспечение реализации возложенных на Инспекцию задач и функций;</w:t>
      </w:r>
    </w:p>
    <w:bookmarkEnd w:id="2748"/>
    <w:bookmarkStart w:name="z2849" w:id="27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соблюдение законодательства Республики Казахстан, прав и охраняемые законом интересов физических и юридических лиц;</w:t>
      </w:r>
    </w:p>
    <w:bookmarkEnd w:id="2749"/>
    <w:bookmarkStart w:name="z2850" w:id="27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дача разъяснений по вопросам, входящим в компетенцию Инспекции;</w:t>
      </w:r>
    </w:p>
    <w:bookmarkEnd w:id="2750"/>
    <w:bookmarkStart w:name="z2851" w:id="27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обеспечение сохранности государственной собственности, находящейся на балансе Инспекции;</w:t>
      </w:r>
    </w:p>
    <w:bookmarkEnd w:id="2751"/>
    <w:bookmarkStart w:name="z2852" w:id="27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ведение бухгалтерского учета, предоставление бухгалтерской и финансовой отчетности в Комитет;</w:t>
      </w:r>
    </w:p>
    <w:bookmarkEnd w:id="2752"/>
    <w:bookmarkStart w:name="z2853" w:id="27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обеспечение полного, своевременного и эффективного использования бюджетных средств, выделенных Инспекции;</w:t>
      </w:r>
    </w:p>
    <w:bookmarkEnd w:id="2753"/>
    <w:bookmarkStart w:name="z2854" w:id="27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обеспечение своевременного и качественного предоставления бюджетных заявок в Комитет на плановый трехлетний период, уточнений, корректировок бюджета;</w:t>
      </w:r>
    </w:p>
    <w:bookmarkEnd w:id="2754"/>
    <w:bookmarkStart w:name="z2855" w:id="27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проведение процедуры государственных закупок в соответствии с законодательством Республики Казахстан.</w:t>
      </w:r>
    </w:p>
    <w:bookmarkEnd w:id="275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14 с изменениями, внесенными приказами и.о. Министра транспорта РК от 29.08.2025 </w:t>
      </w:r>
      <w:r>
        <w:rPr>
          <w:rFonts w:ascii="Times New Roman"/>
          <w:b w:val="false"/>
          <w:i w:val="false"/>
          <w:color w:val="000000"/>
          <w:sz w:val="28"/>
        </w:rPr>
        <w:t>№ 288</w:t>
      </w:r>
      <w:r>
        <w:rPr>
          <w:rFonts w:ascii="Times New Roman"/>
          <w:b w:val="false"/>
          <w:i w:val="false"/>
          <w:color w:val="ff0000"/>
          <w:sz w:val="28"/>
        </w:rPr>
        <w:t xml:space="preserve">; от 06.10.2025 </w:t>
      </w:r>
      <w:r>
        <w:rPr>
          <w:rFonts w:ascii="Times New Roman"/>
          <w:b w:val="false"/>
          <w:i w:val="false"/>
          <w:color w:val="000000"/>
          <w:sz w:val="28"/>
        </w:rPr>
        <w:t>№ 326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856" w:id="27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Функции:</w:t>
      </w:r>
    </w:p>
    <w:bookmarkEnd w:id="2756"/>
    <w:bookmarkStart w:name="z2857" w:id="27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обеспечение в пределах своей компетенции соблюдения законов и иных нормативных правовых актов Республики Казахстан в области защиты государственных секретов, гражданской обороны, мобилизационной подготовки и мобилизации;</w:t>
      </w:r>
    </w:p>
    <w:bookmarkEnd w:id="2757"/>
    <w:bookmarkStart w:name="z2858" w:id="27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осуществление сбора информации об использовании транзитного потенциала, учета интенсивности движения автотранспортных средств, организации и осуществлении передачи накопленной информации в виде отчетных документов установленной формы;</w:t>
      </w:r>
    </w:p>
    <w:bookmarkEnd w:id="2758"/>
    <w:bookmarkStart w:name="z2859" w:id="27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выдача разрешений на проезд по территории иностранного государства перевозчикам Республики Казахстан в соответствии с международными договорами, ратифицированными Республикой Казахстан;</w:t>
      </w:r>
    </w:p>
    <w:bookmarkEnd w:id="2759"/>
    <w:bookmarkStart w:name="z2860" w:id="27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выдача специальных разрешений на проезд отечественных и иностранных крупногабаритных и (или) тяжеловесных транспортных средств по территории Республики Казахстан;</w:t>
      </w:r>
    </w:p>
    <w:bookmarkEnd w:id="2760"/>
    <w:bookmarkStart w:name="z2861" w:id="27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выдача удостоверения о допуске к осуществлению международных автомобильных перевозок грузов и карточки допуска на автотранспортные средства;</w:t>
      </w:r>
    </w:p>
    <w:bookmarkEnd w:id="2761"/>
    <w:bookmarkStart w:name="z2862" w:id="27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выдача свидетельства о допущении транспортного средства к перевозке опасных грузов в международном сообщении;</w:t>
      </w:r>
    </w:p>
    <w:bookmarkEnd w:id="2762"/>
    <w:bookmarkStart w:name="z2863" w:id="27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выдача разрешений на проезд по территории Республики Казахстан перевозчикам иностранного государства в соответствии с международными договорами, ратифицированными Республикой Казахстан;</w:t>
      </w:r>
    </w:p>
    <w:bookmarkEnd w:id="2763"/>
    <w:bookmarkStart w:name="z2864" w:id="27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осуществление контроля за соблюдением законодательства Республики Казахстан об автомобильном транспорте;</w:t>
      </w:r>
    </w:p>
    <w:bookmarkEnd w:id="2764"/>
    <w:bookmarkStart w:name="z2865" w:id="27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осуществление контроля за проездом автотранспортных средств по территории Республики Казахстан на постах транспортного контроля, автомобильных дорогах общего пользования, автомобильных дорогах в пределах границ городов или иных населенных пунктов;</w:t>
      </w:r>
    </w:p>
    <w:bookmarkEnd w:id="2765"/>
    <w:bookmarkStart w:name="z2866" w:id="27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выявление и пресечение осуществления иностранными перевозчиками каботажных перевозок по территории Республики Казахстан;</w:t>
      </w:r>
    </w:p>
    <w:bookmarkEnd w:id="2766"/>
    <w:bookmarkStart w:name="z2867" w:id="27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осуществление контроля за исполнением требований разрешительной системы при организации международных автомобильных перевозок на территории Республики Казахстан в соответствии с международными договорами, ратифицированными Республикой Казахстан;</w:t>
      </w:r>
    </w:p>
    <w:bookmarkEnd w:id="2767"/>
    <w:bookmarkStart w:name="z2868" w:id="27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осуществление контроля за проездом автотранспортных средств по территории Республики Казахстан, в том числе соблюдением отечественными и иностранными перевозчиками допустимых габаритных и весовых параметров автотранспортных средств, установленных на территории Республики Казахстан;</w:t>
      </w:r>
    </w:p>
    <w:bookmarkEnd w:id="2768"/>
    <w:bookmarkStart w:name="z2869" w:id="27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осуществление контроля за сервисными центрами, осуществляющими деятельность по установке и обслуживанию тахографов;</w:t>
      </w:r>
    </w:p>
    <w:bookmarkEnd w:id="2769"/>
    <w:bookmarkStart w:name="z2870" w:id="27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осуществление взаимодействия с государственными органами Республики Казахстан по вопросам обеспечения безопасности на автомобильном транспорте и автодорогах;</w:t>
      </w:r>
    </w:p>
    <w:bookmarkEnd w:id="2770"/>
    <w:bookmarkStart w:name="z2871" w:id="27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выдача специального разрешения на перевозку опасного груза по территории Республики Казахстан;</w:t>
      </w:r>
    </w:p>
    <w:bookmarkEnd w:id="2771"/>
    <w:bookmarkStart w:name="z2872" w:id="27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16) осуществление контроля за соблюдением правил перевозок пассажиров и грузов, в том числе опасных грузов;</w:t>
      </w:r>
    </w:p>
    <w:bookmarkEnd w:id="2772"/>
    <w:bookmarkStart w:name="z2873" w:id="27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17) осуществление контроля и проверок за обеспечением безопасности движения на железнодорожном транспорте, в том числе на магистральных, станционных и подъездных железнодорожных путях;</w:t>
      </w:r>
    </w:p>
    <w:bookmarkEnd w:id="2773"/>
    <w:bookmarkStart w:name="z2874" w:id="27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18) осуществление проверки деятельности физических и юридических лиц, осуществляющих перевозочную и другую деятельность на железнодорожном транспорте, в том числе с применением контрольно-измерительных технических средств и приборов, в части соблюдения ими:</w:t>
      </w:r>
    </w:p>
    <w:bookmarkEnd w:id="2774"/>
    <w:bookmarkStart w:name="z2875" w:id="27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содержания станционных и магистральных путей железнодорожной сети и железнодорожных подъездных путей, содержания, эксплуатации и ремонта подвижного состава;</w:t>
      </w:r>
    </w:p>
    <w:bookmarkEnd w:id="2775"/>
    <w:bookmarkStart w:name="z2876" w:id="27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Правил перевозок пассажиров, багажа, грузобагажа и почтовых отправлений железнодорожным транспортом;</w:t>
      </w:r>
    </w:p>
    <w:bookmarkEnd w:id="2776"/>
    <w:bookmarkStart w:name="z2877" w:id="27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содержания, эксплуатации и ремонта технических средств, направленных на обеспечение безопасности движения на железнодорожном транспорте, а также искусственных сооружений и железнодорожных переездов;</w:t>
      </w:r>
    </w:p>
    <w:bookmarkEnd w:id="2777"/>
    <w:bookmarkStart w:name="z2878" w:id="27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19) осуществление государственной регистрации (перерегистрации) подвижного состава и залога подвижного состава;</w:t>
      </w:r>
    </w:p>
    <w:bookmarkEnd w:id="277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20) исключен приказом и.о. Министра транспорта РК от 18.04.2025 </w:t>
      </w:r>
      <w:r>
        <w:rPr>
          <w:rFonts w:ascii="Times New Roman"/>
          <w:b w:val="false"/>
          <w:i w:val="false"/>
          <w:color w:val="000000"/>
          <w:sz w:val="28"/>
        </w:rPr>
        <w:t>№ 124</w:t>
      </w:r>
      <w:r>
        <w:rPr>
          <w:rFonts w:ascii="Times New Roman"/>
          <w:b w:val="false"/>
          <w:i w:val="false"/>
          <w:color w:val="ff0000"/>
          <w:sz w:val="28"/>
        </w:rPr>
        <w:t>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880" w:id="27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21) проведение аудита системы управления безопасностью участника перевозочного процесса, за исключением пользователей услуг по перевозке и операторов вагонов (контейнеров), в порядке, установленном Правилами безопасности на железнодорожном транспорте, утвержденных приказом исполняющего обязанности Министра;</w:t>
      </w:r>
    </w:p>
    <w:bookmarkEnd w:id="2779"/>
    <w:bookmarkStart w:name="z2881" w:id="27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22) участие в расследовании крушений, аварий на железнодорожном транспорте на территории Республики Казахстан;</w:t>
      </w:r>
    </w:p>
    <w:bookmarkEnd w:id="2780"/>
    <w:bookmarkStart w:name="z2882" w:id="27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23) проведение контроля за соблюдением Правил перевозок пассажиров, багажа и грузобагажа в пассажирских поездах, следующих по территории Республики Казахстан;</w:t>
      </w:r>
    </w:p>
    <w:bookmarkEnd w:id="2781"/>
    <w:bookmarkStart w:name="z2883" w:id="27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24) осуществление лицензирования отдельных видов деятельности или действий, подлежащих лицензированию,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Предпринимательским кодексом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и законодательством Республики Казахстан о разрешениях и уведомлениях;</w:t>
      </w:r>
    </w:p>
    <w:bookmarkEnd w:id="2782"/>
    <w:bookmarkStart w:name="z2884" w:id="27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25) осуществление контроля и надзора за обеспечением безопасности судоходства;</w:t>
      </w:r>
    </w:p>
    <w:bookmarkEnd w:id="2783"/>
    <w:bookmarkStart w:name="z2885" w:id="27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26) формирование статистической информации о нарушениях требований безопасности движения;</w:t>
      </w:r>
    </w:p>
    <w:bookmarkEnd w:id="2784"/>
    <w:bookmarkStart w:name="z2886" w:id="27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27) составление протоколов, рассмотрение дел об административных правонарушениях и наложение административных взысканий в порядке, установленном </w:t>
      </w:r>
      <w:r>
        <w:rPr>
          <w:rFonts w:ascii="Times New Roman"/>
          <w:b w:val="false"/>
          <w:i w:val="false"/>
          <w:color w:val="000000"/>
          <w:sz w:val="28"/>
        </w:rPr>
        <w:t>Кодексом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об административных правонарушениях;</w:t>
      </w:r>
    </w:p>
    <w:bookmarkEnd w:id="2785"/>
    <w:bookmarkStart w:name="z2887" w:id="27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28) составление в пределах своей компетенции актов по результатам проверок и внесение предписания об устранении выявленных нарушений требований законов Республики Казахстан и иных нормативных правовых актов, стандартов и норм, определяющих порядок функционирования транспорта;</w:t>
      </w:r>
    </w:p>
    <w:bookmarkEnd w:id="2786"/>
    <w:bookmarkStart w:name="z2888" w:id="27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29) осуществление приостановления и прекращения эксплуатации объектов магистральной железнодорожной сети, железнодорожных путей и подвижного состава, состояние которых не отвечает установленным требованиям безопасности движения и охраны окружающей среды;</w:t>
      </w:r>
    </w:p>
    <w:bookmarkEnd w:id="278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30) исключен приказом Министра транспорта РК от 01.06.2026 </w:t>
      </w:r>
      <w:r>
        <w:rPr>
          <w:rFonts w:ascii="Times New Roman"/>
          <w:b w:val="false"/>
          <w:i w:val="false"/>
          <w:color w:val="000000"/>
          <w:sz w:val="28"/>
        </w:rPr>
        <w:t>№ 128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890" w:id="27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31) изъятие документов, товаров, иного имущества и предметов, принадлежащих юридическому лицу, явившихся орудием совершения или непосредственным объектом административного правонарушения, обнаруженных на месте совершения административного правонарушения либо при проведении осмотра территорий, помещений, транспортных средств, товаров, иного имущества и предметов, принадлежащих юридическому лицу;</w:t>
      </w:r>
    </w:p>
    <w:bookmarkEnd w:id="2788"/>
    <w:bookmarkStart w:name="z2891" w:id="27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32) осуществление государственного контроля и надзора за соблюдением физическими и юридическими лицами требований нормативных правовых актов, международных договоров Республики Казахстан, определяющих порядок функционирования транспорта, выявление и принятие мер по пресечению их нарушений;</w:t>
      </w:r>
    </w:p>
    <w:bookmarkEnd w:id="2789"/>
    <w:bookmarkStart w:name="z2892" w:id="27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33) составление в пределах своей компетенции актов по результатам проверок и внесение предписаний об устранении выявленных нарушений законодательства Республики Казахстан, стандартов и норм, определяющих порядок функционирования водного транспорта;</w:t>
      </w:r>
    </w:p>
    <w:bookmarkEnd w:id="2790"/>
    <w:bookmarkStart w:name="z2893" w:id="27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34) осуществление государственной регистрации судов, в том числе маломерных судов, прав на них, выдача соответствующих судовых документов, ведение Государственного судового реестра, судовой книги и реестра арендованных иностранных судов;</w:t>
      </w:r>
    </w:p>
    <w:bookmarkEnd w:id="2791"/>
    <w:bookmarkStart w:name="z2894" w:id="27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35) проведение осмотра судов, плотов и иных плавучих объектов, и сооружений, расположенных на внутренних водных путях, на их соответствие требованиям обеспечения безопасности эксплуатации судов;</w:t>
      </w:r>
    </w:p>
    <w:bookmarkEnd w:id="279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36) исключен приказом Министра транспорта РК от 17.09.2026 </w:t>
      </w:r>
      <w:r>
        <w:rPr>
          <w:rFonts w:ascii="Times New Roman"/>
          <w:b w:val="false"/>
          <w:i w:val="false"/>
          <w:color w:val="000000"/>
          <w:sz w:val="28"/>
        </w:rPr>
        <w:t>№ 261</w:t>
      </w:r>
      <w:r>
        <w:rPr>
          <w:rFonts w:ascii="Times New Roman"/>
          <w:b w:val="false"/>
          <w:i w:val="false"/>
          <w:color w:val="ff0000"/>
          <w:sz w:val="28"/>
        </w:rPr>
        <w:t>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896" w:id="27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37) отстранение от управления судоводителей маломерных судов, находящихся в состоянии алкогольного, наркотического и токсикоманического опьянения, и направление их на медицинское освидетельствование;</w:t>
      </w:r>
    </w:p>
    <w:bookmarkEnd w:id="2793"/>
    <w:bookmarkStart w:name="z2897" w:id="27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38) задержание судов, плотов и иных плавучих объектов, не соответствующих требованиям обеспечения безопасности эксплуатации судов;</w:t>
      </w:r>
    </w:p>
    <w:bookmarkEnd w:id="2794"/>
    <w:bookmarkStart w:name="z2898" w:id="27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39) приостановление и запрещение движения судов, плотов и иных плавучих объектов при наличии угрозы безопасности эксплуатации судов, жизни и здоровью людей, сохранности грузов;</w:t>
      </w:r>
    </w:p>
    <w:bookmarkEnd w:id="2795"/>
    <w:bookmarkStart w:name="z2899" w:id="27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40) осуществление контроля и надзора за выполнением судовладельцами, членами экипажей судов, физическими и юридическими лицами, осуществляющими судоходство на внутренних водных путях, требований обеспечения безопасности эксплуатации судов в соответствии с законодательством Республики Казахстан о внутреннем водном транспорте;</w:t>
      </w:r>
    </w:p>
    <w:bookmarkEnd w:id="2796"/>
    <w:bookmarkStart w:name="z2900" w:id="27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41) задержание судов (в том числе маломерных), плотов и иных плавучих объектов, не соответствующих требованиям обеспечения безопасности эксплуатации судов;</w:t>
      </w:r>
    </w:p>
    <w:bookmarkEnd w:id="2797"/>
    <w:bookmarkStart w:name="z2901" w:id="27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42) приостановление и запрещение движения судов (в том числе маломерных), плотов и иных плавучих объектов при наличии угрозы безопасности эксплуатации судов, жизни и здоровью людей, сохранности грузов;</w:t>
      </w:r>
    </w:p>
    <w:bookmarkEnd w:id="2798"/>
    <w:bookmarkStart w:name="z2902" w:id="27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43) выдача свидетельства о минимальном составе экипажа судна;</w:t>
      </w:r>
    </w:p>
    <w:bookmarkEnd w:id="2799"/>
    <w:bookmarkStart w:name="z2903" w:id="28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44) осуществление контроля и надзора за надлежащим содержанием судоходных водных путей и средств навигационного оборудования;</w:t>
      </w:r>
    </w:p>
    <w:bookmarkEnd w:id="2800"/>
    <w:bookmarkStart w:name="z2904" w:id="28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45) осуществление контроля и надзора в области внутреннего водного транспорта;</w:t>
      </w:r>
    </w:p>
    <w:bookmarkEnd w:id="280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46) исключен приказом и.о. Министра транспорта РК от 18.04.2025 </w:t>
      </w:r>
      <w:r>
        <w:rPr>
          <w:rFonts w:ascii="Times New Roman"/>
          <w:b w:val="false"/>
          <w:i w:val="false"/>
          <w:color w:val="000000"/>
          <w:sz w:val="28"/>
        </w:rPr>
        <w:t>№ 124</w:t>
      </w:r>
      <w:r>
        <w:rPr>
          <w:rFonts w:ascii="Times New Roman"/>
          <w:b w:val="false"/>
          <w:i w:val="false"/>
          <w:color w:val="ff0000"/>
          <w:sz w:val="28"/>
        </w:rPr>
        <w:t>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906" w:id="28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47) осуществление государственного контроля за соблюдением порядка проведения обязательного технического осмотра механических транспортных средств и прицепов к ним операторами технического осмотра;</w:t>
      </w:r>
    </w:p>
    <w:bookmarkEnd w:id="2802"/>
    <w:bookmarkStart w:name="z3041" w:id="28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47-1) выдача разрешения на деятельность операторов технического осмотра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Законом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"О разрешениях и уведомлениях";</w:t>
      </w:r>
    </w:p>
    <w:bookmarkEnd w:id="2803"/>
    <w:bookmarkStart w:name="z2907" w:id="28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48) ведение Государственного реестра подвижного состава;</w:t>
      </w:r>
    </w:p>
    <w:bookmarkEnd w:id="2804"/>
    <w:bookmarkStart w:name="z2908" w:id="28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49) осуществление государственных услуг в соответствии с законами Республики Казахстан </w:t>
      </w:r>
      <w:r>
        <w:rPr>
          <w:rFonts w:ascii="Times New Roman"/>
          <w:b w:val="false"/>
          <w:i w:val="false"/>
          <w:color w:val="000000"/>
          <w:sz w:val="28"/>
        </w:rPr>
        <w:t>"О государственных и социально ответственных услугах"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"О разрешениях и уведомлениях"</w:t>
      </w:r>
      <w:r>
        <w:rPr>
          <w:rFonts w:ascii="Times New Roman"/>
          <w:b w:val="false"/>
          <w:i w:val="false"/>
          <w:color w:val="000000"/>
          <w:sz w:val="28"/>
        </w:rPr>
        <w:t>;</w:t>
      </w:r>
    </w:p>
    <w:bookmarkEnd w:id="2805"/>
    <w:bookmarkStart w:name="z2909" w:id="28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50) выдача сертификата безопасности;</w:t>
      </w:r>
    </w:p>
    <w:bookmarkEnd w:id="2806"/>
    <w:bookmarkStart w:name="z2910" w:id="28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51) осуществление возобновления эксплуатации объектов магистральной железнодорожной сети, железнодорожных путей и подвижного состава, состояние которых отвечает установленным требованиям безопасности движения и охраны окружающей среды;</w:t>
      </w:r>
    </w:p>
    <w:bookmarkEnd w:id="28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51-1) организация и осуществление взаимодействия с правоохранительными органами Республики Казахстан по вопросам выявления, пресечения и расследования правонарушений в сфере транспорта;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51-2) участие в проведении совместных контрольных, рейдовых и профилактических мероприятий с правоохранительными органами, направленных на обеспечение соблюдения законодательства Республики Казахстан в сфере автомобильного транспорта, включая контроль за весовыми и габаритными параметрами транспортных средств, режимом труда и отдыха водителей, а также соблюдением разрешительной системы;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51-3) организация и контроль осуществления мер по обеспечению транспортной и общественной безопасности на постах транспортного контроля, включая функционирование контрольных систем, а также координация взаимодействия с правоохранительными органами по вопросам обеспечения безопасности;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51-4) организация и контроль применения мер обеспечения производства по делам об административных правонарушениях в пределах компетенции, в том числе задержания, доставления и запрещения эксплуатации транспортных средств, их помещения на специализированные стоянки;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51-5) направление материалов по выявленным правонарушениям в правоохранительные органы по подведомственности, а также обмен информацией с ними, в том числе содержащей сведения ограниченного доступа, в пределах, установленных законодательством Республики Казахстан;</w:t>
      </w:r>
    </w:p>
    <w:bookmarkStart w:name="z2911" w:id="28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52) осуществление иных полномочий, предусмотренных законами Республики Казахстан, актами Президента Республики Казахстан, Правительства Республики Казахстан и приказами Министра.</w:t>
      </w:r>
    </w:p>
    <w:bookmarkEnd w:id="280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15 с изменениями, внесенными приказами и.о. Министра транспорта РК от 30.12.2024 </w:t>
      </w:r>
      <w:r>
        <w:rPr>
          <w:rFonts w:ascii="Times New Roman"/>
          <w:b w:val="false"/>
          <w:i w:val="false"/>
          <w:color w:val="000000"/>
          <w:sz w:val="28"/>
        </w:rPr>
        <w:t>№ 442</w:t>
      </w:r>
      <w:r>
        <w:rPr>
          <w:rFonts w:ascii="Times New Roman"/>
          <w:b w:val="false"/>
          <w:i w:val="false"/>
          <w:color w:val="ff0000"/>
          <w:sz w:val="28"/>
        </w:rPr>
        <w:t xml:space="preserve"> (вступает в силу с 05.04.2024); от 18.04.2025 </w:t>
      </w:r>
      <w:r>
        <w:rPr>
          <w:rFonts w:ascii="Times New Roman"/>
          <w:b w:val="false"/>
          <w:i w:val="false"/>
          <w:color w:val="000000"/>
          <w:sz w:val="28"/>
        </w:rPr>
        <w:t>№ 124</w:t>
      </w:r>
      <w:r>
        <w:rPr>
          <w:rFonts w:ascii="Times New Roman"/>
          <w:b w:val="false"/>
          <w:i w:val="false"/>
          <w:color w:val="ff0000"/>
          <w:sz w:val="28"/>
        </w:rPr>
        <w:t xml:space="preserve">; ; от 25.04.2026 </w:t>
      </w:r>
      <w:r>
        <w:rPr>
          <w:rFonts w:ascii="Times New Roman"/>
          <w:b w:val="false"/>
          <w:i w:val="false"/>
          <w:color w:val="000000"/>
          <w:sz w:val="28"/>
        </w:rPr>
        <w:t>№ 95</w:t>
      </w:r>
      <w:r>
        <w:rPr>
          <w:rFonts w:ascii="Times New Roman"/>
          <w:b w:val="false"/>
          <w:i w:val="false"/>
          <w:color w:val="ff0000"/>
          <w:sz w:val="28"/>
        </w:rPr>
        <w:t xml:space="preserve">; от 01.06.2026 </w:t>
      </w:r>
      <w:r>
        <w:rPr>
          <w:rFonts w:ascii="Times New Roman"/>
          <w:b w:val="false"/>
          <w:i w:val="false"/>
          <w:color w:val="000000"/>
          <w:sz w:val="28"/>
        </w:rPr>
        <w:t>№ 128</w:t>
      </w:r>
      <w:r>
        <w:rPr>
          <w:rFonts w:ascii="Times New Roman"/>
          <w:b w:val="false"/>
          <w:i w:val="false"/>
          <w:color w:val="ff0000"/>
          <w:sz w:val="28"/>
        </w:rPr>
        <w:t xml:space="preserve">; от 17.09.2026 </w:t>
      </w:r>
      <w:r>
        <w:rPr>
          <w:rFonts w:ascii="Times New Roman"/>
          <w:b w:val="false"/>
          <w:i w:val="false"/>
          <w:color w:val="000000"/>
          <w:sz w:val="28"/>
        </w:rPr>
        <w:t>№ 261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912" w:id="280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3. Статус и полномочия руководителя Инспекции при организации его деятельности</w:t>
      </w:r>
    </w:p>
    <w:bookmarkEnd w:id="2809"/>
    <w:bookmarkStart w:name="z2913" w:id="28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Руководство Инспекцией осуществляется руководителем, который несет персональную ответственность за выполнение возложенных на Инспекцию задач и осуществление им своих полномочий.</w:t>
      </w:r>
    </w:p>
    <w:bookmarkEnd w:id="2810"/>
    <w:bookmarkStart w:name="z2914" w:id="28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17. Руководитель Инспекции назначается на должность и освобождается от должности в соответствии с законодательством Республики Казахстан.</w:t>
      </w:r>
    </w:p>
    <w:bookmarkEnd w:id="2811"/>
    <w:bookmarkStart w:name="z2915" w:id="28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18. Руководитель Инспекции имеет заместителя, который назначается на должность и освобождается от должности руководителем Инспекции по согласованию с Председателем Комитета.</w:t>
      </w:r>
    </w:p>
    <w:bookmarkEnd w:id="281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18 – в редакции приказа Министра транспорта РК от 17.09.2026 </w:t>
      </w:r>
      <w:r>
        <w:rPr>
          <w:rFonts w:ascii="Times New Roman"/>
          <w:b w:val="false"/>
          <w:i w:val="false"/>
          <w:color w:val="000000"/>
          <w:sz w:val="28"/>
        </w:rPr>
        <w:t>№ 261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916" w:id="28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19. Полномочия руководителя Инспекции:</w:t>
      </w:r>
    </w:p>
    <w:bookmarkEnd w:id="2813"/>
    <w:bookmarkStart w:name="z2917" w:id="28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в пределах компетенции, определенной законодательством Республики Казахстан и настоящим Положением, самостоятельно решает вопросы деятельности Инспекции;</w:t>
      </w:r>
    </w:p>
    <w:bookmarkEnd w:id="2814"/>
    <w:bookmarkStart w:name="z2918" w:id="28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назначает и освобождает от должностей заместителя руководителя Инспекции по согласованию с Председателем Комитета, работников Инспекции, применяет к ним меры поощрения, оказания материальной помощи и дисциплинарного взыскания;</w:t>
      </w:r>
    </w:p>
    <w:bookmarkEnd w:id="2815"/>
    <w:bookmarkStart w:name="z2919" w:id="28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согласовывает с Комитетом назначение руководителя отдела Инспекции;</w:t>
      </w:r>
    </w:p>
    <w:bookmarkEnd w:id="2816"/>
    <w:bookmarkStart w:name="z2920" w:id="28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подписывает приказы и дает указания обязательные для исполнения подчиненными работниками, распределяет между ними функциональные обязанности;</w:t>
      </w:r>
    </w:p>
    <w:bookmarkEnd w:id="2817"/>
    <w:bookmarkStart w:name="z2921" w:id="28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исполняет указания и поручения руководства Комитета.</w:t>
      </w:r>
    </w:p>
    <w:bookmarkEnd w:id="2818"/>
    <w:bookmarkStart w:name="z2922" w:id="28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представляет Инспекцию в государственных органах и иных организациях;</w:t>
      </w:r>
    </w:p>
    <w:bookmarkEnd w:id="2819"/>
    <w:bookmarkStart w:name="z2923" w:id="28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заключает договоры с отечественными и иностранными товаропроизводителями на поставку товаров и услуг, открывает счета в банках, выдает доверенности;</w:t>
      </w:r>
    </w:p>
    <w:bookmarkEnd w:id="2820"/>
    <w:bookmarkStart w:name="z2924" w:id="28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принимает меры, направленные на противодействие коррупции и несет персональную ответственность за принятие антикоррупционных мер;</w:t>
      </w:r>
    </w:p>
    <w:bookmarkEnd w:id="2821"/>
    <w:bookmarkStart w:name="z2925" w:id="28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принимает решения по другим вопросам, отнесенным к его компетенции.</w:t>
      </w:r>
    </w:p>
    <w:bookmarkEnd w:id="2822"/>
    <w:bookmarkStart w:name="z2926" w:id="28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Исполнение полномочий руководителя Инспекции в период его отсутствия осуществляется лицом, его замещающим в соответствии с действующим законодательством.</w:t>
      </w:r>
    </w:p>
    <w:bookmarkEnd w:id="282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19 с изменением, внесенным приказом Министра транспорта РК от 17.09.2026 </w:t>
      </w:r>
      <w:r>
        <w:rPr>
          <w:rFonts w:ascii="Times New Roman"/>
          <w:b w:val="false"/>
          <w:i w:val="false"/>
          <w:color w:val="000000"/>
          <w:sz w:val="28"/>
        </w:rPr>
        <w:t>№ 261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927" w:id="28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20. Руководитель определяет полномочия своих заместителей в соответствии с действующим законодательством.</w:t>
      </w:r>
    </w:p>
    <w:bookmarkEnd w:id="2824"/>
    <w:bookmarkStart w:name="z2928" w:id="282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4. Имущество Инспекции</w:t>
      </w:r>
    </w:p>
    <w:bookmarkEnd w:id="2825"/>
    <w:bookmarkStart w:name="z2929" w:id="28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21. Инспекция может иметь на праве оперативного управления обособленное имущество в случаях, предусмотренных законодательством. Имущество Инспекции формируется за счет имущества, переданного ему собственником, а также имущества (включая денежные доходы), приобретенного в результате собственной деятельности, и иных источников, не запрещенных законодательством Республики Казахстан.</w:t>
      </w:r>
    </w:p>
    <w:bookmarkEnd w:id="2826"/>
    <w:bookmarkStart w:name="z2930" w:id="28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22. Имущество, закрепленное за Инспекцией, относится к республиканской собственности.</w:t>
      </w:r>
    </w:p>
    <w:bookmarkEnd w:id="2827"/>
    <w:bookmarkStart w:name="z2931" w:id="28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23. Инспекция не вправе самостоятельно отчуждать или иным способом распоряжаться закрепленным за ним имуществом и имуществом, приобретенным за счет средств, выданных ему по плану финансирования, если иное не установлено законодательством.</w:t>
      </w:r>
    </w:p>
    <w:bookmarkEnd w:id="2828"/>
    <w:bookmarkStart w:name="z2932" w:id="282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5. Реорганизация и упразднение Инспекции</w:t>
      </w:r>
    </w:p>
    <w:bookmarkEnd w:id="2829"/>
    <w:bookmarkStart w:name="z2933" w:id="28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24. Реорганизация и упразднение Инспекции осуществляются в соответствии с законодательством Республики Казахстан.</w:t>
      </w:r>
    </w:p>
    <w:bookmarkEnd w:id="2830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23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к приказу </w:t>
            </w:r>
          </w:p>
        </w:tc>
      </w:tr>
    </w:tbl>
    <w:bookmarkStart w:name="z2935" w:id="283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Положение республиканского государственного учреждения "Морская администрация портов Республики Казахстан" Комитета железнодорожного и водного транспорта Министерства транспорта Республики Казахстан</w:t>
      </w:r>
    </w:p>
    <w:bookmarkEnd w:id="2831"/>
    <w:bookmarkStart w:name="z2936" w:id="283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Общие положения</w:t>
      </w:r>
    </w:p>
    <w:bookmarkEnd w:id="28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Заголовок положения - в редакции приказа Министра транспорта РК от 01.06.2026 </w:t>
      </w:r>
      <w:r>
        <w:rPr>
          <w:rFonts w:ascii="Times New Roman"/>
          <w:b w:val="false"/>
          <w:i w:val="false"/>
          <w:color w:val="ff0000"/>
          <w:sz w:val="28"/>
        </w:rPr>
        <w:t>№ 128</w:t>
      </w:r>
      <w:r>
        <w:rPr>
          <w:rFonts w:ascii="Times New Roman"/>
          <w:b w:val="false"/>
          <w:i w:val="false"/>
          <w:color w:val="ff0000"/>
          <w:sz w:val="28"/>
        </w:rPr>
        <w:t>.</w:t>
      </w:r>
    </w:p>
    <w:bookmarkStart w:name="z2937" w:id="28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Морская администрация портов Республики Казахстан Комитета железнодорожного и водного транспорта Министерства транспорта Республики Казахстан (далее – МАП) является территориальным подразделением Комитета железнодорожного и водного транспорта Министерства транспорта Республики Казахстан (далее – Комитет), осуществляющим контрольно-надзорные и реализационные функции в области эксплуатации морских судов на акватории морских портов.</w:t>
      </w:r>
    </w:p>
    <w:bookmarkEnd w:id="283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1 - в редакции приказа Министра транспорта РК от 03.04.2024 </w:t>
      </w:r>
      <w:r>
        <w:rPr>
          <w:rFonts w:ascii="Times New Roman"/>
          <w:b w:val="false"/>
          <w:i w:val="false"/>
          <w:color w:val="000000"/>
          <w:sz w:val="28"/>
        </w:rPr>
        <w:t>№ 120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939" w:id="28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МАП осуществляет деятельность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Конституцией</w:t>
      </w:r>
      <w:r>
        <w:rPr>
          <w:rFonts w:ascii="Times New Roman"/>
          <w:b w:val="false"/>
          <w:i w:val="false"/>
          <w:color w:val="000000"/>
          <w:sz w:val="28"/>
        </w:rPr>
        <w:t xml:space="preserve"> и законами Республики Казахстан, актами Президента и Правительства Республики Казахстан и иными нормативными правовыми актами, а также настоящим Положением.</w:t>
      </w:r>
    </w:p>
    <w:bookmarkEnd w:id="2834"/>
    <w:bookmarkStart w:name="z2940" w:id="28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МАП является юридическим лицом в организационно-правовой форме государственного учреждения, имеет печати и штампы со своим наименованием на казахском языке, бланки установленного образца, в соответствии с законодательством Республики Казахстан счета в органах казначейства.</w:t>
      </w:r>
    </w:p>
    <w:bookmarkEnd w:id="2835"/>
    <w:bookmarkStart w:name="z2941" w:id="28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МАП вступает в гражданско-правовые отношения от своего имени.</w:t>
      </w:r>
    </w:p>
    <w:bookmarkEnd w:id="2836"/>
    <w:bookmarkStart w:name="z2942" w:id="28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МАП имеет право выступать стороной гражданско-правовых отношений от имени государства, если она уполномочена на это в соответствии с законодательством.</w:t>
      </w:r>
    </w:p>
    <w:bookmarkEnd w:id="2837"/>
    <w:bookmarkStart w:name="z2943" w:id="28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МАП по вопросам соей компетенции в установленном законодательством порядке принимает решения, оформляемые приказами капитана МАП и другими актами, предусмотренными законодательством Республики Казахстан.</w:t>
      </w:r>
    </w:p>
    <w:bookmarkEnd w:id="2838"/>
    <w:bookmarkStart w:name="z2944" w:id="28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Структура и лимит штатной численности утверждаются в соответствии с законодательством Республики Казахстан.</w:t>
      </w:r>
    </w:p>
    <w:bookmarkEnd w:id="2839"/>
    <w:bookmarkStart w:name="z2945" w:id="28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Местонахождение МАП: Республика Казахстан, 130000, Мангыстауская область, город Актау, Промышленная зона 7, здание 14.</w:t>
      </w:r>
    </w:p>
    <w:bookmarkEnd w:id="2840"/>
    <w:bookmarkStart w:name="z2946" w:id="28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Полное наименование МАП:</w:t>
      </w:r>
    </w:p>
    <w:bookmarkEnd w:id="28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 государственном языке – "Қазақстан Республикасы Көлік министрлiгi Теміржол және су көлігі комитетiнің "Қазақстан Республикасы порттарының теңіз әкімшілігі" республикалық мемлекеттiк мекемесi;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 русском языке – республиканское государственное учреждение "Морская администрация портов Республики Казахстан" Комитета железнодорожного и водного транспорта Министерства транспорта Республики Казахстан".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9 - в редакции приказа Министра транспорта РК от 03.04.2024 </w:t>
      </w:r>
      <w:r>
        <w:rPr>
          <w:rFonts w:ascii="Times New Roman"/>
          <w:b w:val="false"/>
          <w:i w:val="false"/>
          <w:color w:val="000000"/>
          <w:sz w:val="28"/>
        </w:rPr>
        <w:t>№ 120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949" w:id="28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Настоящее Положение является учредительным документом МАП.</w:t>
      </w:r>
    </w:p>
    <w:bookmarkEnd w:id="2842"/>
    <w:bookmarkStart w:name="z2950" w:id="28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Финансирование деятельности МАП осуществляется из республиканского бюджета.</w:t>
      </w:r>
    </w:p>
    <w:bookmarkEnd w:id="2843"/>
    <w:bookmarkStart w:name="z2951" w:id="28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МАП запрещается вступать в договорные отношения с субъектами предпринимательства на предмет выполнения обязанностей, являющихся полномочиями МАП.</w:t>
      </w:r>
    </w:p>
    <w:bookmarkEnd w:id="2844"/>
    <w:bookmarkStart w:name="z2952" w:id="28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Если МАП законодательными актами предоставлено право осуществлять приносящую доходы деятельность, то доходы, полученные от такой деятельности, направляются в государственный бюджет.</w:t>
      </w:r>
    </w:p>
    <w:bookmarkEnd w:id="2845"/>
    <w:bookmarkStart w:name="z2953" w:id="284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Задачи, права и обязанности МАП</w:t>
      </w:r>
    </w:p>
    <w:bookmarkEnd w:id="2846"/>
    <w:bookmarkStart w:name="z2954" w:id="28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Задачи:</w:t>
      </w:r>
    </w:p>
    <w:bookmarkEnd w:id="2847"/>
    <w:bookmarkStart w:name="z2955" w:id="28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Основной задачей МАП является контроль за обеспечением безопасной эксплуатацией судов на акватории морских портов.</w:t>
      </w:r>
    </w:p>
    <w:bookmarkEnd w:id="2848"/>
    <w:bookmarkStart w:name="z2956" w:id="28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Права и обязанности:</w:t>
      </w:r>
    </w:p>
    <w:bookmarkEnd w:id="2849"/>
    <w:bookmarkStart w:name="z2957" w:id="28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привлекать соответствующих специалистов для участия в экспертизах по вопросам, отнесенным к компетенции МАП;</w:t>
      </w:r>
    </w:p>
    <w:bookmarkEnd w:id="2850"/>
    <w:bookmarkStart w:name="z2958" w:id="28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вносить в государственные органы предложения о мерах по предупреждению транспортных происшествий, нарушений порядка эксплуатации морского транспорта;</w:t>
      </w:r>
    </w:p>
    <w:bookmarkEnd w:id="2851"/>
    <w:bookmarkStart w:name="z2959" w:id="28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 пределах своей компетенции составлять акты по результатам проверок и вносить предписания об устранении выявленных нарушений требований законов Республики Казахстан и иных нормативных правовых актов, стандартов и норм, определяющих порядок функционирования морского транспорта;</w:t>
      </w:r>
    </w:p>
    <w:bookmarkEnd w:id="2852"/>
    <w:bookmarkStart w:name="z2960" w:id="28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осуществлять иные права предусмотренные законодательством Республики Казахстан.</w:t>
      </w:r>
    </w:p>
    <w:bookmarkEnd w:id="2853"/>
    <w:bookmarkStart w:name="z2961" w:id="28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Функции:</w:t>
      </w:r>
    </w:p>
    <w:bookmarkEnd w:id="2854"/>
    <w:bookmarkStart w:name="z2962" w:id="28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ведение Государственного судового реестра морских судов, бербоут-чартерного реестра и международного судового реестра Республики Казахстан и государственную регистрацию судов, выдачу соответствующих судовых документов;</w:t>
      </w:r>
    </w:p>
    <w:bookmarkEnd w:id="2855"/>
    <w:bookmarkStart w:name="z2963" w:id="28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государственная регистрация прав собственности на суда и строящиеся суда, залога судна или строящегося судна и иных прав на них, выдача соответствующих документов;</w:t>
      </w:r>
    </w:p>
    <w:bookmarkEnd w:id="2856"/>
    <w:bookmarkStart w:name="z2964" w:id="28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ведение реестров и выдача удостоверений личности моряка Республики Казахстан, мореходных книжек, а также выдача, приостановление срока действия, изъятие профессиональных дипломов, льготных разрешений;</w:t>
      </w:r>
    </w:p>
    <w:bookmarkEnd w:id="2857"/>
    <w:bookmarkStart w:name="z2965" w:id="28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проверка судовых документов, дипломов, квалификационных свидетельств и подтверждений к дипломам и квалификационным свидетельствам;</w:t>
      </w:r>
    </w:p>
    <w:bookmarkEnd w:id="2858"/>
    <w:bookmarkStart w:name="z2966" w:id="28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контроль и надзор за соблюдением требований о порядке захода судов в порт и выхода их из порта;</w:t>
      </w:r>
    </w:p>
    <w:bookmarkEnd w:id="2859"/>
    <w:bookmarkStart w:name="z2967" w:id="28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оформление прихода судов в порт и выхода их из порта;</w:t>
      </w:r>
    </w:p>
    <w:bookmarkEnd w:id="2860"/>
    <w:bookmarkStart w:name="z2968" w:id="28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контроль и надзор за деятельностью лоцманской службы и системой управления движением судов;</w:t>
      </w:r>
    </w:p>
    <w:bookmarkEnd w:id="2861"/>
    <w:bookmarkStart w:name="z2969" w:id="28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выдача разрешений на подъем затонувшего в море имущества;</w:t>
      </w:r>
    </w:p>
    <w:bookmarkEnd w:id="2862"/>
    <w:bookmarkStart w:name="z2970" w:id="28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выдача разрешений на проведение в порту строительных, гидротехнических и иных работ;</w:t>
      </w:r>
    </w:p>
    <w:bookmarkEnd w:id="2863"/>
    <w:bookmarkStart w:name="z2971" w:id="28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оповещение уполномоченного органа об аварийных случаях и транспортных происшествиях с судами, сбор необходимой информации и доказательств для проведения расследований, классификации и учета аварийных случаев и транспортных происшествий с судами;</w:t>
      </w:r>
    </w:p>
    <w:bookmarkEnd w:id="2864"/>
    <w:bookmarkStart w:name="z2972" w:id="28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определение места нахождения на территории морского порта государственных органов (пограничных, санитарно-карантинных, фитосанитарных, ветеринарных, органов государственных доходов и других);</w:t>
      </w:r>
    </w:p>
    <w:bookmarkEnd w:id="2865"/>
    <w:bookmarkStart w:name="z2973" w:id="28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контроль и надзор технического состояния портовых сооружений и их эксплуатации;</w:t>
      </w:r>
    </w:p>
    <w:bookmarkEnd w:id="2866"/>
    <w:bookmarkStart w:name="z2974" w:id="28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составление протоколов, осуществление производства по делам об административных правонарушениях в соответствии с законодательством Республики Казахстан об административных правонарушениях;</w:t>
      </w:r>
    </w:p>
    <w:bookmarkEnd w:id="2867"/>
    <w:bookmarkStart w:name="z2975" w:id="28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осуществление контроля и надзора за обеспечением безопасности судоходства и мореплавания;</w:t>
      </w:r>
    </w:p>
    <w:bookmarkEnd w:id="2868"/>
    <w:bookmarkStart w:name="z2976" w:id="28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внесение в государственные органы предложений о мерах по предупреждению аварийных случаев и транспортных происшествий, нарушений порядка эксплуатации водного транспорта;</w:t>
      </w:r>
    </w:p>
    <w:bookmarkEnd w:id="2869"/>
    <w:bookmarkStart w:name="z2977" w:id="28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16) осуществление контроля и надзора за безопасной эксплуатацией портовых сооружений;</w:t>
      </w:r>
    </w:p>
    <w:bookmarkEnd w:id="2870"/>
    <w:bookmarkStart w:name="z2978" w:id="28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17) осуществление в порядке и случаях, предусмотренных законодательством Республики Казахстан, административного задержания морских судов, произведение досмотра морских судов;</w:t>
      </w:r>
    </w:p>
    <w:bookmarkEnd w:id="2871"/>
    <w:bookmarkStart w:name="z2979" w:id="28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18) осуществление контроля за соблюдением требований, предъявляемых к комплектованию экипажа судна;</w:t>
      </w:r>
    </w:p>
    <w:bookmarkEnd w:id="2872"/>
    <w:bookmarkStart w:name="z2980" w:id="28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19) осуществление государственного контроля и надзора за соблюдением физическими и юридическими лицами требований нормативных правовых актов Республики Казахстан, определяющих порядок функционирования водного транспорта, выявление и принятие мер по пресечению их нарушений;</w:t>
      </w:r>
    </w:p>
    <w:bookmarkEnd w:id="2873"/>
    <w:bookmarkStart w:name="z2981" w:id="28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20) составление в пределах своей компетенции актов по результатам проверок и внесение предписаний об устранении выявленных нарушений законодательства Республики Казахстан, стандартов и норм, определяющих порядок функционирования водного транспорта;</w:t>
      </w:r>
    </w:p>
    <w:bookmarkEnd w:id="2874"/>
    <w:bookmarkStart w:name="z2982" w:id="28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21) осуществление проверок наличия судовых документов на судне;</w:t>
      </w:r>
    </w:p>
    <w:bookmarkEnd w:id="2875"/>
    <w:bookmarkStart w:name="z2983" w:id="28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22) осуществление задержания судов, плотов и иных плавучих объектов, не соответствующих требованиям обеспечения безопасности эксплуатации судов;</w:t>
      </w:r>
    </w:p>
    <w:bookmarkEnd w:id="2876"/>
    <w:bookmarkStart w:name="z2984" w:id="28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23) осуществление приостановления и запрещения движения, плотов и иных плавучих объектов при наличии угрозы безопасности эксплуатации судов, жизни и здоровью людей, сохранности грузов;</w:t>
      </w:r>
    </w:p>
    <w:bookmarkEnd w:id="2877"/>
    <w:bookmarkStart w:name="z2985" w:id="28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23-1) осуществление государственных услуг в соответствии с Законами Республики Казахстан </w:t>
      </w:r>
      <w:r>
        <w:rPr>
          <w:rFonts w:ascii="Times New Roman"/>
          <w:b w:val="false"/>
          <w:i w:val="false"/>
          <w:color w:val="000000"/>
          <w:sz w:val="28"/>
        </w:rPr>
        <w:t>"О государственных услугах"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"О разрешениях и уведомлениях"</w:t>
      </w:r>
      <w:r>
        <w:rPr>
          <w:rFonts w:ascii="Times New Roman"/>
          <w:b w:val="false"/>
          <w:i w:val="false"/>
          <w:color w:val="000000"/>
          <w:sz w:val="28"/>
        </w:rPr>
        <w:t>;</w:t>
      </w:r>
    </w:p>
    <w:bookmarkEnd w:id="2878"/>
    <w:bookmarkStart w:name="z2986" w:id="28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24) осуществление иных полномочий, предусмотренных законами Республики Казахстан, актами Президента Республики Казахстан, Правительства Республики Казахстан и приказами Министра.</w:t>
      </w:r>
    </w:p>
    <w:bookmarkEnd w:id="2879"/>
    <w:bookmarkStart w:name="z2987" w:id="288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3. Статус и полномочия руководителя МАП</w:t>
      </w:r>
    </w:p>
    <w:bookmarkEnd w:id="2880"/>
    <w:bookmarkStart w:name="z2988" w:id="28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Руководство МАП осуществляется капитаном, который несет персональную ответственность за выполнение возложенных на МАП задач и осуществление им своих полномочий.</w:t>
      </w:r>
    </w:p>
    <w:bookmarkEnd w:id="2881"/>
    <w:bookmarkStart w:name="z2989" w:id="28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17. Капитан МАП назначается на должность и освобождается от должности в соответствии с законодательством Республики Казахстан.</w:t>
      </w:r>
    </w:p>
    <w:bookmarkEnd w:id="2882"/>
    <w:bookmarkStart w:name="z2990" w:id="28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18. Капитан МАП имеет заместителей, которые назначаются на должности и освобождаются от должностей в соответствии с законодательством Республики Казахстан.</w:t>
      </w:r>
    </w:p>
    <w:bookmarkEnd w:id="2883"/>
    <w:bookmarkStart w:name="z2991" w:id="28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19. Полномочия капитана МАП:</w:t>
      </w:r>
    </w:p>
    <w:bookmarkEnd w:id="2884"/>
    <w:bookmarkStart w:name="z2992" w:id="28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издает распоряжения, обязательные для всех находящихся в порту судов, физических и юридических лиц, в том числе объявляет допустимую проходную осадку судов на акватории и подходном канале порта;</w:t>
      </w:r>
    </w:p>
    <w:bookmarkEnd w:id="2885"/>
    <w:bookmarkStart w:name="z2993" w:id="28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привлекать находящиеся в порту суда для участия в спасании людей и судов, терпящих бедствие в пределах акватории порта;</w:t>
      </w:r>
    </w:p>
    <w:bookmarkEnd w:id="2886"/>
    <w:bookmarkStart w:name="z2994" w:id="28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налагает административные взыскания в соответствии с законодательством Республики Казахстан об административных правонарушениях;</w:t>
      </w:r>
    </w:p>
    <w:bookmarkEnd w:id="2887"/>
    <w:bookmarkStart w:name="z2995" w:id="28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устанавливать обязательную лоцманскую проводку судов;</w:t>
      </w:r>
    </w:p>
    <w:bookmarkEnd w:id="2888"/>
    <w:bookmarkStart w:name="z2996" w:id="28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подвергает судно осмотру в случаях, установленных законодательством Республики Казахстан;</w:t>
      </w:r>
    </w:p>
    <w:bookmarkEnd w:id="2889"/>
    <w:bookmarkStart w:name="z2997" w:id="28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проводить контрольный осмотр судна в целях проверки устранения недостатков, препятствующих выдаче разрешения на выход судна из морского порта;</w:t>
      </w:r>
    </w:p>
    <w:bookmarkEnd w:id="2890"/>
    <w:bookmarkStart w:name="z2998" w:id="28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принимает решения о заходе и выходе судна из порта;</w:t>
      </w:r>
    </w:p>
    <w:bookmarkEnd w:id="2891"/>
    <w:bookmarkStart w:name="z2999" w:id="28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представляет МАП в государственных органах и иных организациях;</w:t>
      </w:r>
    </w:p>
    <w:bookmarkEnd w:id="2892"/>
    <w:bookmarkStart w:name="z3000" w:id="28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в пределах компетенции самостоятельно решает вопросы деятельности МАП;</w:t>
      </w:r>
    </w:p>
    <w:bookmarkEnd w:id="2893"/>
    <w:bookmarkStart w:name="z3001" w:id="28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назначает и освобождает от должностей работников МАП, применяет к ним меры поощрения, оказания материальной помощи и дисциплинарного взыскания;</w:t>
      </w:r>
    </w:p>
    <w:bookmarkEnd w:id="2894"/>
    <w:bookmarkStart w:name="z3002" w:id="28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подписывает приказы и дает указания обязательные для исполнения подчиненными работниками, распределяет между ними функциональные обязанности;</w:t>
      </w:r>
    </w:p>
    <w:bookmarkEnd w:id="2895"/>
    <w:bookmarkStart w:name="z3003" w:id="28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исполняет указания и поручения руководства Комитета;</w:t>
      </w:r>
    </w:p>
    <w:bookmarkEnd w:id="2896"/>
    <w:bookmarkStart w:name="z3004" w:id="28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осуществляет иные права, предусмотренные законодательством Республики Казахстан.</w:t>
      </w:r>
    </w:p>
    <w:bookmarkEnd w:id="2897"/>
    <w:bookmarkStart w:name="z3005" w:id="28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обязанности капитана морского порта входят:</w:t>
      </w:r>
    </w:p>
    <w:bookmarkEnd w:id="2898"/>
    <w:bookmarkStart w:name="z3006" w:id="28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осуществление контроля и надзора за судами, выходящими в море;</w:t>
      </w:r>
    </w:p>
    <w:bookmarkEnd w:id="2899"/>
    <w:bookmarkStart w:name="z3007" w:id="29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дача разрешения на выход судна из морского порта;</w:t>
      </w:r>
    </w:p>
    <w:bookmarkEnd w:id="2900"/>
    <w:bookmarkStart w:name="z3008" w:id="29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3) отказ в разрешении на выход судна из морского порта в случаях, установленных </w:t>
      </w:r>
      <w:r>
        <w:rPr>
          <w:rFonts w:ascii="Times New Roman"/>
          <w:b w:val="false"/>
          <w:i w:val="false"/>
          <w:color w:val="000000"/>
          <w:sz w:val="28"/>
        </w:rPr>
        <w:t>Законом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"О торговом мореплавании";</w:t>
      </w:r>
    </w:p>
    <w:bookmarkEnd w:id="2901"/>
    <w:bookmarkStart w:name="z3009" w:id="29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публикация в средствах массовой информации сведений о сроках, установленных для подъема затонувшего имущества;</w:t>
      </w:r>
    </w:p>
    <w:bookmarkEnd w:id="2902"/>
    <w:bookmarkStart w:name="z3010" w:id="29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принятие мер, направленные на противодействие коррупции и несение персональной ответственности за принятие антикоррупционных мер;</w:t>
      </w:r>
    </w:p>
    <w:bookmarkEnd w:id="2903"/>
    <w:bookmarkStart w:name="z3011" w:id="29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осуществление иных обязанностей в соответствии с законодательством Республики Казахстан.</w:t>
      </w:r>
    </w:p>
    <w:bookmarkEnd w:id="2904"/>
    <w:bookmarkStart w:name="z3012" w:id="29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Исполнение полномочий капитана МАП в период его отсутствия осуществляется лицом, его замещающим в соответствии с действующим законодательством.</w:t>
      </w:r>
    </w:p>
    <w:bookmarkEnd w:id="2905"/>
    <w:bookmarkStart w:name="z3013" w:id="29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20. Капитан определяет полномочия своих заместителей в соответствии с действующим законодательством.</w:t>
      </w:r>
    </w:p>
    <w:bookmarkEnd w:id="2906"/>
    <w:bookmarkStart w:name="z3014" w:id="290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4. Имущество МАП</w:t>
      </w:r>
    </w:p>
    <w:bookmarkEnd w:id="2907"/>
    <w:bookmarkStart w:name="z3015" w:id="29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21. МАП может иметь на праве оперативного управления обособленное имущество в случаях, предусмотренных законодательством. Имущество МАП формируется за счет имущества, переданного ему собственником, а также имущества (включая денежные доходы), приобретенного в результате собственной деятельности, и иных источников, не запрещенных законодательством Республики Казахстан.</w:t>
      </w:r>
    </w:p>
    <w:bookmarkEnd w:id="2908"/>
    <w:bookmarkStart w:name="z3016" w:id="29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22. Имущество, закрепленное за МАП, относится к республиканской собственности.</w:t>
      </w:r>
    </w:p>
    <w:bookmarkEnd w:id="2909"/>
    <w:bookmarkStart w:name="z3017" w:id="29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23. МАП не вправе самостоятельно отчуждать или иным способом распоряжаться закрепленным за ним имуществом и имуществом, приобретенным за счет средств, выданных ему по плану финансирования, если иное не установлено законодательством.</w:t>
      </w:r>
    </w:p>
    <w:bookmarkEnd w:id="2910"/>
    <w:bookmarkStart w:name="z3018" w:id="291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5. Реорганизация и упразднение МАП</w:t>
      </w:r>
    </w:p>
    <w:bookmarkEnd w:id="2911"/>
    <w:bookmarkStart w:name="z3019" w:id="29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24. Реорганизация и упразднение МАП осуществляются в соответствии с законодательством Республики Казахстан.</w:t>
      </w:r>
    </w:p>
    <w:bookmarkEnd w:id="2912"/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