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f387" w14:textId="7a3f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10 мая 2023 года № 5-26 "Об утверждении Методики оценки деятельности административных государственных служащих корпуса "Б" государственного учреждения "Аппарат Сарканского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18 августа 2023 года № 9-40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Сарканского районного маслихата"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Сарканского районного маслихата",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- период оценки результатов работы государственного служащего";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Уполномоченное лицо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уполномоченное лицо не позднее 2 рабочих дней выносит его на рассмотрение Комиссии.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Уполномоченное лицо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уполномоченное лицо. Секретарь Комиссии не принимает участие в голосовании.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Уполномоченное лицо обеспечивает проведение заседания Комиссии в соответствии со сроками, согласованными с председателем Комиссии.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Уполномоченное лицо предоставляет на заседание Комиссии следующие документы: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Уполномоченное лицо ознакамливает служащего корпуса "Б" с результатами оценки в течение двух рабочих дней со дня ее завершения.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пункт 12) пункта 2, абзац второй пункта 5 и глава 6 Методики оценки деятельности административных государственных служащих корпуса "Б" действуют до 31 августа 2023 года.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