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6a9fe6" w14:textId="e6a9fe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Сарканскому району на 2023 – 2024 годы</w:t>
      </w:r>
    </w:p>
    <w:p>
      <w:pPr>
        <w:spacing w:after="0"/>
        <w:ind w:left="0"/>
        <w:jc w:val="both"/>
      </w:pPr>
      <w:r>
        <w:rPr>
          <w:rFonts w:ascii="Times New Roman"/>
          <w:b w:val="false"/>
          <w:i w:val="false"/>
          <w:color w:val="000000"/>
          <w:sz w:val="28"/>
        </w:rPr>
        <w:t>Решение Сарканского районного маслихата области Жетісу от 22 мая 2023 года № 6-28</w:t>
      </w:r>
    </w:p>
    <w:p>
      <w:pPr>
        <w:spacing w:after="0"/>
        <w:ind w:left="0"/>
        <w:jc w:val="both"/>
      </w:pPr>
      <w:bookmarkStart w:name="z7"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статьи 8 Закона Республики Казахстан "О пастбищах" Сарканский районный маслихат РЕШИЛ:</w:t>
      </w:r>
    </w:p>
    <w:bookmarkEnd w:id="0"/>
    <w:bookmarkStart w:name="z8" w:id="1"/>
    <w:p>
      <w:pPr>
        <w:spacing w:after="0"/>
        <w:ind w:left="0"/>
        <w:jc w:val="both"/>
      </w:pPr>
      <w:r>
        <w:rPr>
          <w:rFonts w:ascii="Times New Roman"/>
          <w:b w:val="false"/>
          <w:i w:val="false"/>
          <w:color w:val="000000"/>
          <w:sz w:val="28"/>
        </w:rPr>
        <w:t xml:space="preserve">
      1. Утвердить планы по управлению пастбищами и их использованию в сельских округах Алмалы, Аманбоктер, Амангельды, Бакалы, Екиаша, Карабогет, Карашыган, Койлык, Коктерек, Лепсы, Черкасск, Шатырбай и города Саркан на 2023 – 2024 год согласно приложениям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настоящего решения.</w:t>
      </w:r>
    </w:p>
    <w:bookmarkEnd w:id="1"/>
    <w:bookmarkStart w:name="z9" w:id="2"/>
    <w:p>
      <w:pPr>
        <w:spacing w:after="0"/>
        <w:ind w:left="0"/>
        <w:jc w:val="both"/>
      </w:pPr>
      <w:r>
        <w:rPr>
          <w:rFonts w:ascii="Times New Roman"/>
          <w:b w:val="false"/>
          <w:i w:val="false"/>
          <w:color w:val="000000"/>
          <w:sz w:val="28"/>
        </w:rPr>
        <w:t>
      2. Контроль за исполнением настоящего решения возложить на постоянную комиссию "По вопросам экономики, бюджета, аграрной сферы, земельных отношений, экологии, развития предпринимательства и туризма"</w:t>
      </w:r>
    </w:p>
    <w:bookmarkEnd w:id="2"/>
    <w:bookmarkStart w:name="z10" w:id="3"/>
    <w:p>
      <w:pPr>
        <w:spacing w:after="0"/>
        <w:ind w:left="0"/>
        <w:jc w:val="both"/>
      </w:pPr>
      <w:r>
        <w:rPr>
          <w:rFonts w:ascii="Times New Roman"/>
          <w:b w:val="false"/>
          <w:i w:val="false"/>
          <w:color w:val="000000"/>
          <w:sz w:val="28"/>
        </w:rPr>
        <w:t>
      3. Настоящее решение вводится в действие по истечении десяти календарных дней со дня его первого официального опубликования.</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Председатель Сарканского районного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Разбеков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решению Сарканского районного маслихата от 22.05.2023 года №6-28</w:t>
            </w:r>
          </w:p>
        </w:tc>
      </w:tr>
    </w:tbl>
    <w:bookmarkStart w:name="z13" w:id="4"/>
    <w:p>
      <w:pPr>
        <w:spacing w:after="0"/>
        <w:ind w:left="0"/>
        <w:jc w:val="left"/>
      </w:pPr>
      <w:r>
        <w:rPr>
          <w:rFonts w:ascii="Times New Roman"/>
          <w:b/>
          <w:i w:val="false"/>
          <w:color w:val="000000"/>
        </w:rPr>
        <w:t xml:space="preserve"> План по управлению пастбищами и их использованию в Алмалинском сельском округе на 2023-2024 год</w:t>
      </w:r>
    </w:p>
    <w:bookmarkEnd w:id="4"/>
    <w:bookmarkStart w:name="z14" w:id="5"/>
    <w:p>
      <w:pPr>
        <w:spacing w:after="0"/>
        <w:ind w:left="0"/>
        <w:jc w:val="both"/>
      </w:pPr>
      <w:r>
        <w:rPr>
          <w:rFonts w:ascii="Times New Roman"/>
          <w:b w:val="false"/>
          <w:i w:val="false"/>
          <w:color w:val="000000"/>
          <w:sz w:val="28"/>
        </w:rPr>
        <w:t>
      1)Схема (карта) размещения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5"/>
    <w:bookmarkStart w:name="z15" w:id="6"/>
    <w:p>
      <w:pPr>
        <w:spacing w:after="0"/>
        <w:ind w:left="0"/>
        <w:jc w:val="both"/>
      </w:pPr>
      <w:r>
        <w:rPr>
          <w:rFonts w:ascii="Times New Roman"/>
          <w:b w:val="false"/>
          <w:i w:val="false"/>
          <w:color w:val="000000"/>
          <w:sz w:val="28"/>
        </w:rPr>
        <w:t>
      2)приемлемые схемы пастбищеоборотов;</w:t>
      </w:r>
    </w:p>
    <w:bookmarkEnd w:id="6"/>
    <w:bookmarkStart w:name="z16" w:id="7"/>
    <w:p>
      <w:pPr>
        <w:spacing w:after="0"/>
        <w:ind w:left="0"/>
        <w:jc w:val="both"/>
      </w:pPr>
      <w:r>
        <w:rPr>
          <w:rFonts w:ascii="Times New Roman"/>
          <w:b w:val="false"/>
          <w:i w:val="false"/>
          <w:color w:val="000000"/>
          <w:sz w:val="28"/>
        </w:rPr>
        <w:t>
      3)карта с обозначением объектов пастбищной инфраструктуры, в том числе сезонных, внешних и внутренних границ и площадей пастбищ;</w:t>
      </w:r>
    </w:p>
    <w:bookmarkEnd w:id="7"/>
    <w:bookmarkStart w:name="z17" w:id="8"/>
    <w:p>
      <w:pPr>
        <w:spacing w:after="0"/>
        <w:ind w:left="0"/>
        <w:jc w:val="both"/>
      </w:pPr>
      <w:r>
        <w:rPr>
          <w:rFonts w:ascii="Times New Roman"/>
          <w:b w:val="false"/>
          <w:i w:val="false"/>
          <w:color w:val="000000"/>
          <w:sz w:val="28"/>
        </w:rPr>
        <w:t>
      4)схема доступа пастбищепользователей к водоисточникам (озерам, рекам, прудам, оросительным или обводнительным каналам, трубчатым или шахтным колодцам) составленную согласно норме потребления воды;</w:t>
      </w:r>
    </w:p>
    <w:bookmarkEnd w:id="8"/>
    <w:bookmarkStart w:name="z18" w:id="9"/>
    <w:p>
      <w:pPr>
        <w:spacing w:after="0"/>
        <w:ind w:left="0"/>
        <w:jc w:val="both"/>
      </w:pPr>
      <w:r>
        <w:rPr>
          <w:rFonts w:ascii="Times New Roman"/>
          <w:b w:val="false"/>
          <w:i w:val="false"/>
          <w:color w:val="000000"/>
          <w:sz w:val="28"/>
        </w:rPr>
        <w:t>
      5)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их на предоставляемые пастбища;</w:t>
      </w:r>
    </w:p>
    <w:bookmarkEnd w:id="9"/>
    <w:bookmarkStart w:name="z19" w:id="10"/>
    <w:p>
      <w:pPr>
        <w:spacing w:after="0"/>
        <w:ind w:left="0"/>
        <w:jc w:val="both"/>
      </w:pPr>
      <w:r>
        <w:rPr>
          <w:rFonts w:ascii="Times New Roman"/>
          <w:b w:val="false"/>
          <w:i w:val="false"/>
          <w:color w:val="000000"/>
          <w:sz w:val="28"/>
        </w:rPr>
        <w:t>
      6)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сельском округе;</w:t>
      </w:r>
    </w:p>
    <w:bookmarkEnd w:id="10"/>
    <w:bookmarkStart w:name="z20" w:id="11"/>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w:t>
      </w:r>
    </w:p>
    <w:bookmarkEnd w:id="11"/>
    <w:bookmarkStart w:name="z21" w:id="12"/>
    <w:p>
      <w:pPr>
        <w:spacing w:after="0"/>
        <w:ind w:left="0"/>
        <w:jc w:val="both"/>
      </w:pPr>
      <w:r>
        <w:rPr>
          <w:rFonts w:ascii="Times New Roman"/>
          <w:b w:val="false"/>
          <w:i w:val="false"/>
          <w:color w:val="000000"/>
          <w:sz w:val="28"/>
        </w:rPr>
        <w:t>
      7-1) Карта Алмалинского сельского округа Сарканского района с указанием внешних и внутренних границ и площадей пастбищ, необходимых для удовлетворения потребностей населения в выпасе сельскохозяйственных животных в личных подворьях в зависимости от местных условий и особенностей план по управлению пастбищ их использованию по Алмалинскому сельскому округу на 2023-2024 годы;</w:t>
      </w:r>
    </w:p>
    <w:bookmarkEnd w:id="12"/>
    <w:bookmarkStart w:name="z22" w:id="13"/>
    <w:p>
      <w:pPr>
        <w:spacing w:after="0"/>
        <w:ind w:left="0"/>
        <w:jc w:val="both"/>
      </w:pPr>
      <w:r>
        <w:rPr>
          <w:rFonts w:ascii="Times New Roman"/>
          <w:b w:val="false"/>
          <w:i w:val="false"/>
          <w:color w:val="000000"/>
          <w:sz w:val="28"/>
        </w:rPr>
        <w:t>
      Земля Алмалинского сельского округа состоит из двух участков: основного и Талтал, зарегистрированных под кадастровыми номерами 24-263-038, 24-263-088.</w:t>
      </w:r>
    </w:p>
    <w:bookmarkEnd w:id="13"/>
    <w:bookmarkStart w:name="z23" w:id="14"/>
    <w:p>
      <w:pPr>
        <w:spacing w:after="0"/>
        <w:ind w:left="0"/>
        <w:jc w:val="both"/>
      </w:pPr>
      <w:r>
        <w:rPr>
          <w:rFonts w:ascii="Times New Roman"/>
          <w:b w:val="false"/>
          <w:i w:val="false"/>
          <w:color w:val="000000"/>
          <w:sz w:val="28"/>
        </w:rPr>
        <w:t>
      Административным центром Алмалинского сельского округа является село Алмалы.</w:t>
      </w:r>
    </w:p>
    <w:bookmarkEnd w:id="14"/>
    <w:bookmarkStart w:name="z24" w:id="15"/>
    <w:p>
      <w:pPr>
        <w:spacing w:after="0"/>
        <w:ind w:left="0"/>
        <w:jc w:val="both"/>
      </w:pPr>
      <w:r>
        <w:rPr>
          <w:rFonts w:ascii="Times New Roman"/>
          <w:b w:val="false"/>
          <w:i w:val="false"/>
          <w:color w:val="000000"/>
          <w:sz w:val="28"/>
        </w:rPr>
        <w:t>
      Основная часть Алмалинского сельского округа граничит с землями Аксуского района и Амангельдинского сельского округа на севере, Бакалинского, Койлыкского, Шатырбайского и Екиашинского сельских округов на востоке, Койлыкского и Аманбоктерского сельских округов на юге, Сарканского городского округа на западе и северо-западе.</w:t>
      </w:r>
    </w:p>
    <w:bookmarkEnd w:id="15"/>
    <w:bookmarkStart w:name="z25" w:id="16"/>
    <w:p>
      <w:pPr>
        <w:spacing w:after="0"/>
        <w:ind w:left="0"/>
        <w:jc w:val="both"/>
      </w:pPr>
      <w:r>
        <w:rPr>
          <w:rFonts w:ascii="Times New Roman"/>
          <w:b w:val="false"/>
          <w:i w:val="false"/>
          <w:color w:val="000000"/>
          <w:sz w:val="28"/>
        </w:rPr>
        <w:t>
      В северной части участок Талтал граничит с землями Черкасского сельского округа, на северо-востоке – с землями Коктерекского сельского округа, на востоке – с землями Амангельдинского сельского округа, на юге, юго-востоке – земли Аксуского района, на западе – с землями Екиашинского и Амангельдинского сельских округов.</w:t>
      </w:r>
    </w:p>
    <w:bookmarkEnd w:id="16"/>
    <w:bookmarkStart w:name="z26" w:id="17"/>
    <w:p>
      <w:pPr>
        <w:spacing w:after="0"/>
        <w:ind w:left="0"/>
        <w:jc w:val="both"/>
      </w:pPr>
      <w:r>
        <w:rPr>
          <w:rFonts w:ascii="Times New Roman"/>
          <w:b w:val="false"/>
          <w:i w:val="false"/>
          <w:color w:val="000000"/>
          <w:sz w:val="28"/>
        </w:rPr>
        <w:t>
      Территория Алмалинского сельского округа расположена в предгорьях Джунгарского Алатау. Большая часть основного участка находится в предгорьях. Он начинается у подножия Джунгарского Алатау, простирается на север и разделяется глубокими, постепенно убывающими речными руслами, вытекающими из хребтов.</w:t>
      </w:r>
    </w:p>
    <w:bookmarkEnd w:id="17"/>
    <w:bookmarkStart w:name="z27" w:id="18"/>
    <w:p>
      <w:pPr>
        <w:spacing w:after="0"/>
        <w:ind w:left="0"/>
        <w:jc w:val="both"/>
      </w:pPr>
      <w:r>
        <w:rPr>
          <w:rFonts w:ascii="Times New Roman"/>
          <w:b w:val="false"/>
          <w:i w:val="false"/>
          <w:color w:val="000000"/>
          <w:sz w:val="28"/>
        </w:rPr>
        <w:t>
      Рельеф волнистый и ровный.</w:t>
      </w:r>
    </w:p>
    <w:bookmarkEnd w:id="18"/>
    <w:bookmarkStart w:name="z28" w:id="19"/>
    <w:p>
      <w:pPr>
        <w:spacing w:after="0"/>
        <w:ind w:left="0"/>
        <w:jc w:val="both"/>
      </w:pPr>
      <w:r>
        <w:rPr>
          <w:rFonts w:ascii="Times New Roman"/>
          <w:b w:val="false"/>
          <w:i w:val="false"/>
          <w:color w:val="000000"/>
          <w:sz w:val="28"/>
        </w:rPr>
        <w:t>
      Участок Талтал расположен к юго-востоку от озера Балхаш, где находится несколько небольших песчаных массивов, в том числе Аракум и Кушукжал.</w:t>
      </w:r>
    </w:p>
    <w:bookmarkEnd w:id="19"/>
    <w:bookmarkStart w:name="z29" w:id="20"/>
    <w:p>
      <w:pPr>
        <w:spacing w:after="0"/>
        <w:ind w:left="0"/>
        <w:jc w:val="both"/>
      </w:pPr>
      <w:r>
        <w:rPr>
          <w:rFonts w:ascii="Times New Roman"/>
          <w:b w:val="false"/>
          <w:i w:val="false"/>
          <w:color w:val="000000"/>
          <w:sz w:val="28"/>
        </w:rPr>
        <w:t>
      Основными водными источниками являются река Баскан и множество небольших рек (это реки Желисай, Аманбулақ, Алатау, Дауеталы, Кулчансай, Узынбулақ, Букпан).</w:t>
      </w:r>
    </w:p>
    <w:bookmarkEnd w:id="20"/>
    <w:bookmarkStart w:name="z30" w:id="21"/>
    <w:p>
      <w:pPr>
        <w:spacing w:after="0"/>
        <w:ind w:left="0"/>
        <w:jc w:val="both"/>
      </w:pPr>
      <w:r>
        <w:rPr>
          <w:rFonts w:ascii="Times New Roman"/>
          <w:b w:val="false"/>
          <w:i w:val="false"/>
          <w:color w:val="000000"/>
          <w:sz w:val="28"/>
        </w:rPr>
        <w:t>
      На основном участке имеется 4 зимовочных участка и 14 родников.</w:t>
      </w:r>
    </w:p>
    <w:bookmarkEnd w:id="21"/>
    <w:bookmarkStart w:name="z31" w:id="22"/>
    <w:p>
      <w:pPr>
        <w:spacing w:after="0"/>
        <w:ind w:left="0"/>
        <w:jc w:val="both"/>
      </w:pPr>
      <w:r>
        <w:rPr>
          <w:rFonts w:ascii="Times New Roman"/>
          <w:b w:val="false"/>
          <w:i w:val="false"/>
          <w:color w:val="000000"/>
          <w:sz w:val="28"/>
        </w:rPr>
        <w:t>
      Распределение водных источников на участке Талтал неравномерно. Восточная часть омывается рекой Баскан и озерами. Западная часть участка зимними шахтными колодцами. Вода в них пресная, хорошего качества.</w:t>
      </w:r>
    </w:p>
    <w:bookmarkEnd w:id="22"/>
    <w:bookmarkStart w:name="z32" w:id="23"/>
    <w:p>
      <w:pPr>
        <w:spacing w:after="0"/>
        <w:ind w:left="0"/>
        <w:jc w:val="both"/>
      </w:pPr>
      <w:r>
        <w:rPr>
          <w:rFonts w:ascii="Times New Roman"/>
          <w:b w:val="false"/>
          <w:i w:val="false"/>
          <w:color w:val="000000"/>
          <w:sz w:val="28"/>
        </w:rPr>
        <w:t>
      На участке Талтал имеется 21 зимовочный участков и 10 шахтных колодцев. В общем территория водопотребления покрыта поверхностными водами и в тоже время богата подземными водами. Недостатка воды нет.</w:t>
      </w:r>
    </w:p>
    <w:bookmarkEnd w:id="23"/>
    <w:bookmarkStart w:name="z33" w:id="24"/>
    <w:p>
      <w:pPr>
        <w:spacing w:after="0"/>
        <w:ind w:left="0"/>
        <w:jc w:val="both"/>
      </w:pPr>
      <w:r>
        <w:rPr>
          <w:rFonts w:ascii="Times New Roman"/>
          <w:b w:val="false"/>
          <w:i w:val="false"/>
          <w:color w:val="000000"/>
          <w:sz w:val="28"/>
        </w:rPr>
        <w:t>
      Растительность участка формируется в предгорьях пустынно-степной зоны и характеризуется распространением элементов полупустынной и степной флоры. Ведущие сообщества (типы пастбищ) сохранились во всех элементах местности и у подножия гор на равнинах с небольшим колебанием высот.</w:t>
      </w:r>
    </w:p>
    <w:bookmarkEnd w:id="24"/>
    <w:bookmarkStart w:name="z34" w:id="25"/>
    <w:p>
      <w:pPr>
        <w:spacing w:after="0"/>
        <w:ind w:left="0"/>
        <w:jc w:val="both"/>
      </w:pPr>
      <w:r>
        <w:rPr>
          <w:rFonts w:ascii="Times New Roman"/>
          <w:b w:val="false"/>
          <w:i w:val="false"/>
          <w:color w:val="000000"/>
          <w:sz w:val="28"/>
        </w:rPr>
        <w:t>
      Пастбищные запасы используются в период выпаса длительностью 180-200 дней.</w:t>
      </w:r>
    </w:p>
    <w:bookmarkEnd w:id="25"/>
    <w:bookmarkStart w:name="z35" w:id="26"/>
    <w:p>
      <w:pPr>
        <w:spacing w:after="0"/>
        <w:ind w:left="0"/>
        <w:jc w:val="both"/>
      </w:pPr>
      <w:r>
        <w:rPr>
          <w:rFonts w:ascii="Times New Roman"/>
          <w:b w:val="false"/>
          <w:i w:val="false"/>
          <w:color w:val="000000"/>
          <w:sz w:val="28"/>
        </w:rPr>
        <w:t>
      Общая площадь округа составляет 70 157 гектаров, в том числе площадь основного участка 25 752 гектар, площадь участка Taлтал 44 405 гектар.</w:t>
      </w:r>
    </w:p>
    <w:bookmarkEnd w:id="26"/>
    <w:bookmarkStart w:name="z36" w:id="27"/>
    <w:p>
      <w:pPr>
        <w:spacing w:after="0"/>
        <w:ind w:left="0"/>
        <w:jc w:val="both"/>
      </w:pPr>
      <w:r>
        <w:rPr>
          <w:rFonts w:ascii="Times New Roman"/>
          <w:b w:val="false"/>
          <w:i w:val="false"/>
          <w:color w:val="000000"/>
          <w:sz w:val="28"/>
        </w:rPr>
        <w:t>
      - прочие площади – 1113 гектар,</w:t>
      </w:r>
    </w:p>
    <w:bookmarkEnd w:id="27"/>
    <w:bookmarkStart w:name="z37" w:id="28"/>
    <w:p>
      <w:pPr>
        <w:spacing w:after="0"/>
        <w:ind w:left="0"/>
        <w:jc w:val="both"/>
      </w:pPr>
      <w:r>
        <w:rPr>
          <w:rFonts w:ascii="Times New Roman"/>
          <w:b w:val="false"/>
          <w:i w:val="false"/>
          <w:color w:val="000000"/>
          <w:sz w:val="28"/>
        </w:rPr>
        <w:t>
      - пастбища – 56 712 гектар,</w:t>
      </w:r>
    </w:p>
    <w:bookmarkEnd w:id="28"/>
    <w:bookmarkStart w:name="z38" w:id="29"/>
    <w:p>
      <w:pPr>
        <w:spacing w:after="0"/>
        <w:ind w:left="0"/>
        <w:jc w:val="both"/>
      </w:pPr>
      <w:r>
        <w:rPr>
          <w:rFonts w:ascii="Times New Roman"/>
          <w:b w:val="false"/>
          <w:i w:val="false"/>
          <w:color w:val="000000"/>
          <w:sz w:val="28"/>
        </w:rPr>
        <w:t>
      - сенокос – 561 гектар,</w:t>
      </w:r>
    </w:p>
    <w:bookmarkEnd w:id="29"/>
    <w:bookmarkStart w:name="z39" w:id="30"/>
    <w:p>
      <w:pPr>
        <w:spacing w:after="0"/>
        <w:ind w:left="0"/>
        <w:jc w:val="both"/>
      </w:pPr>
      <w:r>
        <w:rPr>
          <w:rFonts w:ascii="Times New Roman"/>
          <w:b w:val="false"/>
          <w:i w:val="false"/>
          <w:color w:val="000000"/>
          <w:sz w:val="28"/>
        </w:rPr>
        <w:t>
      - пашня – 11 607 гектар,</w:t>
      </w:r>
    </w:p>
    <w:bookmarkEnd w:id="30"/>
    <w:bookmarkStart w:name="z40" w:id="31"/>
    <w:p>
      <w:pPr>
        <w:spacing w:after="0"/>
        <w:ind w:left="0"/>
        <w:jc w:val="both"/>
      </w:pPr>
      <w:r>
        <w:rPr>
          <w:rFonts w:ascii="Times New Roman"/>
          <w:b w:val="false"/>
          <w:i w:val="false"/>
          <w:color w:val="000000"/>
          <w:sz w:val="28"/>
        </w:rPr>
        <w:t xml:space="preserve">
      - многолетние насаждения – 164 гектар. </w:t>
      </w:r>
    </w:p>
    <w:bookmarkEnd w:id="31"/>
    <w:bookmarkStart w:name="z41" w:id="32"/>
    <w:p>
      <w:pPr>
        <w:spacing w:after="0"/>
        <w:ind w:left="0"/>
        <w:jc w:val="both"/>
      </w:pPr>
      <w:r>
        <w:rPr>
          <w:rFonts w:ascii="Times New Roman"/>
          <w:b w:val="false"/>
          <w:i w:val="false"/>
          <w:color w:val="000000"/>
          <w:sz w:val="28"/>
        </w:rPr>
        <w:t>
      При обследовании пастбищных угодий в Алмалинском сельском округе всего имеется 56 712 гектара пастбищных угодий для обеспечения сельскохозяйственного скота. Из них 31814 гектар площадь пастбищ 125 крестьянских хозяйств Алмалинского сельского округа и 323 гектара частных пастбищных земель 8 крестьянских хозяйств.</w:t>
      </w:r>
    </w:p>
    <w:bookmarkEnd w:id="32"/>
    <w:bookmarkStart w:name="z42" w:id="33"/>
    <w:p>
      <w:pPr>
        <w:spacing w:after="0"/>
        <w:ind w:left="0"/>
        <w:jc w:val="both"/>
      </w:pPr>
      <w:r>
        <w:rPr>
          <w:rFonts w:ascii="Times New Roman"/>
          <w:b w:val="false"/>
          <w:i w:val="false"/>
          <w:color w:val="000000"/>
          <w:sz w:val="28"/>
        </w:rPr>
        <w:t>
      В распределении населенных пунктов в Алмалинском сельском округе количество земель, отведенных под содержание крупного рогатого скота (молочное), составляет 4195,9 гектар. А остальные - 20 379,1 гектар за счет земель районного запаса.</w:t>
      </w:r>
    </w:p>
    <w:bookmarkEnd w:id="33"/>
    <w:bookmarkStart w:name="z43" w:id="34"/>
    <w:p>
      <w:pPr>
        <w:spacing w:after="0"/>
        <w:ind w:left="0"/>
        <w:jc w:val="both"/>
      </w:pPr>
      <w:r>
        <w:rPr>
          <w:rFonts w:ascii="Times New Roman"/>
          <w:b w:val="false"/>
          <w:i w:val="false"/>
          <w:color w:val="000000"/>
          <w:sz w:val="28"/>
        </w:rPr>
        <w:t>
      На основном земельном участке Алмалинского сельского округе имеется 171 гектара частных пастбищ, принадлежащих 6 крестьянским хозяйствам. Всего в этих крестьянских хозяйствах: 41 голов крупного рогатого скота, 200 голов мелкого рогатого скота, 185 голов лошадей. Необходимый объем частных пастбищ на поголовье скота составляет - 3181,5 гектар. Дополнительно требуется пастбище площадь - 2978,5 га. Площадь излишних пастбищ - 134,1 гектар.</w:t>
      </w:r>
    </w:p>
    <w:bookmarkEnd w:id="34"/>
    <w:bookmarkStart w:name="z44" w:id="35"/>
    <w:p>
      <w:pPr>
        <w:spacing w:after="0"/>
        <w:ind w:left="0"/>
        <w:jc w:val="both"/>
      </w:pPr>
      <w:r>
        <w:rPr>
          <w:rFonts w:ascii="Times New Roman"/>
          <w:b w:val="false"/>
          <w:i w:val="false"/>
          <w:color w:val="000000"/>
          <w:sz w:val="28"/>
        </w:rPr>
        <w:t>
      На земельном участке Талтал имеется 137 гектар частных пастбищ, принадлежащих 2 крестьянским хозяйствам. Всего в этих крестьянских хозяйствах: 87 голов крупного рогатого скота, 90 голов лошадей. Необходимая площадь частных пастбищ на поголовье скота составляет - 2047,5 га. Дополнительно требуется пастбищ- 392,3 гектар. Площадь излишних пастбищ - 404,8 га.</w:t>
      </w:r>
    </w:p>
    <w:bookmarkEnd w:id="35"/>
    <w:bookmarkStart w:name="z45" w:id="36"/>
    <w:p>
      <w:pPr>
        <w:spacing w:after="0"/>
        <w:ind w:left="0"/>
        <w:jc w:val="both"/>
      </w:pPr>
      <w:r>
        <w:rPr>
          <w:rFonts w:ascii="Times New Roman"/>
          <w:b w:val="false"/>
          <w:i w:val="false"/>
          <w:color w:val="000000"/>
          <w:sz w:val="28"/>
        </w:rPr>
        <w:t>
      Всего на земельном участке Талтал имеется 308 гектар частных пастбищ в 8 крестьянских хозяйствах. Численность скота по видам: 128 голов крупного рогатого скота, 200 голов мелкого рогатого скота, 275 голов лошадей. Необходимая площадь частных пастбищ на поголовье скота составляет - 5229 гектар. Дополнительно требуется пастбище площадью земли - 3370,8 гектар. Площадь излишних пастбищ составляет - 538,9 гектар.</w:t>
      </w:r>
    </w:p>
    <w:bookmarkEnd w:id="36"/>
    <w:bookmarkStart w:name="z46" w:id="37"/>
    <w:p>
      <w:pPr>
        <w:spacing w:after="0"/>
        <w:ind w:left="0"/>
        <w:jc w:val="both"/>
      </w:pPr>
      <w:r>
        <w:rPr>
          <w:rFonts w:ascii="Times New Roman"/>
          <w:b w:val="false"/>
          <w:i w:val="false"/>
          <w:color w:val="000000"/>
          <w:sz w:val="28"/>
        </w:rPr>
        <w:t>
      По административно-территориальному делению Алмалинский сельский округ имеет 2 населенных пункта, село Алмалы, село Абай.</w:t>
      </w:r>
    </w:p>
    <w:bookmarkEnd w:id="37"/>
    <w:bookmarkStart w:name="z47" w:id="38"/>
    <w:p>
      <w:pPr>
        <w:spacing w:after="0"/>
        <w:ind w:left="0"/>
        <w:jc w:val="both"/>
      </w:pPr>
      <w:r>
        <w:rPr>
          <w:rFonts w:ascii="Times New Roman"/>
          <w:b w:val="false"/>
          <w:i w:val="false"/>
          <w:color w:val="000000"/>
          <w:sz w:val="28"/>
        </w:rPr>
        <w:t>
      На 1 января 2023 года в Алмалинском округе (в личном подворье населения, ТОО, КХ) поголовье крупного рогатого скота составляет - 7352 голов, в том числе маточного поголовья - 3836 голов, мелкого рогатого скота – 24 120 голов, лошадей - 1933 голов.</w:t>
      </w:r>
    </w:p>
    <w:bookmarkEnd w:id="38"/>
    <w:bookmarkStart w:name="z48" w:id="39"/>
    <w:p>
      <w:pPr>
        <w:spacing w:after="0"/>
        <w:ind w:left="0"/>
        <w:jc w:val="both"/>
      </w:pPr>
      <w:r>
        <w:rPr>
          <w:rFonts w:ascii="Times New Roman"/>
          <w:b w:val="false"/>
          <w:i w:val="false"/>
          <w:color w:val="000000"/>
          <w:sz w:val="28"/>
        </w:rPr>
        <w:t>
      Площадь пастбищ на маточное (дойное) поголовье крупного рогатого скота в селе Алмалы, Абай составляет 4195,9 гектар. Алмалы-2032 гектар, село Абай - 2163,9 гектар.</w:t>
      </w:r>
    </w:p>
    <w:bookmarkEnd w:id="39"/>
    <w:bookmarkStart w:name="z49" w:id="40"/>
    <w:p>
      <w:pPr>
        <w:spacing w:after="0"/>
        <w:ind w:left="0"/>
        <w:jc w:val="both"/>
      </w:pPr>
      <w:r>
        <w:rPr>
          <w:rFonts w:ascii="Times New Roman"/>
          <w:b w:val="false"/>
          <w:i w:val="false"/>
          <w:color w:val="000000"/>
          <w:sz w:val="28"/>
        </w:rPr>
        <w:t>
      На основании вышеизложенного, в соответствии со статьей 15 Закона Республики Казахстан "О пастбищах" для нужд местного населения (село Алмалы, село Абай) для содержания 1606 голов маточного поголовья сельскохозяйственных животных (дойных коров) составляет – 16 863 гектар потребность пастбищные угодья, норма нагрузки 10,5 гектар /голова.</w:t>
      </w:r>
    </w:p>
    <w:bookmarkEnd w:id="40"/>
    <w:bookmarkStart w:name="z50" w:id="41"/>
    <w:p>
      <w:pPr>
        <w:spacing w:after="0"/>
        <w:ind w:left="0"/>
        <w:jc w:val="both"/>
      </w:pPr>
      <w:r>
        <w:rPr>
          <w:rFonts w:ascii="Times New Roman"/>
          <w:b w:val="false"/>
          <w:i w:val="false"/>
          <w:color w:val="000000"/>
          <w:sz w:val="28"/>
        </w:rPr>
        <w:t>
      По Алмалинскому сельскому округу имеется 5 табунов для содержания крупного рогатого скота, в том числе 4 табунов в селе Алмалы, 1 табун в селе Абая. Также в селе Абай имеется 1 стадо мелкого рогатого скота.</w:t>
      </w:r>
    </w:p>
    <w:bookmarkEnd w:id="41"/>
    <w:bookmarkStart w:name="z51" w:id="42"/>
    <w:p>
      <w:pPr>
        <w:spacing w:after="0"/>
        <w:ind w:left="0"/>
        <w:jc w:val="both"/>
      </w:pPr>
      <w:r>
        <w:rPr>
          <w:rFonts w:ascii="Times New Roman"/>
          <w:b w:val="false"/>
          <w:i w:val="false"/>
          <w:color w:val="000000"/>
          <w:sz w:val="28"/>
        </w:rPr>
        <w:t xml:space="preserve">
      В Алмалинском сельском округе имеются ветеринарно-санитарные учреждения. Среди них 1 скотомогильник, 1 ветеринарный пункт, 1 очаг сибирской язвы, 2 пункта искусственного осеменения маточного поголовья крупного рогатого скота. </w:t>
      </w:r>
    </w:p>
    <w:bookmarkEnd w:id="42"/>
    <w:bookmarkStart w:name="z52" w:id="43"/>
    <w:p>
      <w:pPr>
        <w:spacing w:after="0"/>
        <w:ind w:left="0"/>
        <w:jc w:val="both"/>
      </w:pPr>
      <w:r>
        <w:rPr>
          <w:rFonts w:ascii="Times New Roman"/>
          <w:b w:val="false"/>
          <w:i w:val="false"/>
          <w:color w:val="000000"/>
          <w:sz w:val="28"/>
        </w:rPr>
        <w:t>
      По Алмалинскому сельскому округу в настоящее время места перегона скота не предусмотрены законом. Ведутся работы.</w:t>
      </w:r>
    </w:p>
    <w:bookmarkEnd w:id="43"/>
    <w:bookmarkStart w:name="z53"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 w:id="45"/>
    <w:p>
      <w:pPr>
        <w:spacing w:after="0"/>
        <w:ind w:left="0"/>
        <w:jc w:val="left"/>
      </w:pPr>
      <w:r>
        <w:rPr>
          <w:rFonts w:ascii="Times New Roman"/>
          <w:b/>
          <w:i w:val="false"/>
          <w:color w:val="000000"/>
        </w:rPr>
        <w:t xml:space="preserve"> Собственники земельных участков пастбищ Алмалинского сельского округа</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Собственники земельных участков</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гектар</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собственных пастбищ,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1 голову/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потребность пастбищ, гектар</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гектар</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 участок</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 Темир</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604,3</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Сасанбаев Калел</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Сасамбаев Калам</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Нургожанов Ерлан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Муқыш Нургелді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Пәтқолла Болатбек</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основному участку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Талтал</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Кумысбек Бауыржан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Карипов Ахметжан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участку Талтал</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участку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w:t>
            </w:r>
          </w:p>
        </w:tc>
      </w:tr>
    </w:tbl>
    <w:bookmarkStart w:name="z55" w:id="46"/>
    <w:p>
      <w:pPr>
        <w:spacing w:after="0"/>
        <w:ind w:left="0"/>
        <w:jc w:val="left"/>
      </w:pPr>
      <w:r>
        <w:rPr>
          <w:rFonts w:ascii="Times New Roman"/>
          <w:b/>
          <w:i w:val="false"/>
          <w:color w:val="000000"/>
        </w:rPr>
        <w:t xml:space="preserve"> Распределение пастбищ для размещения маточного поголовья КРС (дойного поголовья) по Алмалинскому сельскому округу</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1 голову,гектар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обеспечении пастбищами,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Алмалы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56" w:id="47"/>
    <w:p>
      <w:pPr>
        <w:spacing w:after="0"/>
        <w:ind w:left="0"/>
        <w:jc w:val="left"/>
      </w:pPr>
      <w:r>
        <w:rPr>
          <w:rFonts w:ascii="Times New Roman"/>
          <w:b/>
          <w:i w:val="false"/>
          <w:color w:val="000000"/>
        </w:rPr>
        <w:t xml:space="preserve"> Список собственников земельных участков и землепользователей, приложенных к схеме (карте) размещения пастбищ на территории Алмалинского сельского округа</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 пастбищ,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 участок</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Абдрахманова Арай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- 83 голов лошади - 48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48"/>
          <w:p>
            <w:pPr>
              <w:spacing w:after="20"/>
              <w:ind w:left="20"/>
              <w:jc w:val="both"/>
            </w:pPr>
            <w:r>
              <w:rPr>
                <w:rFonts w:ascii="Times New Roman"/>
                <w:b w:val="false"/>
                <w:i w:val="false"/>
                <w:color w:val="000000"/>
                <w:sz w:val="20"/>
              </w:rPr>
              <w:t>
83 КРС*10,5 гектар = 871,5 гектар,</w:t>
            </w:r>
          </w:p>
          <w:bookmarkEnd w:id="48"/>
          <w:p>
            <w:pPr>
              <w:spacing w:after="20"/>
              <w:ind w:left="20"/>
              <w:jc w:val="both"/>
            </w:pPr>
            <w:r>
              <w:rPr>
                <w:rFonts w:ascii="Times New Roman"/>
                <w:b w:val="false"/>
                <w:i w:val="false"/>
                <w:color w:val="000000"/>
                <w:sz w:val="20"/>
              </w:rPr>
              <w:t>
48 Лошади* 12,6 гектар = 604,8 гектар 871,5+604,8=1476,3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животные зарегистрированы, но нет пастбища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 Темир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- 41 голов МРС - 200 голов лошади - 4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 w:id="49"/>
          <w:p>
            <w:pPr>
              <w:spacing w:after="20"/>
              <w:ind w:left="20"/>
              <w:jc w:val="both"/>
            </w:pPr>
            <w:r>
              <w:rPr>
                <w:rFonts w:ascii="Times New Roman"/>
                <w:b w:val="false"/>
                <w:i w:val="false"/>
                <w:color w:val="000000"/>
                <w:sz w:val="20"/>
              </w:rPr>
              <w:t>
41 КРС*10,5 гектар = 430,5 гектар,</w:t>
            </w:r>
          </w:p>
          <w:bookmarkEnd w:id="49"/>
          <w:p>
            <w:pPr>
              <w:spacing w:after="20"/>
              <w:ind w:left="20"/>
              <w:jc w:val="both"/>
            </w:pPr>
            <w:r>
              <w:rPr>
                <w:rFonts w:ascii="Times New Roman"/>
                <w:b w:val="false"/>
                <w:i w:val="false"/>
                <w:color w:val="000000"/>
                <w:sz w:val="20"/>
              </w:rPr>
              <w:t>
</w:t>
            </w:r>
            <w:r>
              <w:rPr>
                <w:rFonts w:ascii="Times New Roman"/>
                <w:b w:val="false"/>
                <w:i w:val="false"/>
                <w:color w:val="000000"/>
                <w:sz w:val="20"/>
              </w:rPr>
              <w:t>200 МРС * 2,1 гектар = 420 гектар,</w:t>
            </w:r>
          </w:p>
          <w:p>
            <w:pPr>
              <w:spacing w:after="20"/>
              <w:ind w:left="20"/>
              <w:jc w:val="both"/>
            </w:pPr>
            <w:r>
              <w:rPr>
                <w:rFonts w:ascii="Times New Roman"/>
                <w:b w:val="false"/>
                <w:i w:val="false"/>
                <w:color w:val="000000"/>
                <w:sz w:val="20"/>
              </w:rPr>
              <w:t>
4 Лошади * 12,6 гектар = 50,4 га 430,5+420+50,4=900,9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Бекибаев Ельчибек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Такеев Арнай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Бекишов Сейсембай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Сарсембаев Кайрат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Кушикбаев Жабайхан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Беделханов Советбек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Малайбекова Раушан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- 105 голов, МРС - 210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 w:id="50"/>
          <w:p>
            <w:pPr>
              <w:spacing w:after="20"/>
              <w:ind w:left="20"/>
              <w:jc w:val="both"/>
            </w:pPr>
            <w:r>
              <w:rPr>
                <w:rFonts w:ascii="Times New Roman"/>
                <w:b w:val="false"/>
                <w:i w:val="false"/>
                <w:color w:val="000000"/>
                <w:sz w:val="20"/>
              </w:rPr>
              <w:t>
105 КРС*10,5 гектар = 1102,5 гектар,</w:t>
            </w:r>
          </w:p>
          <w:bookmarkEnd w:id="50"/>
          <w:p>
            <w:pPr>
              <w:spacing w:after="20"/>
              <w:ind w:left="20"/>
              <w:jc w:val="both"/>
            </w:pPr>
            <w:r>
              <w:rPr>
                <w:rFonts w:ascii="Times New Roman"/>
                <w:b w:val="false"/>
                <w:i w:val="false"/>
                <w:color w:val="000000"/>
                <w:sz w:val="20"/>
              </w:rPr>
              <w:t>
</w:t>
            </w:r>
            <w:r>
              <w:rPr>
                <w:rFonts w:ascii="Times New Roman"/>
                <w:b w:val="false"/>
                <w:i w:val="false"/>
                <w:color w:val="000000"/>
                <w:sz w:val="20"/>
              </w:rPr>
              <w:t>210 МРС *2,1 гектар = 441 гектар</w:t>
            </w:r>
          </w:p>
          <w:p>
            <w:pPr>
              <w:spacing w:after="20"/>
              <w:ind w:left="20"/>
              <w:jc w:val="both"/>
            </w:pPr>
            <w:r>
              <w:rPr>
                <w:rFonts w:ascii="Times New Roman"/>
                <w:b w:val="false"/>
                <w:i w:val="false"/>
                <w:color w:val="000000"/>
                <w:sz w:val="20"/>
              </w:rPr>
              <w:t>
1102,5+441=1543,5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Калабаев Кайратжан Оралханович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Исагулов Санат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Сасанбаев Калел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Тазабекова Кенжетай Жумагалиевна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- 42 голов, МРС - 268 голов, лошади - 1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 w:id="51"/>
          <w:p>
            <w:pPr>
              <w:spacing w:after="20"/>
              <w:ind w:left="20"/>
              <w:jc w:val="both"/>
            </w:pPr>
            <w:r>
              <w:rPr>
                <w:rFonts w:ascii="Times New Roman"/>
                <w:b w:val="false"/>
                <w:i w:val="false"/>
                <w:color w:val="000000"/>
                <w:sz w:val="20"/>
              </w:rPr>
              <w:t>
42 КРС*10,5 гектар = 441 гектар,</w:t>
            </w:r>
          </w:p>
          <w:bookmarkEnd w:id="51"/>
          <w:p>
            <w:pPr>
              <w:spacing w:after="20"/>
              <w:ind w:left="20"/>
              <w:jc w:val="both"/>
            </w:pPr>
            <w:r>
              <w:rPr>
                <w:rFonts w:ascii="Times New Roman"/>
                <w:b w:val="false"/>
                <w:i w:val="false"/>
                <w:color w:val="000000"/>
                <w:sz w:val="20"/>
              </w:rPr>
              <w:t>
</w:t>
            </w:r>
            <w:r>
              <w:rPr>
                <w:rFonts w:ascii="Times New Roman"/>
                <w:b w:val="false"/>
                <w:i w:val="false"/>
                <w:color w:val="000000"/>
                <w:sz w:val="20"/>
              </w:rPr>
              <w:t>268 МРС* 2,1 гектар = 562,8 гектар,</w:t>
            </w:r>
          </w:p>
          <w:p>
            <w:pPr>
              <w:spacing w:after="20"/>
              <w:ind w:left="20"/>
              <w:jc w:val="both"/>
            </w:pPr>
            <w:r>
              <w:rPr>
                <w:rFonts w:ascii="Times New Roman"/>
                <w:b w:val="false"/>
                <w:i w:val="false"/>
                <w:color w:val="000000"/>
                <w:sz w:val="20"/>
              </w:rPr>
              <w:t>
1 Лошадь * 12,6 гектар = 12,6 гектар 441+562,8+12,66=1016,4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Сарсембаева Кымбат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Жұмағали Егемен Амантайұлы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 -485 голов, лошади - 260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52"/>
          <w:p>
            <w:pPr>
              <w:spacing w:after="20"/>
              <w:ind w:left="20"/>
              <w:jc w:val="both"/>
            </w:pPr>
            <w:r>
              <w:rPr>
                <w:rFonts w:ascii="Times New Roman"/>
                <w:b w:val="false"/>
                <w:i w:val="false"/>
                <w:color w:val="000000"/>
                <w:sz w:val="20"/>
              </w:rPr>
              <w:t>
485 КРС*10,5 гектар =5092,5 гектар,</w:t>
            </w:r>
          </w:p>
          <w:bookmarkEnd w:id="52"/>
          <w:p>
            <w:pPr>
              <w:spacing w:after="20"/>
              <w:ind w:left="20"/>
              <w:jc w:val="both"/>
            </w:pPr>
            <w:r>
              <w:rPr>
                <w:rFonts w:ascii="Times New Roman"/>
                <w:b w:val="false"/>
                <w:i w:val="false"/>
                <w:color w:val="000000"/>
                <w:sz w:val="20"/>
              </w:rPr>
              <w:t>
260 Лошади *12,6 гектар = 3276 гектар, 5092,5+3276=8368,5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Сасамбаев Калам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Блискельдинов Токен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- 5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КРС * 10,5 гектар = 52,5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 Болат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- 4 голов, МРС - 77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КРС*10,5 гектар =42 гектар, 77 МРС* 2,1 гектар =161,7 гектар 42+161,7=203,7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Ерболаев Алибек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Абанов Советкан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Мамырбаев Бигурман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Муханов Болеген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Буашев Жумабек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Куренкеев Жанибек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Садыкова Набира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Мукушпаев Досжан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Мусахожанов Алибек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Торехан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Чункенов Шалкар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Мынбаев Айбек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Панова Салиман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 -41 голов, МРС - 256 голов, лошади - 15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53"/>
          <w:p>
            <w:pPr>
              <w:spacing w:after="20"/>
              <w:ind w:left="20"/>
              <w:jc w:val="both"/>
            </w:pPr>
            <w:r>
              <w:rPr>
                <w:rFonts w:ascii="Times New Roman"/>
                <w:b w:val="false"/>
                <w:i w:val="false"/>
                <w:color w:val="000000"/>
                <w:sz w:val="20"/>
              </w:rPr>
              <w:t>
41 КРС*10,5 гектар = 430,5 гектар,</w:t>
            </w:r>
          </w:p>
          <w:bookmarkEnd w:id="53"/>
          <w:p>
            <w:pPr>
              <w:spacing w:after="20"/>
              <w:ind w:left="20"/>
              <w:jc w:val="both"/>
            </w:pPr>
            <w:r>
              <w:rPr>
                <w:rFonts w:ascii="Times New Roman"/>
                <w:b w:val="false"/>
                <w:i w:val="false"/>
                <w:color w:val="000000"/>
                <w:sz w:val="20"/>
              </w:rPr>
              <w:t>
</w:t>
            </w:r>
            <w:r>
              <w:rPr>
                <w:rFonts w:ascii="Times New Roman"/>
                <w:b w:val="false"/>
                <w:i w:val="false"/>
                <w:color w:val="000000"/>
                <w:sz w:val="20"/>
              </w:rPr>
              <w:t>256 МРС * 2,1 гектар =537,6 гектар,</w:t>
            </w:r>
          </w:p>
          <w:p>
            <w:pPr>
              <w:spacing w:after="20"/>
              <w:ind w:left="20"/>
              <w:jc w:val="both"/>
            </w:pPr>
            <w:r>
              <w:rPr>
                <w:rFonts w:ascii="Times New Roman"/>
                <w:b w:val="false"/>
                <w:i w:val="false"/>
                <w:color w:val="000000"/>
                <w:sz w:val="20"/>
              </w:rPr>
              <w:t>
15 Лошади * 12,6 гектар = 189 гектар 430,5+537,6+189= 1157,1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Кумашев Адильжан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Дарханов Жомарт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Нусипов Кадырбек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-50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КРС * 10,5 гектар = 525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Жумагельдинов Асхат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Жакупова Маржан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Ногайбаева Жанар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Сыдыканов Жанат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Джасакбаев Ержан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Жакебаев Бакытжан Толебалдыұлы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Рыспаев Батырбай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-21 голов, МРС- 50 голов, лошади - 5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54"/>
          <w:p>
            <w:pPr>
              <w:spacing w:after="20"/>
              <w:ind w:left="20"/>
              <w:jc w:val="both"/>
            </w:pPr>
            <w:r>
              <w:rPr>
                <w:rFonts w:ascii="Times New Roman"/>
                <w:b w:val="false"/>
                <w:i w:val="false"/>
                <w:color w:val="000000"/>
                <w:sz w:val="20"/>
              </w:rPr>
              <w:t>
21 КРС*10,5 гектар = 220,5 гектар,</w:t>
            </w:r>
          </w:p>
          <w:bookmarkEnd w:id="54"/>
          <w:p>
            <w:pPr>
              <w:spacing w:after="20"/>
              <w:ind w:left="20"/>
              <w:jc w:val="both"/>
            </w:pPr>
            <w:r>
              <w:rPr>
                <w:rFonts w:ascii="Times New Roman"/>
                <w:b w:val="false"/>
                <w:i w:val="false"/>
                <w:color w:val="000000"/>
                <w:sz w:val="20"/>
              </w:rPr>
              <w:t>
</w:t>
            </w:r>
            <w:r>
              <w:rPr>
                <w:rFonts w:ascii="Times New Roman"/>
                <w:b w:val="false"/>
                <w:i w:val="false"/>
                <w:color w:val="000000"/>
                <w:sz w:val="20"/>
              </w:rPr>
              <w:t>50 МРС * 2,1 гектар =105 гектар,</w:t>
            </w:r>
          </w:p>
          <w:p>
            <w:pPr>
              <w:spacing w:after="20"/>
              <w:ind w:left="20"/>
              <w:jc w:val="both"/>
            </w:pPr>
            <w:r>
              <w:rPr>
                <w:rFonts w:ascii="Times New Roman"/>
                <w:b w:val="false"/>
                <w:i w:val="false"/>
                <w:color w:val="000000"/>
                <w:sz w:val="20"/>
              </w:rPr>
              <w:t>
5 Лошади * 12,6 га = 388,5 гектар 220,5+105+63=388,5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Бекишев Ерлан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55"/>
          <w:p>
            <w:pPr>
              <w:spacing w:after="20"/>
              <w:ind w:left="20"/>
              <w:jc w:val="both"/>
            </w:pPr>
            <w:r>
              <w:rPr>
                <w:rFonts w:ascii="Times New Roman"/>
                <w:b w:val="false"/>
                <w:i w:val="false"/>
                <w:color w:val="000000"/>
                <w:sz w:val="20"/>
              </w:rPr>
              <w:t>
КРС - 320 голов, МРС - 1093 голов,</w:t>
            </w:r>
          </w:p>
          <w:bookmarkEnd w:id="55"/>
          <w:p>
            <w:pPr>
              <w:spacing w:after="20"/>
              <w:ind w:left="20"/>
              <w:jc w:val="both"/>
            </w:pPr>
            <w:r>
              <w:rPr>
                <w:rFonts w:ascii="Times New Roman"/>
                <w:b w:val="false"/>
                <w:i w:val="false"/>
                <w:color w:val="000000"/>
                <w:sz w:val="20"/>
              </w:rPr>
              <w:t>
лошади - 93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56"/>
          <w:p>
            <w:pPr>
              <w:spacing w:after="20"/>
              <w:ind w:left="20"/>
              <w:jc w:val="both"/>
            </w:pPr>
            <w:r>
              <w:rPr>
                <w:rFonts w:ascii="Times New Roman"/>
                <w:b w:val="false"/>
                <w:i w:val="false"/>
                <w:color w:val="000000"/>
                <w:sz w:val="20"/>
              </w:rPr>
              <w:t>
320 КРС*10,5 гектар = 3360 гектар,</w:t>
            </w:r>
          </w:p>
          <w:bookmarkEnd w:id="56"/>
          <w:p>
            <w:pPr>
              <w:spacing w:after="20"/>
              <w:ind w:left="20"/>
              <w:jc w:val="both"/>
            </w:pPr>
            <w:r>
              <w:rPr>
                <w:rFonts w:ascii="Times New Roman"/>
                <w:b w:val="false"/>
                <w:i w:val="false"/>
                <w:color w:val="000000"/>
                <w:sz w:val="20"/>
              </w:rPr>
              <w:t>
</w:t>
            </w:r>
            <w:r>
              <w:rPr>
                <w:rFonts w:ascii="Times New Roman"/>
                <w:b w:val="false"/>
                <w:i w:val="false"/>
                <w:color w:val="000000"/>
                <w:sz w:val="20"/>
              </w:rPr>
              <w:t>1093 МРС * 2,1 гектар = 2295,3 гектар,</w:t>
            </w:r>
          </w:p>
          <w:p>
            <w:pPr>
              <w:spacing w:after="20"/>
              <w:ind w:left="20"/>
              <w:jc w:val="both"/>
            </w:pPr>
            <w:r>
              <w:rPr>
                <w:rFonts w:ascii="Times New Roman"/>
                <w:b w:val="false"/>
                <w:i w:val="false"/>
                <w:color w:val="000000"/>
                <w:sz w:val="20"/>
              </w:rPr>
              <w:t>
93 Лошади *12,6 гектар = 1171,8 гектар 3360+2295,3+1171,8= 6827,1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Мырзабаев Таубай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Суранчиев Абдыхамит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Мусапиров Нурлан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Маукембаева Бактыбала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Оразбаева Гуляйм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Сопыбаев Аян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Иманов Смагулбек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Мусабаев Алем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Малыбаев Сериккали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Темиргазиев Марат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Курманбаев Аскар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Жасакпаев Талгат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- 198 голов, МРС-52 голов, лошади - 19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57"/>
          <w:p>
            <w:pPr>
              <w:spacing w:after="20"/>
              <w:ind w:left="20"/>
              <w:jc w:val="both"/>
            </w:pPr>
            <w:r>
              <w:rPr>
                <w:rFonts w:ascii="Times New Roman"/>
                <w:b w:val="false"/>
                <w:i w:val="false"/>
                <w:color w:val="000000"/>
                <w:sz w:val="20"/>
              </w:rPr>
              <w:t>
198 КРС*10,5 гектар =2079 га,</w:t>
            </w:r>
          </w:p>
          <w:bookmarkEnd w:id="57"/>
          <w:p>
            <w:pPr>
              <w:spacing w:after="20"/>
              <w:ind w:left="20"/>
              <w:jc w:val="both"/>
            </w:pPr>
            <w:r>
              <w:rPr>
                <w:rFonts w:ascii="Times New Roman"/>
                <w:b w:val="false"/>
                <w:i w:val="false"/>
                <w:color w:val="000000"/>
                <w:sz w:val="20"/>
              </w:rPr>
              <w:t>
</w:t>
            </w:r>
            <w:r>
              <w:rPr>
                <w:rFonts w:ascii="Times New Roman"/>
                <w:b w:val="false"/>
                <w:i w:val="false"/>
                <w:color w:val="000000"/>
                <w:sz w:val="20"/>
              </w:rPr>
              <w:t>52 МРС*10,5 гектар =109,2 гектар,</w:t>
            </w:r>
          </w:p>
          <w:p>
            <w:pPr>
              <w:spacing w:after="20"/>
              <w:ind w:left="20"/>
              <w:jc w:val="both"/>
            </w:pPr>
            <w:r>
              <w:rPr>
                <w:rFonts w:ascii="Times New Roman"/>
                <w:b w:val="false"/>
                <w:i w:val="false"/>
                <w:color w:val="000000"/>
                <w:sz w:val="20"/>
              </w:rPr>
              <w:t>
19 Лошади * 2,1 гектар = 239,4 гектар 2079+109,2+239,4 = 2427,6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Дуйсекенов Мухаметкали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Устембеков Кадыржан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- 13 голов, МРС - 106 голов, лошади - 7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 w:id="58"/>
          <w:p>
            <w:pPr>
              <w:spacing w:after="20"/>
              <w:ind w:left="20"/>
              <w:jc w:val="both"/>
            </w:pPr>
            <w:r>
              <w:rPr>
                <w:rFonts w:ascii="Times New Roman"/>
                <w:b w:val="false"/>
                <w:i w:val="false"/>
                <w:color w:val="000000"/>
                <w:sz w:val="20"/>
              </w:rPr>
              <w:t>
13 КРС*10,5 га = 136,5 гектар,</w:t>
            </w:r>
          </w:p>
          <w:bookmarkEnd w:id="58"/>
          <w:p>
            <w:pPr>
              <w:spacing w:after="20"/>
              <w:ind w:left="20"/>
              <w:jc w:val="both"/>
            </w:pPr>
            <w:r>
              <w:rPr>
                <w:rFonts w:ascii="Times New Roman"/>
                <w:b w:val="false"/>
                <w:i w:val="false"/>
                <w:color w:val="000000"/>
                <w:sz w:val="20"/>
              </w:rPr>
              <w:t>
</w:t>
            </w:r>
            <w:r>
              <w:rPr>
                <w:rFonts w:ascii="Times New Roman"/>
                <w:b w:val="false"/>
                <w:i w:val="false"/>
                <w:color w:val="000000"/>
                <w:sz w:val="20"/>
              </w:rPr>
              <w:t>106 МРС * 2,1 гектар = 222,6 гектар,</w:t>
            </w:r>
          </w:p>
          <w:p>
            <w:pPr>
              <w:spacing w:after="20"/>
              <w:ind w:left="20"/>
              <w:jc w:val="both"/>
            </w:pPr>
            <w:r>
              <w:rPr>
                <w:rFonts w:ascii="Times New Roman"/>
                <w:b w:val="false"/>
                <w:i w:val="false"/>
                <w:color w:val="000000"/>
                <w:sz w:val="20"/>
              </w:rPr>
              <w:t>
7 Лошади * 12,6 гектар = 88,2 гектар 136,5+222,6+88,2= 447,3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Нургазиев Айткарим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Умирзак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Сарсенова Кеншилик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Скляров Александр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Абдраймов Нургали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Асжанова Каныша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Мекебаев Турсынбай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Омырханов Берикбол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Шоржанов Женис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Калимуратов Абилсерик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Елюбаева Сания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Аятбеков Канат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Мукажанова Назигуль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Калибеков Базарбай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Асылбеков Ержан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Мусабаев Касимбек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- 24 голов, МРС - 386 голов, лошади - 22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59"/>
          <w:p>
            <w:pPr>
              <w:spacing w:after="20"/>
              <w:ind w:left="20"/>
              <w:jc w:val="both"/>
            </w:pPr>
            <w:r>
              <w:rPr>
                <w:rFonts w:ascii="Times New Roman"/>
                <w:b w:val="false"/>
                <w:i w:val="false"/>
                <w:color w:val="000000"/>
                <w:sz w:val="20"/>
              </w:rPr>
              <w:t>
24 КРС*10,5 гектар = 252 гектар,</w:t>
            </w:r>
          </w:p>
          <w:bookmarkEnd w:id="59"/>
          <w:p>
            <w:pPr>
              <w:spacing w:after="20"/>
              <w:ind w:left="20"/>
              <w:jc w:val="both"/>
            </w:pPr>
            <w:r>
              <w:rPr>
                <w:rFonts w:ascii="Times New Roman"/>
                <w:b w:val="false"/>
                <w:i w:val="false"/>
                <w:color w:val="000000"/>
                <w:sz w:val="20"/>
              </w:rPr>
              <w:t>
</w:t>
            </w:r>
            <w:r>
              <w:rPr>
                <w:rFonts w:ascii="Times New Roman"/>
                <w:b w:val="false"/>
                <w:i w:val="false"/>
                <w:color w:val="000000"/>
                <w:sz w:val="20"/>
              </w:rPr>
              <w:t>386 МРС * 2,1 гектар = 810,6 гектар,</w:t>
            </w:r>
          </w:p>
          <w:p>
            <w:pPr>
              <w:spacing w:after="20"/>
              <w:ind w:left="20"/>
              <w:jc w:val="both"/>
            </w:pPr>
            <w:r>
              <w:rPr>
                <w:rFonts w:ascii="Times New Roman"/>
                <w:b w:val="false"/>
                <w:i w:val="false"/>
                <w:color w:val="000000"/>
                <w:sz w:val="20"/>
              </w:rPr>
              <w:t>
22 Лошади * 12,6 гектар = 277,2 гектар 252+810,6+277,2=1339,8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Нурахметова Кумыскан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Ильясова Урумхан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Мухамадиев Берик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КРС- 41 голов, МРС -339 голов, лошади - 17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60"/>
          <w:p>
            <w:pPr>
              <w:spacing w:after="20"/>
              <w:ind w:left="20"/>
              <w:jc w:val="both"/>
            </w:pPr>
            <w:r>
              <w:rPr>
                <w:rFonts w:ascii="Times New Roman"/>
                <w:b w:val="false"/>
                <w:i w:val="false"/>
                <w:color w:val="000000"/>
                <w:sz w:val="20"/>
              </w:rPr>
              <w:t>
41 КРС*10,5 гектар = 430,5 гектар,</w:t>
            </w:r>
          </w:p>
          <w:bookmarkEnd w:id="60"/>
          <w:p>
            <w:pPr>
              <w:spacing w:after="20"/>
              <w:ind w:left="20"/>
              <w:jc w:val="both"/>
            </w:pPr>
            <w:r>
              <w:rPr>
                <w:rFonts w:ascii="Times New Roman"/>
                <w:b w:val="false"/>
                <w:i w:val="false"/>
                <w:color w:val="000000"/>
                <w:sz w:val="20"/>
              </w:rPr>
              <w:t>
</w:t>
            </w:r>
            <w:r>
              <w:rPr>
                <w:rFonts w:ascii="Times New Roman"/>
                <w:b w:val="false"/>
                <w:i w:val="false"/>
                <w:color w:val="000000"/>
                <w:sz w:val="20"/>
              </w:rPr>
              <w:t>339 МРС * 2,1 гектар = 711,9 гектар,</w:t>
            </w:r>
          </w:p>
          <w:p>
            <w:pPr>
              <w:spacing w:after="20"/>
              <w:ind w:left="20"/>
              <w:jc w:val="both"/>
            </w:pPr>
            <w:r>
              <w:rPr>
                <w:rFonts w:ascii="Times New Roman"/>
                <w:b w:val="false"/>
                <w:i w:val="false"/>
                <w:color w:val="000000"/>
                <w:sz w:val="20"/>
              </w:rPr>
              <w:t>
17 Лошади *12,6 гектар = 214,2 гектар 430,5+711,9+214,2=1356,6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Тургамбеков Аскар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Адильбеков Кадырбай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Умирбаев Талгамбай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Умирбаев Асылбек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Асильбеков Секен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Нургожанов Ерлан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- 181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 Лошади * 12,6 гектар = 2280,6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Умбетеев Ержан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Рахатов Отарбай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-30 голов, МРС -185 голов, лошади - 20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61"/>
          <w:p>
            <w:pPr>
              <w:spacing w:after="20"/>
              <w:ind w:left="20"/>
              <w:jc w:val="both"/>
            </w:pPr>
            <w:r>
              <w:rPr>
                <w:rFonts w:ascii="Times New Roman"/>
                <w:b w:val="false"/>
                <w:i w:val="false"/>
                <w:color w:val="000000"/>
                <w:sz w:val="20"/>
              </w:rPr>
              <w:t>
30 КРС*10,5 гектар =315 гектар, 185 МРС *2,1 гектар = 388,5 гектар,</w:t>
            </w:r>
          </w:p>
          <w:bookmarkEnd w:id="61"/>
          <w:p>
            <w:pPr>
              <w:spacing w:after="20"/>
              <w:ind w:left="20"/>
              <w:jc w:val="both"/>
            </w:pPr>
            <w:r>
              <w:rPr>
                <w:rFonts w:ascii="Times New Roman"/>
                <w:b w:val="false"/>
                <w:i w:val="false"/>
                <w:color w:val="000000"/>
                <w:sz w:val="20"/>
              </w:rPr>
              <w:t>
20 Лошади *12,6 гектар = 252 гектар 315+388,5+252 = 955,5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Чункенов Сакен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- 277 голов, МРС - 937 голов, лошади - 78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 w:id="62"/>
          <w:p>
            <w:pPr>
              <w:spacing w:after="20"/>
              <w:ind w:left="20"/>
              <w:jc w:val="both"/>
            </w:pPr>
            <w:r>
              <w:rPr>
                <w:rFonts w:ascii="Times New Roman"/>
                <w:b w:val="false"/>
                <w:i w:val="false"/>
                <w:color w:val="000000"/>
                <w:sz w:val="20"/>
              </w:rPr>
              <w:t>
277 КРС*10,5 гектар = 2908,5 гектар,</w:t>
            </w:r>
          </w:p>
          <w:bookmarkEnd w:id="62"/>
          <w:p>
            <w:pPr>
              <w:spacing w:after="20"/>
              <w:ind w:left="20"/>
              <w:jc w:val="both"/>
            </w:pPr>
            <w:r>
              <w:rPr>
                <w:rFonts w:ascii="Times New Roman"/>
                <w:b w:val="false"/>
                <w:i w:val="false"/>
                <w:color w:val="000000"/>
                <w:sz w:val="20"/>
              </w:rPr>
              <w:t>
</w:t>
            </w:r>
            <w:r>
              <w:rPr>
                <w:rFonts w:ascii="Times New Roman"/>
                <w:b w:val="false"/>
                <w:i w:val="false"/>
                <w:color w:val="000000"/>
                <w:sz w:val="20"/>
              </w:rPr>
              <w:t>937 МРС * 2,1 гектар = 1967,7 гектар,</w:t>
            </w:r>
          </w:p>
          <w:p>
            <w:pPr>
              <w:spacing w:after="20"/>
              <w:ind w:left="20"/>
              <w:jc w:val="both"/>
            </w:pPr>
            <w:r>
              <w:rPr>
                <w:rFonts w:ascii="Times New Roman"/>
                <w:b w:val="false"/>
                <w:i w:val="false"/>
                <w:color w:val="000000"/>
                <w:sz w:val="20"/>
              </w:rPr>
              <w:t>
78 Лошади * 12,6 гектар = 982,8 гектар 2908,5+1967,7+982,8 = 5859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Курманбаева Клара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Мукашева Карлыгаш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Канафин Нуртаза Калатаевич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-594 гол, МРС - 838 гол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63"/>
          <w:p>
            <w:pPr>
              <w:spacing w:after="20"/>
              <w:ind w:left="20"/>
              <w:jc w:val="both"/>
            </w:pPr>
            <w:r>
              <w:rPr>
                <w:rFonts w:ascii="Times New Roman"/>
                <w:b w:val="false"/>
                <w:i w:val="false"/>
                <w:color w:val="000000"/>
                <w:sz w:val="20"/>
              </w:rPr>
              <w:t>
594 КРС*10,5 гектар = 6237 гектар,</w:t>
            </w:r>
          </w:p>
          <w:bookmarkEnd w:id="63"/>
          <w:p>
            <w:pPr>
              <w:spacing w:after="20"/>
              <w:ind w:left="20"/>
              <w:jc w:val="both"/>
            </w:pPr>
            <w:r>
              <w:rPr>
                <w:rFonts w:ascii="Times New Roman"/>
                <w:b w:val="false"/>
                <w:i w:val="false"/>
                <w:color w:val="000000"/>
                <w:sz w:val="20"/>
              </w:rPr>
              <w:t>
838 МРС * 2,1 га = 1759,8 гектар 6237+1759= 7996,8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Мухамадиев Биржан Оспанович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- 68 голов, МРС -825 голов, лошади -17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64"/>
          <w:p>
            <w:pPr>
              <w:spacing w:after="20"/>
              <w:ind w:left="20"/>
              <w:jc w:val="both"/>
            </w:pPr>
            <w:r>
              <w:rPr>
                <w:rFonts w:ascii="Times New Roman"/>
                <w:b w:val="false"/>
                <w:i w:val="false"/>
                <w:color w:val="000000"/>
                <w:sz w:val="20"/>
              </w:rPr>
              <w:t>
68 КРС*10,5 гектар =714 гектар,</w:t>
            </w:r>
          </w:p>
          <w:bookmarkEnd w:id="64"/>
          <w:p>
            <w:pPr>
              <w:spacing w:after="20"/>
              <w:ind w:left="20"/>
              <w:jc w:val="both"/>
            </w:pPr>
            <w:r>
              <w:rPr>
                <w:rFonts w:ascii="Times New Roman"/>
                <w:b w:val="false"/>
                <w:i w:val="false"/>
                <w:color w:val="000000"/>
                <w:sz w:val="20"/>
              </w:rPr>
              <w:t>
</w:t>
            </w:r>
            <w:r>
              <w:rPr>
                <w:rFonts w:ascii="Times New Roman"/>
                <w:b w:val="false"/>
                <w:i w:val="false"/>
                <w:color w:val="000000"/>
                <w:sz w:val="20"/>
              </w:rPr>
              <w:t>825 МРС * 2,1 гектар = 1732,5 гектар</w:t>
            </w:r>
          </w:p>
          <w:p>
            <w:pPr>
              <w:spacing w:after="20"/>
              <w:ind w:left="20"/>
              <w:jc w:val="both"/>
            </w:pPr>
            <w:r>
              <w:rPr>
                <w:rFonts w:ascii="Times New Roman"/>
                <w:b w:val="false"/>
                <w:i w:val="false"/>
                <w:color w:val="000000"/>
                <w:sz w:val="20"/>
              </w:rPr>
              <w:t>
17 Лошади*12,6 гектар =214,2 гектар 714+1732,5+214,2= 2660,7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Акбеков Касен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- 180 голов, МРС -15 голов, лошади -4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65"/>
          <w:p>
            <w:pPr>
              <w:spacing w:after="20"/>
              <w:ind w:left="20"/>
              <w:jc w:val="both"/>
            </w:pPr>
            <w:r>
              <w:rPr>
                <w:rFonts w:ascii="Times New Roman"/>
                <w:b w:val="false"/>
                <w:i w:val="false"/>
                <w:color w:val="000000"/>
                <w:sz w:val="20"/>
              </w:rPr>
              <w:t>
180 КРС*10,5 гектар = 1890 гектар,</w:t>
            </w:r>
          </w:p>
          <w:bookmarkEnd w:id="65"/>
          <w:p>
            <w:pPr>
              <w:spacing w:after="20"/>
              <w:ind w:left="20"/>
              <w:jc w:val="both"/>
            </w:pPr>
            <w:r>
              <w:rPr>
                <w:rFonts w:ascii="Times New Roman"/>
                <w:b w:val="false"/>
                <w:i w:val="false"/>
                <w:color w:val="000000"/>
                <w:sz w:val="20"/>
              </w:rPr>
              <w:t>
</w:t>
            </w:r>
            <w:r>
              <w:rPr>
                <w:rFonts w:ascii="Times New Roman"/>
                <w:b w:val="false"/>
                <w:i w:val="false"/>
                <w:color w:val="000000"/>
                <w:sz w:val="20"/>
              </w:rPr>
              <w:t>45 МРС * 2,1 гектар = 94,5 гектар</w:t>
            </w:r>
          </w:p>
          <w:p>
            <w:pPr>
              <w:spacing w:after="20"/>
              <w:ind w:left="20"/>
              <w:jc w:val="both"/>
            </w:pPr>
            <w:r>
              <w:rPr>
                <w:rFonts w:ascii="Times New Roman"/>
                <w:b w:val="false"/>
                <w:i w:val="false"/>
                <w:color w:val="000000"/>
                <w:sz w:val="20"/>
              </w:rPr>
              <w:t>
4 Лошади*12,6 гектар =50,4 гектар 1890+94,5+504,=2034,9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Кокбаева Майра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Жексембаев Кайрат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Нукенова Жамалхан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Қизат Нұржан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- 108 голов, МРС -52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66"/>
          <w:p>
            <w:pPr>
              <w:spacing w:after="20"/>
              <w:ind w:left="20"/>
              <w:jc w:val="both"/>
            </w:pPr>
            <w:r>
              <w:rPr>
                <w:rFonts w:ascii="Times New Roman"/>
                <w:b w:val="false"/>
                <w:i w:val="false"/>
                <w:color w:val="000000"/>
                <w:sz w:val="20"/>
              </w:rPr>
              <w:t>
108 КРС*10,5 гектар =1134 гектар,</w:t>
            </w:r>
          </w:p>
          <w:bookmarkEnd w:id="66"/>
          <w:p>
            <w:pPr>
              <w:spacing w:after="20"/>
              <w:ind w:left="20"/>
              <w:jc w:val="both"/>
            </w:pPr>
            <w:r>
              <w:rPr>
                <w:rFonts w:ascii="Times New Roman"/>
                <w:b w:val="false"/>
                <w:i w:val="false"/>
                <w:color w:val="000000"/>
                <w:sz w:val="20"/>
              </w:rPr>
              <w:t>
</w:t>
            </w:r>
            <w:r>
              <w:rPr>
                <w:rFonts w:ascii="Times New Roman"/>
                <w:b w:val="false"/>
                <w:i w:val="false"/>
                <w:color w:val="000000"/>
                <w:sz w:val="20"/>
              </w:rPr>
              <w:t>52 МРС * 2,1 гектар = 109,2 гектар,</w:t>
            </w:r>
          </w:p>
          <w:p>
            <w:pPr>
              <w:spacing w:after="20"/>
              <w:ind w:left="20"/>
              <w:jc w:val="both"/>
            </w:pPr>
            <w:r>
              <w:rPr>
                <w:rFonts w:ascii="Times New Roman"/>
                <w:b w:val="false"/>
                <w:i w:val="false"/>
                <w:color w:val="000000"/>
                <w:sz w:val="20"/>
              </w:rPr>
              <w:t>
1134+109,2=1243,2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Қанат Даму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- 5 голов, МРС - 479 голов лошади - 2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67"/>
          <w:p>
            <w:pPr>
              <w:spacing w:after="20"/>
              <w:ind w:left="20"/>
              <w:jc w:val="both"/>
            </w:pPr>
            <w:r>
              <w:rPr>
                <w:rFonts w:ascii="Times New Roman"/>
                <w:b w:val="false"/>
                <w:i w:val="false"/>
                <w:color w:val="000000"/>
                <w:sz w:val="20"/>
              </w:rPr>
              <w:t>
5 КРС*10,5 гектар =52,5 гектар,</w:t>
            </w:r>
          </w:p>
          <w:bookmarkEnd w:id="67"/>
          <w:p>
            <w:pPr>
              <w:spacing w:after="20"/>
              <w:ind w:left="20"/>
              <w:jc w:val="both"/>
            </w:pPr>
            <w:r>
              <w:rPr>
                <w:rFonts w:ascii="Times New Roman"/>
                <w:b w:val="false"/>
                <w:i w:val="false"/>
                <w:color w:val="000000"/>
                <w:sz w:val="20"/>
              </w:rPr>
              <w:t>
</w:t>
            </w:r>
            <w:r>
              <w:rPr>
                <w:rFonts w:ascii="Times New Roman"/>
                <w:b w:val="false"/>
                <w:i w:val="false"/>
                <w:color w:val="000000"/>
                <w:sz w:val="20"/>
              </w:rPr>
              <w:t>479 МРС * 2,1 гектар = 1005,9 гектар,</w:t>
            </w:r>
          </w:p>
          <w:p>
            <w:pPr>
              <w:spacing w:after="20"/>
              <w:ind w:left="20"/>
              <w:jc w:val="both"/>
            </w:pPr>
            <w:r>
              <w:rPr>
                <w:rFonts w:ascii="Times New Roman"/>
                <w:b w:val="false"/>
                <w:i w:val="false"/>
                <w:color w:val="000000"/>
                <w:sz w:val="20"/>
              </w:rPr>
              <w:t>
2 Лошади * 12,6 гектар =25,2 гектар 52,5+1005,9+25,2=1083,6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Муқыш Нургелді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Байжикенов Алтай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Блискельдинов Кобегей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- 482 голов, МРС - 685 голов, лошади - 12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68"/>
          <w:p>
            <w:pPr>
              <w:spacing w:after="20"/>
              <w:ind w:left="20"/>
              <w:jc w:val="both"/>
            </w:pPr>
            <w:r>
              <w:rPr>
                <w:rFonts w:ascii="Times New Roman"/>
                <w:b w:val="false"/>
                <w:i w:val="false"/>
                <w:color w:val="000000"/>
                <w:sz w:val="20"/>
              </w:rPr>
              <w:t>
482 КРС*10,5 гектар = 5061 гектар,</w:t>
            </w:r>
          </w:p>
          <w:bookmarkEnd w:id="68"/>
          <w:p>
            <w:pPr>
              <w:spacing w:after="20"/>
              <w:ind w:left="20"/>
              <w:jc w:val="both"/>
            </w:pPr>
            <w:r>
              <w:rPr>
                <w:rFonts w:ascii="Times New Roman"/>
                <w:b w:val="false"/>
                <w:i w:val="false"/>
                <w:color w:val="000000"/>
                <w:sz w:val="20"/>
              </w:rPr>
              <w:t>
</w:t>
            </w:r>
            <w:r>
              <w:rPr>
                <w:rFonts w:ascii="Times New Roman"/>
                <w:b w:val="false"/>
                <w:i w:val="false"/>
                <w:color w:val="000000"/>
                <w:sz w:val="20"/>
              </w:rPr>
              <w:t>685 МРС * 2,1 гектар = 1438,5 гектар,</w:t>
            </w:r>
          </w:p>
          <w:p>
            <w:pPr>
              <w:spacing w:after="20"/>
              <w:ind w:left="20"/>
              <w:jc w:val="both"/>
            </w:pPr>
            <w:r>
              <w:rPr>
                <w:rFonts w:ascii="Times New Roman"/>
                <w:b w:val="false"/>
                <w:i w:val="false"/>
                <w:color w:val="000000"/>
                <w:sz w:val="20"/>
              </w:rPr>
              <w:t>
12 Лошади * 12,6 гектар =151,2 гектар 5061+1438,5+151,2=6650,7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Абдрахимов Фархат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Пәтқолла Болатбек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Сербаев Бауыржан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Худайбергенов Кадырбек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Иманжанов Бегасил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Мухамадиев Бектурган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Тілеужан Гулжазира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животные зарегистрированы в г. Саркан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основному участку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58796,0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Талтал</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Кайрат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- 485 голов, лошади - 178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69"/>
          <w:p>
            <w:pPr>
              <w:spacing w:after="20"/>
              <w:ind w:left="20"/>
              <w:jc w:val="both"/>
            </w:pPr>
            <w:r>
              <w:rPr>
                <w:rFonts w:ascii="Times New Roman"/>
                <w:b w:val="false"/>
                <w:i w:val="false"/>
                <w:color w:val="000000"/>
                <w:sz w:val="20"/>
              </w:rPr>
              <w:t>
485 КРС*10,5 га =5092,5 гектар,</w:t>
            </w:r>
          </w:p>
          <w:bookmarkEnd w:id="69"/>
          <w:p>
            <w:pPr>
              <w:spacing w:after="20"/>
              <w:ind w:left="20"/>
              <w:jc w:val="both"/>
            </w:pPr>
            <w:r>
              <w:rPr>
                <w:rFonts w:ascii="Times New Roman"/>
                <w:b w:val="false"/>
                <w:i w:val="false"/>
                <w:color w:val="000000"/>
                <w:sz w:val="20"/>
              </w:rPr>
              <w:t>
178 Лошади *12,6 гектар = 2242,8 гектар 5092,5+2242,8=7335,3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Кумысбек Бауыржан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- 52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Лошади * 12,6 гектар =655,2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Оразбаев Серик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- 48 голов, МРС - 585 голов, лошади - 20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70"/>
          <w:p>
            <w:pPr>
              <w:spacing w:after="20"/>
              <w:ind w:left="20"/>
              <w:jc w:val="both"/>
            </w:pPr>
            <w:r>
              <w:rPr>
                <w:rFonts w:ascii="Times New Roman"/>
                <w:b w:val="false"/>
                <w:i w:val="false"/>
                <w:color w:val="000000"/>
                <w:sz w:val="20"/>
              </w:rPr>
              <w:t>
48 КРС*10,5 гектар =504 га, 585 МРС* 2,1 гектар =1228,5 гектар,</w:t>
            </w:r>
          </w:p>
          <w:bookmarkEnd w:id="70"/>
          <w:p>
            <w:pPr>
              <w:spacing w:after="20"/>
              <w:ind w:left="20"/>
              <w:jc w:val="both"/>
            </w:pPr>
            <w:r>
              <w:rPr>
                <w:rFonts w:ascii="Times New Roman"/>
                <w:b w:val="false"/>
                <w:i w:val="false"/>
                <w:color w:val="000000"/>
                <w:sz w:val="20"/>
              </w:rPr>
              <w:t>
20 Лошади * 12,6 гектар = 252 гектар 504+1228,5+252=1984,5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Кабдуалиев Ерлан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- 79 голов, МРС - 582 голов, лошади - 23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71"/>
          <w:p>
            <w:pPr>
              <w:spacing w:after="20"/>
              <w:ind w:left="20"/>
              <w:jc w:val="both"/>
            </w:pPr>
            <w:r>
              <w:rPr>
                <w:rFonts w:ascii="Times New Roman"/>
                <w:b w:val="false"/>
                <w:i w:val="false"/>
                <w:color w:val="000000"/>
                <w:sz w:val="20"/>
              </w:rPr>
              <w:t>
79 КРС*10,5 гектар = 829,5 гектар,</w:t>
            </w:r>
          </w:p>
          <w:bookmarkEnd w:id="71"/>
          <w:p>
            <w:pPr>
              <w:spacing w:after="20"/>
              <w:ind w:left="20"/>
              <w:jc w:val="both"/>
            </w:pPr>
            <w:r>
              <w:rPr>
                <w:rFonts w:ascii="Times New Roman"/>
                <w:b w:val="false"/>
                <w:i w:val="false"/>
                <w:color w:val="000000"/>
                <w:sz w:val="20"/>
              </w:rPr>
              <w:t>
</w:t>
            </w:r>
            <w:r>
              <w:rPr>
                <w:rFonts w:ascii="Times New Roman"/>
                <w:b w:val="false"/>
                <w:i w:val="false"/>
                <w:color w:val="000000"/>
                <w:sz w:val="20"/>
              </w:rPr>
              <w:t>582 МРС * 2,1 га = 1222,2 гектар</w:t>
            </w:r>
          </w:p>
          <w:p>
            <w:pPr>
              <w:spacing w:after="20"/>
              <w:ind w:left="20"/>
              <w:jc w:val="both"/>
            </w:pPr>
            <w:r>
              <w:rPr>
                <w:rFonts w:ascii="Times New Roman"/>
                <w:b w:val="false"/>
                <w:i w:val="false"/>
                <w:color w:val="000000"/>
                <w:sz w:val="20"/>
              </w:rPr>
              <w:t>
23 Лошади * 12,6 гектар =289,8 гектар 829,5+1222,2+289,8=2341,5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Турсунов Берикжан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Карипов Ахметжан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- 87 голов, лошади - 38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72"/>
          <w:p>
            <w:pPr>
              <w:spacing w:after="20"/>
              <w:ind w:left="20"/>
              <w:jc w:val="both"/>
            </w:pPr>
            <w:r>
              <w:rPr>
                <w:rFonts w:ascii="Times New Roman"/>
                <w:b w:val="false"/>
                <w:i w:val="false"/>
                <w:color w:val="000000"/>
                <w:sz w:val="20"/>
              </w:rPr>
              <w:t>
87 КРС*10,5 гектар = 913,5 гектар,</w:t>
            </w:r>
          </w:p>
          <w:bookmarkEnd w:id="72"/>
          <w:p>
            <w:pPr>
              <w:spacing w:after="20"/>
              <w:ind w:left="20"/>
              <w:jc w:val="both"/>
            </w:pPr>
            <w:r>
              <w:rPr>
                <w:rFonts w:ascii="Times New Roman"/>
                <w:b w:val="false"/>
                <w:i w:val="false"/>
                <w:color w:val="000000"/>
                <w:sz w:val="20"/>
              </w:rPr>
              <w:t>
38 Лошади * 12,6 гектар = 478,8 гектар 913,5+478,8=1392,3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Мусабаев Нурлан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 Толеугазы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КРС- 77 голов, МРС - 1167 голов, лошади - 34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 w:id="73"/>
          <w:p>
            <w:pPr>
              <w:spacing w:after="20"/>
              <w:ind w:left="20"/>
              <w:jc w:val="both"/>
            </w:pPr>
            <w:r>
              <w:rPr>
                <w:rFonts w:ascii="Times New Roman"/>
                <w:b w:val="false"/>
                <w:i w:val="false"/>
                <w:color w:val="000000"/>
                <w:sz w:val="20"/>
              </w:rPr>
              <w:t>
77 КРС*10,5 гектар = 808,5 гектар,</w:t>
            </w:r>
          </w:p>
          <w:bookmarkEnd w:id="73"/>
          <w:p>
            <w:pPr>
              <w:spacing w:after="20"/>
              <w:ind w:left="20"/>
              <w:jc w:val="both"/>
            </w:pPr>
            <w:r>
              <w:rPr>
                <w:rFonts w:ascii="Times New Roman"/>
                <w:b w:val="false"/>
                <w:i w:val="false"/>
                <w:color w:val="000000"/>
                <w:sz w:val="20"/>
              </w:rPr>
              <w:t>
</w:t>
            </w:r>
            <w:r>
              <w:rPr>
                <w:rFonts w:ascii="Times New Roman"/>
                <w:b w:val="false"/>
                <w:i w:val="false"/>
                <w:color w:val="000000"/>
                <w:sz w:val="20"/>
              </w:rPr>
              <w:t>1167 МРС * 2,1 гектар = 2450,7 гектар,</w:t>
            </w:r>
          </w:p>
          <w:p>
            <w:pPr>
              <w:spacing w:after="20"/>
              <w:ind w:left="20"/>
              <w:jc w:val="both"/>
            </w:pPr>
            <w:r>
              <w:rPr>
                <w:rFonts w:ascii="Times New Roman"/>
                <w:b w:val="false"/>
                <w:i w:val="false"/>
                <w:color w:val="000000"/>
                <w:sz w:val="20"/>
              </w:rPr>
              <w:t>
34 Лошади * 12,6 гектар = 428,4 гектар 808,5+2450,7+428,4=3687,6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Ерлан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Малайбеков Канат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- 98 голов, МРС -988 голов, лошади - 52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74"/>
          <w:p>
            <w:pPr>
              <w:spacing w:after="20"/>
              <w:ind w:left="20"/>
              <w:jc w:val="both"/>
            </w:pPr>
            <w:r>
              <w:rPr>
                <w:rFonts w:ascii="Times New Roman"/>
                <w:b w:val="false"/>
                <w:i w:val="false"/>
                <w:color w:val="000000"/>
                <w:sz w:val="20"/>
              </w:rPr>
              <w:t>
98 КРС*10,5 гектар =1029 гектар,</w:t>
            </w:r>
          </w:p>
          <w:bookmarkEnd w:id="74"/>
          <w:p>
            <w:pPr>
              <w:spacing w:after="20"/>
              <w:ind w:left="20"/>
              <w:jc w:val="both"/>
            </w:pPr>
            <w:r>
              <w:rPr>
                <w:rFonts w:ascii="Times New Roman"/>
                <w:b w:val="false"/>
                <w:i w:val="false"/>
                <w:color w:val="000000"/>
                <w:sz w:val="20"/>
              </w:rPr>
              <w:t>
</w:t>
            </w:r>
            <w:r>
              <w:rPr>
                <w:rFonts w:ascii="Times New Roman"/>
                <w:b w:val="false"/>
                <w:i w:val="false"/>
                <w:color w:val="000000"/>
                <w:sz w:val="20"/>
              </w:rPr>
              <w:t>988 МРС * 2,1 га =2074,8 гектар,</w:t>
            </w:r>
          </w:p>
          <w:p>
            <w:pPr>
              <w:spacing w:after="20"/>
              <w:ind w:left="20"/>
              <w:jc w:val="both"/>
            </w:pPr>
            <w:r>
              <w:rPr>
                <w:rFonts w:ascii="Times New Roman"/>
                <w:b w:val="false"/>
                <w:i w:val="false"/>
                <w:color w:val="000000"/>
                <w:sz w:val="20"/>
              </w:rPr>
              <w:t>
52 Лошади * 12,6 гектар =655,2 гектар 1029+2074,8+655,2=3759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Имангазиев Абдыкапар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- 221 голов, МРС -443 голов, лошади - 41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75"/>
          <w:p>
            <w:pPr>
              <w:spacing w:after="20"/>
              <w:ind w:left="20"/>
              <w:jc w:val="both"/>
            </w:pPr>
            <w:r>
              <w:rPr>
                <w:rFonts w:ascii="Times New Roman"/>
                <w:b w:val="false"/>
                <w:i w:val="false"/>
                <w:color w:val="000000"/>
                <w:sz w:val="20"/>
              </w:rPr>
              <w:t>
221 КРС*10,5 гектар = 2320,5 гектар,</w:t>
            </w:r>
          </w:p>
          <w:bookmarkEnd w:id="75"/>
          <w:p>
            <w:pPr>
              <w:spacing w:after="20"/>
              <w:ind w:left="20"/>
              <w:jc w:val="both"/>
            </w:pPr>
            <w:r>
              <w:rPr>
                <w:rFonts w:ascii="Times New Roman"/>
                <w:b w:val="false"/>
                <w:i w:val="false"/>
                <w:color w:val="000000"/>
                <w:sz w:val="20"/>
              </w:rPr>
              <w:t>
</w:t>
            </w:r>
            <w:r>
              <w:rPr>
                <w:rFonts w:ascii="Times New Roman"/>
                <w:b w:val="false"/>
                <w:i w:val="false"/>
                <w:color w:val="000000"/>
                <w:sz w:val="20"/>
              </w:rPr>
              <w:t>443 МРС * 2,1 гектар =930,3 гектар,</w:t>
            </w:r>
          </w:p>
          <w:p>
            <w:pPr>
              <w:spacing w:after="20"/>
              <w:ind w:left="20"/>
              <w:jc w:val="both"/>
            </w:pPr>
            <w:r>
              <w:rPr>
                <w:rFonts w:ascii="Times New Roman"/>
                <w:b w:val="false"/>
                <w:i w:val="false"/>
                <w:color w:val="000000"/>
                <w:sz w:val="20"/>
              </w:rPr>
              <w:t>
41 Лошади * 12,6 гектар = 516,6 гектар 2320,5+930,3+516,6=37367,4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Абайқан Қуанышбек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бәрі Амангелді ауылдық округінде тіркелген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Чункенов Бекболат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- 173 голов, лошади - 26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76"/>
          <w:p>
            <w:pPr>
              <w:spacing w:after="20"/>
              <w:ind w:left="20"/>
              <w:jc w:val="both"/>
            </w:pPr>
            <w:r>
              <w:rPr>
                <w:rFonts w:ascii="Times New Roman"/>
                <w:b w:val="false"/>
                <w:i w:val="false"/>
                <w:color w:val="000000"/>
                <w:sz w:val="20"/>
              </w:rPr>
              <w:t>
173 КРС*10,5 гектар = 1816,5 гектар,</w:t>
            </w:r>
          </w:p>
          <w:bookmarkEnd w:id="76"/>
          <w:p>
            <w:pPr>
              <w:spacing w:after="20"/>
              <w:ind w:left="20"/>
              <w:jc w:val="both"/>
            </w:pPr>
            <w:r>
              <w:rPr>
                <w:rFonts w:ascii="Times New Roman"/>
                <w:b w:val="false"/>
                <w:i w:val="false"/>
                <w:color w:val="000000"/>
                <w:sz w:val="20"/>
              </w:rPr>
              <w:t>
26 Лошади *12,6 гектар = 327,6 гектар 1816,5+327,6=2144,1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Шоймбеков Ербол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- 30 голов, МРС -185 голов, лошади - 47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77"/>
          <w:p>
            <w:pPr>
              <w:spacing w:after="20"/>
              <w:ind w:left="20"/>
              <w:jc w:val="both"/>
            </w:pPr>
            <w:r>
              <w:rPr>
                <w:rFonts w:ascii="Times New Roman"/>
                <w:b w:val="false"/>
                <w:i w:val="false"/>
                <w:color w:val="000000"/>
                <w:sz w:val="20"/>
              </w:rPr>
              <w:t>
30 КРС*10,5 гектар = 315 гектар,</w:t>
            </w:r>
          </w:p>
          <w:bookmarkEnd w:id="77"/>
          <w:p>
            <w:pPr>
              <w:spacing w:after="20"/>
              <w:ind w:left="20"/>
              <w:jc w:val="both"/>
            </w:pPr>
            <w:r>
              <w:rPr>
                <w:rFonts w:ascii="Times New Roman"/>
                <w:b w:val="false"/>
                <w:i w:val="false"/>
                <w:color w:val="000000"/>
                <w:sz w:val="20"/>
              </w:rPr>
              <w:t>
</w:t>
            </w:r>
            <w:r>
              <w:rPr>
                <w:rFonts w:ascii="Times New Roman"/>
                <w:b w:val="false"/>
                <w:i w:val="false"/>
                <w:color w:val="000000"/>
                <w:sz w:val="20"/>
              </w:rPr>
              <w:t>185 МРС * 2,1 гектар = 388,5 гектар,</w:t>
            </w:r>
          </w:p>
          <w:p>
            <w:pPr>
              <w:spacing w:after="20"/>
              <w:ind w:left="20"/>
              <w:jc w:val="both"/>
            </w:pPr>
            <w:r>
              <w:rPr>
                <w:rFonts w:ascii="Times New Roman"/>
                <w:b w:val="false"/>
                <w:i w:val="false"/>
                <w:color w:val="000000"/>
                <w:sz w:val="20"/>
              </w:rPr>
              <w:t>
47 Лошади * 12,6 гектар = 592,2 гектар 315+388,5+592,2=1295,7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Тамен Мақсатбек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Животные зарегистрированы в Аксуском районе, село Ойтоган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Мухамадиев Марат Мухаметжанович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КРС- 110 голов, МРС - 588 голов, лошади - 80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78"/>
          <w:p>
            <w:pPr>
              <w:spacing w:after="20"/>
              <w:ind w:left="20"/>
              <w:jc w:val="both"/>
            </w:pPr>
            <w:r>
              <w:rPr>
                <w:rFonts w:ascii="Times New Roman"/>
                <w:b w:val="false"/>
                <w:i w:val="false"/>
                <w:color w:val="000000"/>
                <w:sz w:val="20"/>
              </w:rPr>
              <w:t>
110 КРС*10,5 гектар = 1155 гектар,</w:t>
            </w:r>
          </w:p>
          <w:bookmarkEnd w:id="78"/>
          <w:p>
            <w:pPr>
              <w:spacing w:after="20"/>
              <w:ind w:left="20"/>
              <w:jc w:val="both"/>
            </w:pPr>
            <w:r>
              <w:rPr>
                <w:rFonts w:ascii="Times New Roman"/>
                <w:b w:val="false"/>
                <w:i w:val="false"/>
                <w:color w:val="000000"/>
                <w:sz w:val="20"/>
              </w:rPr>
              <w:t>
</w:t>
            </w:r>
            <w:r>
              <w:rPr>
                <w:rFonts w:ascii="Times New Roman"/>
                <w:b w:val="false"/>
                <w:i w:val="false"/>
                <w:color w:val="000000"/>
                <w:sz w:val="20"/>
              </w:rPr>
              <w:t>588 МРС * 2,1 гектар = 1234,8 гектар,</w:t>
            </w:r>
          </w:p>
          <w:p>
            <w:pPr>
              <w:spacing w:after="20"/>
              <w:ind w:left="20"/>
              <w:jc w:val="both"/>
            </w:pPr>
            <w:r>
              <w:rPr>
                <w:rFonts w:ascii="Times New Roman"/>
                <w:b w:val="false"/>
                <w:i w:val="false"/>
                <w:color w:val="000000"/>
                <w:sz w:val="20"/>
              </w:rPr>
              <w:t>
</w:t>
            </w:r>
            <w:r>
              <w:rPr>
                <w:rFonts w:ascii="Times New Roman"/>
                <w:b w:val="false"/>
                <w:i w:val="false"/>
                <w:color w:val="000000"/>
                <w:sz w:val="20"/>
              </w:rPr>
              <w:t>80 Лошади * 12,6 гектар = 1008 гектар</w:t>
            </w:r>
          </w:p>
          <w:p>
            <w:pPr>
              <w:spacing w:after="20"/>
              <w:ind w:left="20"/>
              <w:jc w:val="both"/>
            </w:pPr>
            <w:r>
              <w:rPr>
                <w:rFonts w:ascii="Times New Roman"/>
                <w:b w:val="false"/>
                <w:i w:val="false"/>
                <w:color w:val="000000"/>
                <w:sz w:val="20"/>
              </w:rPr>
              <w:t>
1155 +1234,8+1008= 3397,8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Калабар Турсын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Животное зарегистрированы Карабогетском сельском округе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Байсуанов Абрайхан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- 153 голов, МРС - 25 голов, лошади - 50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79"/>
          <w:p>
            <w:pPr>
              <w:spacing w:after="20"/>
              <w:ind w:left="20"/>
              <w:jc w:val="both"/>
            </w:pPr>
            <w:r>
              <w:rPr>
                <w:rFonts w:ascii="Times New Roman"/>
                <w:b w:val="false"/>
                <w:i w:val="false"/>
                <w:color w:val="000000"/>
                <w:sz w:val="20"/>
              </w:rPr>
              <w:t>
153 КРС*10,5 гектар = 1606,5 гектар,</w:t>
            </w:r>
          </w:p>
          <w:bookmarkEnd w:id="79"/>
          <w:p>
            <w:pPr>
              <w:spacing w:after="20"/>
              <w:ind w:left="20"/>
              <w:jc w:val="both"/>
            </w:pPr>
            <w:r>
              <w:rPr>
                <w:rFonts w:ascii="Times New Roman"/>
                <w:b w:val="false"/>
                <w:i w:val="false"/>
                <w:color w:val="000000"/>
                <w:sz w:val="20"/>
              </w:rPr>
              <w:t>
</w:t>
            </w:r>
            <w:r>
              <w:rPr>
                <w:rFonts w:ascii="Times New Roman"/>
                <w:b w:val="false"/>
                <w:i w:val="false"/>
                <w:color w:val="000000"/>
                <w:sz w:val="20"/>
              </w:rPr>
              <w:t>25 МРС * 2,1 га = 52,5 гектар,</w:t>
            </w:r>
          </w:p>
          <w:p>
            <w:pPr>
              <w:spacing w:after="20"/>
              <w:ind w:left="20"/>
              <w:jc w:val="both"/>
            </w:pPr>
            <w:r>
              <w:rPr>
                <w:rFonts w:ascii="Times New Roman"/>
                <w:b w:val="false"/>
                <w:i w:val="false"/>
                <w:color w:val="000000"/>
                <w:sz w:val="20"/>
              </w:rPr>
              <w:t>
50 Лошади * 12,6 гектар = 630 гектар 1606,5+52,5+630=2289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 Елюбай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- 155 голов, МРС - 499 г голов, лошади - 38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80"/>
          <w:p>
            <w:pPr>
              <w:spacing w:after="20"/>
              <w:ind w:left="20"/>
              <w:jc w:val="both"/>
            </w:pPr>
            <w:r>
              <w:rPr>
                <w:rFonts w:ascii="Times New Roman"/>
                <w:b w:val="false"/>
                <w:i w:val="false"/>
                <w:color w:val="000000"/>
                <w:sz w:val="20"/>
              </w:rPr>
              <w:t>
155 КРС*10,5 гектар =1627,5 гектар,</w:t>
            </w:r>
          </w:p>
          <w:bookmarkEnd w:id="80"/>
          <w:p>
            <w:pPr>
              <w:spacing w:after="20"/>
              <w:ind w:left="20"/>
              <w:jc w:val="both"/>
            </w:pPr>
            <w:r>
              <w:rPr>
                <w:rFonts w:ascii="Times New Roman"/>
                <w:b w:val="false"/>
                <w:i w:val="false"/>
                <w:color w:val="000000"/>
                <w:sz w:val="20"/>
              </w:rPr>
              <w:t>
</w:t>
            </w:r>
            <w:r>
              <w:rPr>
                <w:rFonts w:ascii="Times New Roman"/>
                <w:b w:val="false"/>
                <w:i w:val="false"/>
                <w:color w:val="000000"/>
                <w:sz w:val="20"/>
              </w:rPr>
              <w:t>499 МРС * 2,1 гектар = 1047,9 гектар,</w:t>
            </w:r>
          </w:p>
          <w:p>
            <w:pPr>
              <w:spacing w:after="20"/>
              <w:ind w:left="20"/>
              <w:jc w:val="both"/>
            </w:pPr>
            <w:r>
              <w:rPr>
                <w:rFonts w:ascii="Times New Roman"/>
                <w:b w:val="false"/>
                <w:i w:val="false"/>
                <w:color w:val="000000"/>
                <w:sz w:val="20"/>
              </w:rPr>
              <w:t>
38 Лошади * 12,6 гектар = 478,8 гектар 1627,5+1047,9+478,8=3154,2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Кәсілхан Мәутхан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Малайби-Агро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участку Талтал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округу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81"/>
          <w:p>
            <w:pPr>
              <w:spacing w:after="20"/>
              <w:ind w:left="20"/>
              <w:jc w:val="both"/>
            </w:pPr>
            <w:r>
              <w:rPr>
                <w:rFonts w:ascii="Times New Roman"/>
                <w:b w:val="false"/>
                <w:i w:val="false"/>
                <w:color w:val="000000"/>
                <w:sz w:val="20"/>
              </w:rPr>
              <w:t>
КРС-4933 голов</w:t>
            </w:r>
          </w:p>
          <w:bookmarkEnd w:id="81"/>
          <w:p>
            <w:pPr>
              <w:spacing w:after="20"/>
              <w:ind w:left="20"/>
              <w:jc w:val="both"/>
            </w:pPr>
            <w:r>
              <w:rPr>
                <w:rFonts w:ascii="Times New Roman"/>
                <w:b w:val="false"/>
                <w:i w:val="false"/>
                <w:color w:val="000000"/>
                <w:sz w:val="20"/>
              </w:rPr>
              <w:t>
МРС-12145 голов лошади-1484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Примечание: в Алмалинском сельском округе имеется 31 814 гектар пастбищных угодий, принадлежащих 125 крестьянским хозяйствам. В данных крестьянских хозяйствах всего: 4933 голов крупного рогатого скота, 12 145 голов мелкого рогатого скота, 1484 голов лошадей. Объем пастбищ на поголовье скота составляет – 95 999 гектар. Допольнительно необходимо пастбищных угодий – 77 860 гектар. </w:t>
            </w:r>
          </w:p>
        </w:tc>
      </w:tr>
    </w:tbl>
    <w:bookmarkStart w:name="z116"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8105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78105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781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 w:id="87"/>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 по Алмалинскому сельскому округу</w:t>
      </w:r>
    </w:p>
    <w:bookmarkEnd w:id="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перегона скота на пастбища и возврата скота от пастбища</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Весна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88"/>
          <w:p>
            <w:pPr>
              <w:spacing w:after="20"/>
              <w:ind w:left="20"/>
              <w:jc w:val="both"/>
            </w:pPr>
            <w:r>
              <w:rPr>
                <w:rFonts w:ascii="Times New Roman"/>
                <w:b w:val="false"/>
                <w:i w:val="false"/>
                <w:color w:val="000000"/>
                <w:sz w:val="20"/>
              </w:rPr>
              <w:t>
от ІІ-декады марта</w:t>
            </w:r>
          </w:p>
          <w:bookmarkEnd w:id="88"/>
          <w:p>
            <w:pPr>
              <w:spacing w:after="20"/>
              <w:ind w:left="20"/>
              <w:jc w:val="both"/>
            </w:pPr>
            <w:r>
              <w:rPr>
                <w:rFonts w:ascii="Times New Roman"/>
                <w:b w:val="false"/>
                <w:i w:val="false"/>
                <w:color w:val="000000"/>
                <w:sz w:val="20"/>
              </w:rPr>
              <w:t>
до ІІ-декады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89"/>
          <w:p>
            <w:pPr>
              <w:spacing w:after="20"/>
              <w:ind w:left="20"/>
              <w:jc w:val="both"/>
            </w:pPr>
            <w:r>
              <w:rPr>
                <w:rFonts w:ascii="Times New Roman"/>
                <w:b w:val="false"/>
                <w:i w:val="false"/>
                <w:color w:val="000000"/>
                <w:sz w:val="20"/>
              </w:rPr>
              <w:t>
от ІІ-декады мая</w:t>
            </w:r>
          </w:p>
          <w:bookmarkEnd w:id="89"/>
          <w:p>
            <w:pPr>
              <w:spacing w:after="20"/>
              <w:ind w:left="20"/>
              <w:jc w:val="both"/>
            </w:pPr>
            <w:r>
              <w:rPr>
                <w:rFonts w:ascii="Times New Roman"/>
                <w:b w:val="false"/>
                <w:i w:val="false"/>
                <w:color w:val="000000"/>
                <w:sz w:val="20"/>
              </w:rPr>
              <w:t>
до ІІ-декады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90"/>
          <w:p>
            <w:pPr>
              <w:spacing w:after="20"/>
              <w:ind w:left="20"/>
              <w:jc w:val="both"/>
            </w:pPr>
            <w:r>
              <w:rPr>
                <w:rFonts w:ascii="Times New Roman"/>
                <w:b w:val="false"/>
                <w:i w:val="false"/>
                <w:color w:val="000000"/>
                <w:sz w:val="20"/>
              </w:rPr>
              <w:t>
от ІІ-декады октября</w:t>
            </w:r>
          </w:p>
          <w:bookmarkEnd w:id="90"/>
          <w:p>
            <w:pPr>
              <w:spacing w:after="20"/>
              <w:ind w:left="20"/>
              <w:jc w:val="both"/>
            </w:pPr>
            <w:r>
              <w:rPr>
                <w:rFonts w:ascii="Times New Roman"/>
                <w:b w:val="false"/>
                <w:i w:val="false"/>
                <w:color w:val="000000"/>
                <w:sz w:val="20"/>
              </w:rPr>
              <w:t>
до ІІІ-декады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91"/>
          <w:p>
            <w:pPr>
              <w:spacing w:after="20"/>
              <w:ind w:left="20"/>
              <w:jc w:val="both"/>
            </w:pPr>
            <w:r>
              <w:rPr>
                <w:rFonts w:ascii="Times New Roman"/>
                <w:b w:val="false"/>
                <w:i w:val="false"/>
                <w:color w:val="000000"/>
                <w:sz w:val="20"/>
              </w:rPr>
              <w:t>
от ІІІ-декады ноября</w:t>
            </w:r>
          </w:p>
          <w:bookmarkEnd w:id="91"/>
          <w:p>
            <w:pPr>
              <w:spacing w:after="20"/>
              <w:ind w:left="20"/>
              <w:jc w:val="both"/>
            </w:pPr>
            <w:r>
              <w:rPr>
                <w:rFonts w:ascii="Times New Roman"/>
                <w:b w:val="false"/>
                <w:i w:val="false"/>
                <w:color w:val="000000"/>
                <w:sz w:val="20"/>
              </w:rPr>
              <w:t>
до ІІ-декады марта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92"/>
          <w:p>
            <w:pPr>
              <w:spacing w:after="20"/>
              <w:ind w:left="20"/>
              <w:jc w:val="both"/>
            </w:pPr>
            <w:r>
              <w:rPr>
                <w:rFonts w:ascii="Times New Roman"/>
                <w:b w:val="false"/>
                <w:i w:val="false"/>
                <w:color w:val="000000"/>
                <w:sz w:val="20"/>
              </w:rPr>
              <w:t>
от ІІ-декады марта</w:t>
            </w:r>
          </w:p>
          <w:bookmarkEnd w:id="92"/>
          <w:p>
            <w:pPr>
              <w:spacing w:after="20"/>
              <w:ind w:left="20"/>
              <w:jc w:val="both"/>
            </w:pPr>
            <w:r>
              <w:rPr>
                <w:rFonts w:ascii="Times New Roman"/>
                <w:b w:val="false"/>
                <w:i w:val="false"/>
                <w:color w:val="000000"/>
                <w:sz w:val="20"/>
              </w:rPr>
              <w:t>
до ІІ-декады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 w:id="93"/>
          <w:p>
            <w:pPr>
              <w:spacing w:after="20"/>
              <w:ind w:left="20"/>
              <w:jc w:val="both"/>
            </w:pPr>
            <w:r>
              <w:rPr>
                <w:rFonts w:ascii="Times New Roman"/>
                <w:b w:val="false"/>
                <w:i w:val="false"/>
                <w:color w:val="000000"/>
                <w:sz w:val="20"/>
              </w:rPr>
              <w:t>
от ІІ-декады мая</w:t>
            </w:r>
          </w:p>
          <w:bookmarkEnd w:id="93"/>
          <w:p>
            <w:pPr>
              <w:spacing w:after="20"/>
              <w:ind w:left="20"/>
              <w:jc w:val="both"/>
            </w:pPr>
            <w:r>
              <w:rPr>
                <w:rFonts w:ascii="Times New Roman"/>
                <w:b w:val="false"/>
                <w:i w:val="false"/>
                <w:color w:val="000000"/>
                <w:sz w:val="20"/>
              </w:rPr>
              <w:t>
до ІІ-декады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94"/>
          <w:p>
            <w:pPr>
              <w:spacing w:after="20"/>
              <w:ind w:left="20"/>
              <w:jc w:val="both"/>
            </w:pPr>
            <w:r>
              <w:rPr>
                <w:rFonts w:ascii="Times New Roman"/>
                <w:b w:val="false"/>
                <w:i w:val="false"/>
                <w:color w:val="000000"/>
                <w:sz w:val="20"/>
              </w:rPr>
              <w:t>
от ІІ-декады октября</w:t>
            </w:r>
          </w:p>
          <w:bookmarkEnd w:id="94"/>
          <w:p>
            <w:pPr>
              <w:spacing w:after="20"/>
              <w:ind w:left="20"/>
              <w:jc w:val="both"/>
            </w:pPr>
            <w:r>
              <w:rPr>
                <w:rFonts w:ascii="Times New Roman"/>
                <w:b w:val="false"/>
                <w:i w:val="false"/>
                <w:color w:val="000000"/>
                <w:sz w:val="20"/>
              </w:rPr>
              <w:t>
до ІІІ-декады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95"/>
          <w:p>
            <w:pPr>
              <w:spacing w:after="20"/>
              <w:ind w:left="20"/>
              <w:jc w:val="both"/>
            </w:pPr>
            <w:r>
              <w:rPr>
                <w:rFonts w:ascii="Times New Roman"/>
                <w:b w:val="false"/>
                <w:i w:val="false"/>
                <w:color w:val="000000"/>
                <w:sz w:val="20"/>
              </w:rPr>
              <w:t>
от ІІІ-декады ноября</w:t>
            </w:r>
          </w:p>
          <w:bookmarkEnd w:id="95"/>
          <w:p>
            <w:pPr>
              <w:spacing w:after="20"/>
              <w:ind w:left="20"/>
              <w:jc w:val="both"/>
            </w:pPr>
            <w:r>
              <w:rPr>
                <w:rFonts w:ascii="Times New Roman"/>
                <w:b w:val="false"/>
                <w:i w:val="false"/>
                <w:color w:val="000000"/>
                <w:sz w:val="20"/>
              </w:rPr>
              <w:t>
до ІІ-декады марта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решению Сарканского районного маслихата от 22.05.2023 года №6-28</w:t>
            </w:r>
          </w:p>
        </w:tc>
      </w:tr>
    </w:tbl>
    <w:bookmarkStart w:name="z131" w:id="96"/>
    <w:p>
      <w:pPr>
        <w:spacing w:after="0"/>
        <w:ind w:left="0"/>
        <w:jc w:val="left"/>
      </w:pPr>
      <w:r>
        <w:rPr>
          <w:rFonts w:ascii="Times New Roman"/>
          <w:b/>
          <w:i w:val="false"/>
          <w:color w:val="000000"/>
        </w:rPr>
        <w:t xml:space="preserve"> План по управлению пастбищами и их использованию в Аманбоктерском сельском округе на 2023-2024 год</w:t>
      </w:r>
    </w:p>
    <w:bookmarkEnd w:id="96"/>
    <w:bookmarkStart w:name="z132" w:id="97"/>
    <w:p>
      <w:pPr>
        <w:spacing w:after="0"/>
        <w:ind w:left="0"/>
        <w:jc w:val="both"/>
      </w:pPr>
      <w:r>
        <w:rPr>
          <w:rFonts w:ascii="Times New Roman"/>
          <w:b w:val="false"/>
          <w:i w:val="false"/>
          <w:color w:val="000000"/>
          <w:sz w:val="28"/>
        </w:rPr>
        <w:t>
      1) Схема (карта) размещения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97"/>
    <w:bookmarkStart w:name="z133" w:id="98"/>
    <w:p>
      <w:pPr>
        <w:spacing w:after="0"/>
        <w:ind w:left="0"/>
        <w:jc w:val="both"/>
      </w:pPr>
      <w:r>
        <w:rPr>
          <w:rFonts w:ascii="Times New Roman"/>
          <w:b w:val="false"/>
          <w:i w:val="false"/>
          <w:color w:val="000000"/>
          <w:sz w:val="28"/>
        </w:rPr>
        <w:t xml:space="preserve">
      2) приемлемые схемы пастбищеоборотов; </w:t>
      </w:r>
    </w:p>
    <w:bookmarkEnd w:id="98"/>
    <w:bookmarkStart w:name="z134" w:id="99"/>
    <w:p>
      <w:pPr>
        <w:spacing w:after="0"/>
        <w:ind w:left="0"/>
        <w:jc w:val="both"/>
      </w:pPr>
      <w:r>
        <w:rPr>
          <w:rFonts w:ascii="Times New Roman"/>
          <w:b w:val="false"/>
          <w:i w:val="false"/>
          <w:color w:val="000000"/>
          <w:sz w:val="28"/>
        </w:rPr>
        <w:t xml:space="preserve">
      3) карта с обозначением объектов пастбищной инфраструктуры, в том числе сезонных, внешних и внутренних границ и площадей пастбищ; </w:t>
      </w:r>
    </w:p>
    <w:bookmarkEnd w:id="99"/>
    <w:bookmarkStart w:name="z135" w:id="100"/>
    <w:p>
      <w:pPr>
        <w:spacing w:after="0"/>
        <w:ind w:left="0"/>
        <w:jc w:val="both"/>
      </w:pPr>
      <w:r>
        <w:rPr>
          <w:rFonts w:ascii="Times New Roman"/>
          <w:b w:val="false"/>
          <w:i w:val="false"/>
          <w:color w:val="000000"/>
          <w:sz w:val="28"/>
        </w:rPr>
        <w:t>
      4) схема доступа пастбищепользователей к водоисточникам (озерам, рекам, прудам, оросительным или обводнительным каналам, трубчатым или шахтным колодцам), составленная согласно норме потребления воды;</w:t>
      </w:r>
    </w:p>
    <w:bookmarkEnd w:id="100"/>
    <w:bookmarkStart w:name="z136" w:id="101"/>
    <w:p>
      <w:pPr>
        <w:spacing w:after="0"/>
        <w:ind w:left="0"/>
        <w:jc w:val="both"/>
      </w:pPr>
      <w:r>
        <w:rPr>
          <w:rFonts w:ascii="Times New Roman"/>
          <w:b w:val="false"/>
          <w:i w:val="false"/>
          <w:color w:val="000000"/>
          <w:sz w:val="28"/>
        </w:rPr>
        <w:t>
      5)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перемещение его на предоставляемые пастбища;</w:t>
      </w:r>
    </w:p>
    <w:bookmarkEnd w:id="101"/>
    <w:bookmarkStart w:name="z137" w:id="102"/>
    <w:p>
      <w:pPr>
        <w:spacing w:after="0"/>
        <w:ind w:left="0"/>
        <w:jc w:val="both"/>
      </w:pPr>
      <w:r>
        <w:rPr>
          <w:rFonts w:ascii="Times New Roman"/>
          <w:b w:val="false"/>
          <w:i w:val="false"/>
          <w:color w:val="000000"/>
          <w:sz w:val="28"/>
        </w:rPr>
        <w:t>
      6)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расположенных в сельском округе;</w:t>
      </w:r>
    </w:p>
    <w:bookmarkEnd w:id="102"/>
    <w:bookmarkStart w:name="z138" w:id="103"/>
    <w:p>
      <w:pPr>
        <w:spacing w:after="0"/>
        <w:ind w:left="0"/>
        <w:jc w:val="both"/>
      </w:pPr>
      <w:r>
        <w:rPr>
          <w:rFonts w:ascii="Times New Roman"/>
          <w:b w:val="false"/>
          <w:i w:val="false"/>
          <w:color w:val="000000"/>
          <w:sz w:val="28"/>
        </w:rPr>
        <w:t xml:space="preserve">
      7) календарный график по использованию пастбищ, устанавливающий сезонные маршруты выпаса и передвижения сельскохозяйственных животных; </w:t>
      </w:r>
    </w:p>
    <w:bookmarkEnd w:id="103"/>
    <w:bookmarkStart w:name="z139" w:id="104"/>
    <w:p>
      <w:pPr>
        <w:spacing w:after="0"/>
        <w:ind w:left="0"/>
        <w:jc w:val="both"/>
      </w:pPr>
      <w:r>
        <w:rPr>
          <w:rFonts w:ascii="Times New Roman"/>
          <w:b w:val="false"/>
          <w:i w:val="false"/>
          <w:color w:val="000000"/>
          <w:sz w:val="28"/>
        </w:rPr>
        <w:t>
      7-1) Карта Аманбоктерского с/о Сарканского района с указанием внешних и внутренних границ и площадей пастбищ, необходимых для удовлетворения потребностей населения в выпасе сельскохозяйственных животных в личных подворьях в зависимости от местных условий и особенностей план по управлению пастбищ их использованию по Алмалинскому с/о на 2023-2024 годы;</w:t>
      </w:r>
    </w:p>
    <w:bookmarkEnd w:id="104"/>
    <w:bookmarkStart w:name="z140" w:id="105"/>
    <w:p>
      <w:pPr>
        <w:spacing w:after="0"/>
        <w:ind w:left="0"/>
        <w:jc w:val="both"/>
      </w:pPr>
      <w:r>
        <w:rPr>
          <w:rFonts w:ascii="Times New Roman"/>
          <w:b w:val="false"/>
          <w:i w:val="false"/>
          <w:color w:val="000000"/>
          <w:sz w:val="28"/>
        </w:rPr>
        <w:t>
      Земля Аманбоктерского сельского округа состоит из трех участков: Основного, Мушанбайского и Косагашского.</w:t>
      </w:r>
    </w:p>
    <w:bookmarkEnd w:id="105"/>
    <w:bookmarkStart w:name="z141" w:id="106"/>
    <w:p>
      <w:pPr>
        <w:spacing w:after="0"/>
        <w:ind w:left="0"/>
        <w:jc w:val="both"/>
      </w:pPr>
      <w:r>
        <w:rPr>
          <w:rFonts w:ascii="Times New Roman"/>
          <w:b w:val="false"/>
          <w:i w:val="false"/>
          <w:color w:val="000000"/>
          <w:sz w:val="28"/>
        </w:rPr>
        <w:t>
      Административный центр Аманбоктерского сельского округа – село Аманбоктер.</w:t>
      </w:r>
    </w:p>
    <w:bookmarkEnd w:id="106"/>
    <w:bookmarkStart w:name="z142" w:id="107"/>
    <w:p>
      <w:pPr>
        <w:spacing w:after="0"/>
        <w:ind w:left="0"/>
        <w:jc w:val="both"/>
      </w:pPr>
      <w:r>
        <w:rPr>
          <w:rFonts w:ascii="Times New Roman"/>
          <w:b w:val="false"/>
          <w:i w:val="false"/>
          <w:color w:val="000000"/>
          <w:sz w:val="28"/>
        </w:rPr>
        <w:t>
      На севере и востоке основной части Аманбоктерского сельского округа граничит с землями Алмалы, Екиаша и Саркан, на юго-востоке с землями Джунгарского Алатау, на юге с землями Аксуского района.</w:t>
      </w:r>
    </w:p>
    <w:bookmarkEnd w:id="107"/>
    <w:bookmarkStart w:name="z143" w:id="108"/>
    <w:p>
      <w:pPr>
        <w:spacing w:after="0"/>
        <w:ind w:left="0"/>
        <w:jc w:val="both"/>
      </w:pPr>
      <w:r>
        <w:rPr>
          <w:rFonts w:ascii="Times New Roman"/>
          <w:b w:val="false"/>
          <w:i w:val="false"/>
          <w:color w:val="000000"/>
          <w:sz w:val="28"/>
        </w:rPr>
        <w:t>
      Мушанбай граничит на севере и юге с землями города Саркан, а на западе – с землями Аксуского района.</w:t>
      </w:r>
    </w:p>
    <w:bookmarkEnd w:id="108"/>
    <w:bookmarkStart w:name="z144" w:id="109"/>
    <w:p>
      <w:pPr>
        <w:spacing w:after="0"/>
        <w:ind w:left="0"/>
        <w:jc w:val="both"/>
      </w:pPr>
      <w:r>
        <w:rPr>
          <w:rFonts w:ascii="Times New Roman"/>
          <w:b w:val="false"/>
          <w:i w:val="false"/>
          <w:color w:val="000000"/>
          <w:sz w:val="28"/>
        </w:rPr>
        <w:t>
      Земли участка Косагаш граничат к северу и югу с землями г.Саркан, а на западе – с землями Аксуского района.</w:t>
      </w:r>
    </w:p>
    <w:bookmarkEnd w:id="109"/>
    <w:bookmarkStart w:name="z145" w:id="110"/>
    <w:p>
      <w:pPr>
        <w:spacing w:after="0"/>
        <w:ind w:left="0"/>
        <w:jc w:val="both"/>
      </w:pPr>
      <w:r>
        <w:rPr>
          <w:rFonts w:ascii="Times New Roman"/>
          <w:b w:val="false"/>
          <w:i w:val="false"/>
          <w:color w:val="000000"/>
          <w:sz w:val="28"/>
        </w:rPr>
        <w:t>
      На основной территории есть река Саркан, большие и малые притоки и множество других источников. Главный источник водности является река Саркан, которая берет начало в горах Джунгарского Алатау. Наибольший поток приходится на весенне-летний период. Горные реки являются основным источником обеспечения населения пресной водой и водопоя скота. Большая часть сухих русел имеющих уклон с юга на север представляют собой равнину.</w:t>
      </w:r>
    </w:p>
    <w:bookmarkEnd w:id="110"/>
    <w:bookmarkStart w:name="z146" w:id="111"/>
    <w:p>
      <w:pPr>
        <w:spacing w:after="0"/>
        <w:ind w:left="0"/>
        <w:jc w:val="both"/>
      </w:pPr>
      <w:r>
        <w:rPr>
          <w:rFonts w:ascii="Times New Roman"/>
          <w:b w:val="false"/>
          <w:i w:val="false"/>
          <w:color w:val="000000"/>
          <w:sz w:val="28"/>
        </w:rPr>
        <w:t>
      На Основном участке 27 малых зимовок и 80 родников.</w:t>
      </w:r>
    </w:p>
    <w:bookmarkEnd w:id="111"/>
    <w:bookmarkStart w:name="z147" w:id="112"/>
    <w:p>
      <w:pPr>
        <w:spacing w:after="0"/>
        <w:ind w:left="0"/>
        <w:jc w:val="both"/>
      </w:pPr>
      <w:r>
        <w:rPr>
          <w:rFonts w:ascii="Times New Roman"/>
          <w:b w:val="false"/>
          <w:i w:val="false"/>
          <w:color w:val="000000"/>
          <w:sz w:val="28"/>
        </w:rPr>
        <w:t>
      Территория участка Мушанбай орошается рекой Саркан, вода которой пригодна для людей и животных. Вода пресная, питьевая. В целом территория Основного участка хорошо орошена, участок Мушанбай находится на удовлетворительном уровне. В настоящее время земли этой территории – пашни и сенокосы.</w:t>
      </w:r>
    </w:p>
    <w:bookmarkEnd w:id="112"/>
    <w:bookmarkStart w:name="z148" w:id="113"/>
    <w:p>
      <w:pPr>
        <w:spacing w:after="0"/>
        <w:ind w:left="0"/>
        <w:jc w:val="both"/>
      </w:pPr>
      <w:r>
        <w:rPr>
          <w:rFonts w:ascii="Times New Roman"/>
          <w:b w:val="false"/>
          <w:i w:val="false"/>
          <w:color w:val="000000"/>
          <w:sz w:val="28"/>
        </w:rPr>
        <w:t>
      Территория участка Косагаш орошается рекой Саркан, вода которой подходит для людей и животных. Вода пресная, питьевая. В целом территория основного участка хорошо орошена, а участок Косагаш находится на удовлетворительном уровне. В настоящее время земли этого участка – пашни и сенокосы.</w:t>
      </w:r>
    </w:p>
    <w:bookmarkEnd w:id="113"/>
    <w:bookmarkStart w:name="z149" w:id="114"/>
    <w:p>
      <w:pPr>
        <w:spacing w:after="0"/>
        <w:ind w:left="0"/>
        <w:jc w:val="both"/>
      </w:pPr>
      <w:r>
        <w:rPr>
          <w:rFonts w:ascii="Times New Roman"/>
          <w:b w:val="false"/>
          <w:i w:val="false"/>
          <w:color w:val="000000"/>
          <w:sz w:val="28"/>
        </w:rPr>
        <w:t>
      По итогам исследования пастбищ, общая площадь участка составила 59 481 гектар, в том числе площадь Основного участка – 57 244 гектар, площадь участка Мушанбай – 1095 гектар, площадь участка Косагаш – 1142 гектар. Кадастровые кварталы 24-263-034, 24-263-089.</w:t>
      </w:r>
    </w:p>
    <w:bookmarkEnd w:id="114"/>
    <w:bookmarkStart w:name="z150" w:id="115"/>
    <w:p>
      <w:pPr>
        <w:spacing w:after="0"/>
        <w:ind w:left="0"/>
        <w:jc w:val="both"/>
      </w:pPr>
      <w:r>
        <w:rPr>
          <w:rFonts w:ascii="Times New Roman"/>
          <w:b w:val="false"/>
          <w:i w:val="false"/>
          <w:color w:val="000000"/>
          <w:sz w:val="28"/>
        </w:rPr>
        <w:t>
      Площадь Аманбоктерского сельского округа составляет 59 481 гектар, в том числе земли сельскохозяйственного назначения – 50 802 гектар,</w:t>
      </w:r>
    </w:p>
    <w:bookmarkEnd w:id="115"/>
    <w:bookmarkStart w:name="z151" w:id="116"/>
    <w:p>
      <w:pPr>
        <w:spacing w:after="0"/>
        <w:ind w:left="0"/>
        <w:jc w:val="both"/>
      </w:pPr>
      <w:r>
        <w:rPr>
          <w:rFonts w:ascii="Times New Roman"/>
          <w:b w:val="false"/>
          <w:i w:val="false"/>
          <w:color w:val="000000"/>
          <w:sz w:val="28"/>
        </w:rPr>
        <w:t xml:space="preserve">
      -прочие земли – 8679 гектар, </w:t>
      </w:r>
    </w:p>
    <w:bookmarkEnd w:id="116"/>
    <w:bookmarkStart w:name="z152" w:id="117"/>
    <w:p>
      <w:pPr>
        <w:spacing w:after="0"/>
        <w:ind w:left="0"/>
        <w:jc w:val="both"/>
      </w:pPr>
      <w:r>
        <w:rPr>
          <w:rFonts w:ascii="Times New Roman"/>
          <w:b w:val="false"/>
          <w:i w:val="false"/>
          <w:color w:val="000000"/>
          <w:sz w:val="28"/>
        </w:rPr>
        <w:t xml:space="preserve">
      -пастбища – 47 879 гектар, </w:t>
      </w:r>
    </w:p>
    <w:bookmarkEnd w:id="117"/>
    <w:bookmarkStart w:name="z153" w:id="118"/>
    <w:p>
      <w:pPr>
        <w:spacing w:after="0"/>
        <w:ind w:left="0"/>
        <w:jc w:val="both"/>
      </w:pPr>
      <w:r>
        <w:rPr>
          <w:rFonts w:ascii="Times New Roman"/>
          <w:b w:val="false"/>
          <w:i w:val="false"/>
          <w:color w:val="000000"/>
          <w:sz w:val="28"/>
        </w:rPr>
        <w:t xml:space="preserve">
      -сенокос – 1828 гектар, </w:t>
      </w:r>
    </w:p>
    <w:bookmarkEnd w:id="118"/>
    <w:bookmarkStart w:name="z154" w:id="119"/>
    <w:p>
      <w:pPr>
        <w:spacing w:after="0"/>
        <w:ind w:left="0"/>
        <w:jc w:val="both"/>
      </w:pPr>
      <w:r>
        <w:rPr>
          <w:rFonts w:ascii="Times New Roman"/>
          <w:b w:val="false"/>
          <w:i w:val="false"/>
          <w:color w:val="000000"/>
          <w:sz w:val="28"/>
        </w:rPr>
        <w:t>
      -пашни – 1095 гектар.</w:t>
      </w:r>
    </w:p>
    <w:bookmarkEnd w:id="119"/>
    <w:bookmarkStart w:name="z155" w:id="120"/>
    <w:p>
      <w:pPr>
        <w:spacing w:after="0"/>
        <w:ind w:left="0"/>
        <w:jc w:val="both"/>
      </w:pPr>
      <w:r>
        <w:rPr>
          <w:rFonts w:ascii="Times New Roman"/>
          <w:b w:val="false"/>
          <w:i w:val="false"/>
          <w:color w:val="000000"/>
          <w:sz w:val="28"/>
        </w:rPr>
        <w:t>
      Всего при обследовании пастбищных угодий по Аманбоктерскому сельскому округу имеется 47 879 гектаров пастбищных угодий для обеспечения сельскохозяйственных животных. Из них площадь пастбищ крестьянских хозяйств по Аманбоктерскому сельскому округу составляет – 18 808 гектар. А в 2 крестьянских хозяйствах, переданных в частную собственность, имеется 353 гектар благоустроенных земель. Площадь земель, предусмотренных для размещения маточного (дойного) поголовья крупного рогатого скота в разрезе населенных пунктов по Аманбоктерскому сельскому округу, составляет – 2191,3 гектар. А остальные - 26 526,7 гектар на учете земель районного фонда.</w:t>
      </w:r>
    </w:p>
    <w:bookmarkEnd w:id="120"/>
    <w:bookmarkStart w:name="z156" w:id="121"/>
    <w:p>
      <w:pPr>
        <w:spacing w:after="0"/>
        <w:ind w:left="0"/>
        <w:jc w:val="both"/>
      </w:pPr>
      <w:r>
        <w:rPr>
          <w:rFonts w:ascii="Times New Roman"/>
          <w:b w:val="false"/>
          <w:i w:val="false"/>
          <w:color w:val="000000"/>
          <w:sz w:val="28"/>
        </w:rPr>
        <w:t>
      Запас пастбищных кормов используется в пастбищный период длительностью 140-160 дней.</w:t>
      </w:r>
    </w:p>
    <w:bookmarkEnd w:id="121"/>
    <w:bookmarkStart w:name="z157" w:id="122"/>
    <w:p>
      <w:pPr>
        <w:spacing w:after="0"/>
        <w:ind w:left="0"/>
        <w:jc w:val="both"/>
      </w:pPr>
      <w:r>
        <w:rPr>
          <w:rFonts w:ascii="Times New Roman"/>
          <w:b w:val="false"/>
          <w:i w:val="false"/>
          <w:color w:val="000000"/>
          <w:sz w:val="28"/>
        </w:rPr>
        <w:t>
      По состоянию на 1 января 2023 года в селе Аманбоктер (в личном подворье населения и ТОО, ферма) поголовье крупного рогатого скота составляет 2882 голов, в том числе маточное поголовье – 1329 голов, мелкий рогатый скот – 4891 голов, лошадей – 2019 голов.</w:t>
      </w:r>
    </w:p>
    <w:bookmarkEnd w:id="122"/>
    <w:bookmarkStart w:name="z158" w:id="123"/>
    <w:p>
      <w:pPr>
        <w:spacing w:after="0"/>
        <w:ind w:left="0"/>
        <w:jc w:val="both"/>
      </w:pPr>
      <w:r>
        <w:rPr>
          <w:rFonts w:ascii="Times New Roman"/>
          <w:b w:val="false"/>
          <w:i w:val="false"/>
          <w:color w:val="000000"/>
          <w:sz w:val="28"/>
        </w:rPr>
        <w:t>
      Обеспеченность комфортными местами составляет 63,8%.</w:t>
      </w:r>
    </w:p>
    <w:bookmarkEnd w:id="123"/>
    <w:bookmarkStart w:name="z159" w:id="124"/>
    <w:p>
      <w:pPr>
        <w:spacing w:after="0"/>
        <w:ind w:left="0"/>
        <w:jc w:val="both"/>
      </w:pPr>
      <w:r>
        <w:rPr>
          <w:rFonts w:ascii="Times New Roman"/>
          <w:b w:val="false"/>
          <w:i w:val="false"/>
          <w:color w:val="000000"/>
          <w:sz w:val="28"/>
        </w:rPr>
        <w:t>
      На Основном земельном участке Аманбоктерского сельского округа имеется 18 808 гектар пастбищных угодий, принадлежащих 65 крестьянским хозяйствам. Всего на этих фермах: 2546 голов крупного рогатого скота, 1808 голов мелкого рогатого скота, 1269 голов лошадей. Дополнительно необходимое пастбище - 18 946 гектар.</w:t>
      </w:r>
    </w:p>
    <w:bookmarkEnd w:id="124"/>
    <w:bookmarkStart w:name="z160" w:id="125"/>
    <w:p>
      <w:pPr>
        <w:spacing w:after="0"/>
        <w:ind w:left="0"/>
        <w:jc w:val="both"/>
      </w:pPr>
      <w:r>
        <w:rPr>
          <w:rFonts w:ascii="Times New Roman"/>
          <w:b w:val="false"/>
          <w:i w:val="false"/>
          <w:color w:val="000000"/>
          <w:sz w:val="28"/>
        </w:rPr>
        <w:t>
      В Аманбоктерском сельском округе есть ветеринарно-санитарные учреждения. Среди них 1 ветеринарный пункт.</w:t>
      </w:r>
    </w:p>
    <w:bookmarkEnd w:id="125"/>
    <w:bookmarkStart w:name="z161" w:id="126"/>
    <w:p>
      <w:pPr>
        <w:spacing w:after="0"/>
        <w:ind w:left="0"/>
        <w:jc w:val="both"/>
      </w:pPr>
      <w:r>
        <w:rPr>
          <w:rFonts w:ascii="Times New Roman"/>
          <w:b w:val="false"/>
          <w:i w:val="false"/>
          <w:color w:val="000000"/>
          <w:sz w:val="28"/>
        </w:rPr>
        <w:t>
      По Аманбоктерскому сельскому округу в настоящее время места перегона скота не предусмотрены законом. Ведутся работы.</w:t>
      </w:r>
    </w:p>
    <w:bookmarkEnd w:id="126"/>
    <w:bookmarkStart w:name="z162" w:id="127"/>
    <w:p>
      <w:pPr>
        <w:spacing w:after="0"/>
        <w:ind w:left="0"/>
        <w:jc w:val="left"/>
      </w:pPr>
      <w:r>
        <w:rPr>
          <w:rFonts w:ascii="Times New Roman"/>
          <w:b/>
          <w:i w:val="false"/>
          <w:color w:val="000000"/>
        </w:rPr>
        <w:t xml:space="preserve"> Схема (карта) расположения пастбищ на территории Аманбоктерского сельского округа а разрезе категорий земель, собственников земельных участков и землепользователей на основании правоустанавливающих документов</w:t>
      </w:r>
    </w:p>
    <w:bookmarkEnd w:id="127"/>
    <w:bookmarkStart w:name="z163" w:id="128"/>
    <w:p>
      <w:pPr>
        <w:spacing w:after="0"/>
        <w:ind w:left="0"/>
        <w:jc w:val="both"/>
      </w:pPr>
      <w:r>
        <w:rPr>
          <w:rFonts w:ascii="Times New Roman"/>
          <w:b w:val="false"/>
          <w:i w:val="false"/>
          <w:color w:val="000000"/>
          <w:sz w:val="28"/>
        </w:rPr>
        <w:t xml:space="preserve">
      </w:t>
      </w:r>
    </w:p>
    <w:bookmarkEnd w:id="128"/>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Собственники земельных участков пастбищ Аманбоктерского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Землевладельцы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поголовья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пастбищной потребности - 1 голова, гектар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 w:id="129"/>
          <w:p>
            <w:pPr>
              <w:spacing w:after="20"/>
              <w:ind w:left="20"/>
              <w:jc w:val="both"/>
            </w:pPr>
            <w:r>
              <w:rPr>
                <w:rFonts w:ascii="Times New Roman"/>
                <w:b w:val="false"/>
                <w:i w:val="false"/>
                <w:color w:val="000000"/>
                <w:sz w:val="20"/>
              </w:rPr>
              <w:t>
Лишние пастбища</w:t>
            </w:r>
          </w:p>
          <w:bookmarkEnd w:id="129"/>
          <w:p>
            <w:pPr>
              <w:spacing w:after="20"/>
              <w:ind w:left="20"/>
              <w:jc w:val="both"/>
            </w:pPr>
            <w:r>
              <w:rPr>
                <w:rFonts w:ascii="Times New Roman"/>
                <w:b w:val="false"/>
                <w:i w:val="false"/>
                <w:color w:val="000000"/>
                <w:sz w:val="20"/>
              </w:rPr>
              <w:t>
гектар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Конлыбаева Гульмира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Асет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r>
    </w:tbl>
    <w:bookmarkStart w:name="z166" w:id="130"/>
    <w:p>
      <w:pPr>
        <w:spacing w:after="0"/>
        <w:ind w:left="0"/>
        <w:jc w:val="both"/>
      </w:pPr>
      <w:r>
        <w:rPr>
          <w:rFonts w:ascii="Times New Roman"/>
          <w:b w:val="false"/>
          <w:i w:val="false"/>
          <w:color w:val="000000"/>
          <w:sz w:val="28"/>
        </w:rPr>
        <w:t>
      В Аманбоктерском сельском округе два хозяйства зарегистрированы как частные собственники пастбищ и не имеют домашнего скота.</w:t>
      </w:r>
    </w:p>
    <w:bookmarkEnd w:id="130"/>
    <w:bookmarkStart w:name="z167" w:id="131"/>
    <w:p>
      <w:pPr>
        <w:spacing w:after="0"/>
        <w:ind w:left="0"/>
        <w:jc w:val="left"/>
      </w:pPr>
      <w:r>
        <w:rPr>
          <w:rFonts w:ascii="Times New Roman"/>
          <w:b/>
          <w:i w:val="false"/>
          <w:color w:val="000000"/>
        </w:rPr>
        <w:t xml:space="preserve"> Распределение пастбищ для размещения маточного поголовья КРС (дойного поголовья) по Аманбоктерскому сельскому округу</w:t>
      </w:r>
    </w:p>
    <w:bookmarkEnd w:id="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1 голов, гектар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 пастбищ, гектар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обеспечении пастбищами,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гектар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Аманбоктер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168" w:id="132"/>
    <w:p>
      <w:pPr>
        <w:spacing w:after="0"/>
        <w:ind w:left="0"/>
        <w:jc w:val="left"/>
      </w:pPr>
      <w:r>
        <w:rPr>
          <w:rFonts w:ascii="Times New Roman"/>
          <w:b/>
          <w:i w:val="false"/>
          <w:color w:val="000000"/>
        </w:rPr>
        <w:t xml:space="preserve"> Список собственников земельных участков и землепользователей, приложенных к схеме (карте) размещения пастбищ на территории Амангельдинского сельского округа</w:t>
      </w:r>
    </w:p>
    <w:bookmarkEnd w:id="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гектар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 пастбищ, гектар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Аманбоктер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Асылбекова Умитхан Қасымовна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32КРС*10 га =320 га, 26 МРС * 2,0 га =52га, 28л * 12,0 га =336га 320+52+336=708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-32голов, МРС -26 лошади -28 голов (Зарегистрирован в базе города Саркан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Абишева Жамалхан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- 25 голов лошади - 20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КРС*10 га = 250 га, 20 л * 12,0 га = 240га 250+240 = 490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Абеустанов Қайрат Болсанбекович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- 14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КРС*10га = 140га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Айдарханов Сайлау Дүйсенбаевич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Рустем Ешимханович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- 80 голов лошади - 45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КРС*10 га = 800 га, 45 л * 12,0 га = 540га 800+540 = 1340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Айдарханов Асқар Дуйсенбаевич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- 220 голов лошади - 110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220КРС*10 га =2200 га, 110л * 12,0 га =1320га 2200+1320= 3520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Адамбекова Бақтыбала Чукеновна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- 12 голов МРС - 15 лошади - 15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12КРС*10 га =120 га, 15 МРС * 2,0 га =30 га, 15л * 12,0 га =180 га 120+30+180=330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Алмагамбетов Даурен Жәлелович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Ахамбаева Мария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Аязова Замира Айтмухамбетовна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Бейсебаев Даулет Нурахимович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Барманбекова Анар Сарсембаевна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Бекболатов Самат Калимолданович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-72 голов МРС -200 лошади - 29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133"/>
          <w:p>
            <w:pPr>
              <w:spacing w:after="20"/>
              <w:ind w:left="20"/>
              <w:jc w:val="both"/>
            </w:pPr>
            <w:r>
              <w:rPr>
                <w:rFonts w:ascii="Times New Roman"/>
                <w:b w:val="false"/>
                <w:i w:val="false"/>
                <w:color w:val="000000"/>
                <w:sz w:val="20"/>
              </w:rPr>
              <w:t>
72КРС*10 га =720 га, 200 МРС * 2,0 га =400 га,</w:t>
            </w:r>
          </w:p>
          <w:bookmarkEnd w:id="133"/>
          <w:p>
            <w:pPr>
              <w:spacing w:after="20"/>
              <w:ind w:left="20"/>
              <w:jc w:val="both"/>
            </w:pPr>
            <w:r>
              <w:rPr>
                <w:rFonts w:ascii="Times New Roman"/>
                <w:b w:val="false"/>
                <w:i w:val="false"/>
                <w:color w:val="000000"/>
                <w:sz w:val="20"/>
              </w:rPr>
              <w:t>
29л * 12,0 га =348га 720+400+348=1468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Балгабаева Айсулу Нурсапановна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Бегенов Ержан Жаканович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-40 голов МРС-100 лошади - 120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КРС*10га =400 га, 100 МРС*2,0 га = 200 га 120 Л * 12 га =1440 га 400+200+1440= 2040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Бершимбетов Дюсенбек Такенович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-29 голов МРС - 11 гол лошади - 22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29КРС*10 га =290 га, 11 МРС * 2,0 га =22га, 22Л * 12,0 га =264га 290+22+264=576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Бершимбетова Жазира Такеновна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-22 голов, лошади - 3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22КРС*10 га =220 га, 3л * 12,0 га =36га 220+36=256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Калкеиева Жадыра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Ботаев Ерғали Нурадилович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160КРС*10 га =1600 га, 60л * 12,0 га =720га 1600+720=2320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-160гол, лошади -60 гол (Зарегистрирован в базе с. Екиаша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Бершимбетов Қайратбек Сембекович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202КРС*10 га =2020 га, 60л * 12,0 га =720га 2020+720=2740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-202гол, лощади -60 гол (Зарегистрирован в базе города Саркан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Батырханова Роза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Бейсенбинов Шарипхан Ашимович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-9 голов лошади - 7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9КРС*10 га =90 га, 7л * 12,0 га =84га 90+84=174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Дукенбаев Есенжол Иргебекович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-35 голов МРС - 12 голов лошади - 28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35КРС*10 га =350 га, 12 МРС * 2,0 га =24га, 28Ж * 12,0 га =336га 350+24+336=710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 Егемен Амантайұлы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202КРС*10 га =2020 га, 60л * 12,0 га =720га 2020+720=2740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-202гол, лошади -60 голов (Зарегистрировано в базе с. Алмалы)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Жанадилов Жанбырбай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-5 голов МРС – 12 голов лошади - 2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5КРС*10 га =50 га, 12 МРС * 2,0 га =24га, 2Л * 12,0 га =24га 50+24+24=98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Жилкибаев Болат Кантаевич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Жармұқамет Ұлбосын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Иманбаев Батырбай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Ибраева Самал Калкамановна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7Л * 12,0 га =84га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Исабаев Мейіржан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Иманберлинов Жанатбек Мусаевич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Қыстаубаева Күлбарам Нусиповна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-32 голов МРС - 26 гол лошади - 28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32КРС*10 га =320 га, 26 МРС * 2,0 га =52га, 28Л * 12,0 га =336га 320+52+336=708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Кадырбаев Есбол Тулегенович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-250 голов МРС - 510 голов лошади - 71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 w:id="134"/>
          <w:p>
            <w:pPr>
              <w:spacing w:after="20"/>
              <w:ind w:left="20"/>
              <w:jc w:val="both"/>
            </w:pPr>
            <w:r>
              <w:rPr>
                <w:rFonts w:ascii="Times New Roman"/>
                <w:b w:val="false"/>
                <w:i w:val="false"/>
                <w:color w:val="000000"/>
                <w:sz w:val="20"/>
              </w:rPr>
              <w:t>
250КРС*10 га =2500 га, 510МРС * 2,0га =1020га,</w:t>
            </w:r>
          </w:p>
          <w:bookmarkEnd w:id="134"/>
          <w:p>
            <w:pPr>
              <w:spacing w:after="20"/>
              <w:ind w:left="20"/>
              <w:jc w:val="both"/>
            </w:pPr>
            <w:r>
              <w:rPr>
                <w:rFonts w:ascii="Times New Roman"/>
                <w:b w:val="false"/>
                <w:i w:val="false"/>
                <w:color w:val="000000"/>
                <w:sz w:val="20"/>
              </w:rPr>
              <w:t>
71Л * 12,0 га =852га 2500+1020+852=4372га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Кесікбаев Адамхан Толеуханович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-23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Л * 12,0= 276га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Адил Кенесович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309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309КРС*10 га = 3090га,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Қалмақбаев Болат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-120 голов, лошади -32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120КРС*10 га =1200га, 32Л * 12 га =384га, 1200+384 = 1584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 Ержан Шолпанбекович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-10 голов, МРС-80 голов, лошади - 130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10КРС*10 га =100 га, 80МРС *2,0 га =160 га, 130Л*12,0= 1560га 100+160+1560= 1820га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Қыдырбаев Нурбол Толегенович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 7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7Л*12,0= 84га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Қоңлыбаева Айгул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Кривенцов Владимир Николаевич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15КРС*10 га =150 га, 10Л * 12,0 га =120га 150+120=270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-15голов, лошади -10 голов (Зарегистрировано в базе г. Сарқан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Каменов Қадырбек Каримович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Арыстанбек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Қалиев Ермек Сағындыкович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99КРС*10 га =990га, 32л * 12 га =384га, 990+384 = 1374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-99 голов, лошади -32 голов (Зарегистрировано в базе г. Сарқан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Мухаметжанов Ументай Какимбаевич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КРС-20 голов, МРС-30 голов, лошади - 19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20КРС*10 га = 200га, 30 МРС* 2,0 га =60 га, 19 Л * 12 га =228га 200+60+228=488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Мухаметсадыков Темирхан Камельчинович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-13 голов, МРС-24 голов, лошади - 4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13КРС*10 га = 130га, 24 МРС * 2,0 га =48 га, 4 Л * 12 га =48га 130+48+48=226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Мусапиров Нурлан Нурханович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- 12 голов, МРС-34 голов, лошади - 5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12КРС*10 га = 120га, 34 МРС * 2,0 га =68 га, 5 Л * 12 га =60га 120+68+60=248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Малдыбаев Марат Есимбекович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Молдахметов Матайбек Жаңылханович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40КРС*10 га =400 га, 30Л * 12,0 га =360га 400+360=760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-40 гол, лошади -30 голов (Зарегистрировано в базе села Екиаша)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Нурханов Арай Серикболович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- 120 голов, МРС-220 голов, лошади - 55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 w:id="135"/>
          <w:p>
            <w:pPr>
              <w:spacing w:after="20"/>
              <w:ind w:left="20"/>
              <w:jc w:val="both"/>
            </w:pPr>
            <w:r>
              <w:rPr>
                <w:rFonts w:ascii="Times New Roman"/>
                <w:b w:val="false"/>
                <w:i w:val="false"/>
                <w:color w:val="000000"/>
                <w:sz w:val="20"/>
              </w:rPr>
              <w:t>
120КРС*10 га = 1200га, 220 МРС * 2,0 га =440 га,</w:t>
            </w:r>
          </w:p>
          <w:bookmarkEnd w:id="135"/>
          <w:p>
            <w:pPr>
              <w:spacing w:after="20"/>
              <w:ind w:left="20"/>
              <w:jc w:val="both"/>
            </w:pPr>
            <w:r>
              <w:rPr>
                <w:rFonts w:ascii="Times New Roman"/>
                <w:b w:val="false"/>
                <w:i w:val="false"/>
                <w:color w:val="000000"/>
                <w:sz w:val="20"/>
              </w:rPr>
              <w:t>
55 Л * 12 га =660га 1200+440+660=2300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Нурланов Умерғали Ахметович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 Молдағали Мухамадиевич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83 голов, МРС-20 голов, лошади - 40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83КРС*10 га = 830га, 20 МРС * 2,0 га =40 га, 40 Л * 12 га =480га 830+40+480=1350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Рысқалиев Амангелди Нусупбаевич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- 28 голов, МРС-126 голов, лошади - 37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136"/>
          <w:p>
            <w:pPr>
              <w:spacing w:after="20"/>
              <w:ind w:left="20"/>
              <w:jc w:val="both"/>
            </w:pPr>
            <w:r>
              <w:rPr>
                <w:rFonts w:ascii="Times New Roman"/>
                <w:b w:val="false"/>
                <w:i w:val="false"/>
                <w:color w:val="000000"/>
                <w:sz w:val="20"/>
              </w:rPr>
              <w:t>
28КРС*10 га = 280га, 126 МРС * 2,0 га =252га,</w:t>
            </w:r>
          </w:p>
          <w:bookmarkEnd w:id="136"/>
          <w:p>
            <w:pPr>
              <w:spacing w:after="20"/>
              <w:ind w:left="20"/>
              <w:jc w:val="both"/>
            </w:pPr>
            <w:r>
              <w:rPr>
                <w:rFonts w:ascii="Times New Roman"/>
                <w:b w:val="false"/>
                <w:i w:val="false"/>
                <w:color w:val="000000"/>
                <w:sz w:val="20"/>
              </w:rPr>
              <w:t>
37 Л * 12 га =444га 280+252+444=976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Смайлова Балғайша Мусагуловна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Сатылғанов Мухаметбек Сайранбекович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- 106, МРС-200, лошади - 35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106КРС*10 га = 1060га, 200МРС * 2,0 га =400га, 35 Л * 12 га =420га 1060+400+420=1880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Сарсембаев Аяхмет Амангельдинович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- 48 МРС - 148 лошади - 35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48КРС*10га =480 га 148МРС*2га=296га 35 Л*12 га = 420га, 480+296+420=1196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Сапиев Қожабек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Станбеков Асет Маликайдарович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Турганбекова Татьяна Жунусовна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- 2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Л*12 га = 24га,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Тоямиров Токтарбек Жексенбекович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Толегенов Рахат Толегенович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- 62 голов, лошади - 43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62КРС*10 га =620га, 43Л * 12 га =516га, 620+516 = 1136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Туркебаев Серикбай Макатаевич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Уалбек Үміт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Филатов Владимир Степанович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- 2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КРС*10 га = 20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Шаймұрат Абылханович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- 18 голов, МРС-14 голов, лошади - 15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18КРС*10 га = 180га, 14 МРС * 2,0 га =28га, 15 Л * 12 га =180га 180+28+180=388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Шарипова Бақыт Толебековна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18 808,0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6 550,00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Примечание: площадь 65 крестьянских пастбищ-18 808 гектар. Необходимые пастбища для 65 крестьянских хозяйств - 44 304 гектар. КРС-2546 голов, МРС – 1808 голов, лошади - 1269 голов. Дополнительно необходимое пастбище-18 946 гектар. Используется излишки пастбищ - 6550 гектар.</w:t>
            </w:r>
          </w:p>
        </w:tc>
      </w:tr>
    </w:tbl>
    <w:bookmarkStart w:name="z173" w:id="137"/>
    <w:p>
      <w:pPr>
        <w:spacing w:after="0"/>
        <w:ind w:left="0"/>
        <w:jc w:val="left"/>
      </w:pPr>
      <w:r>
        <w:rPr>
          <w:rFonts w:ascii="Times New Roman"/>
          <w:b/>
          <w:i w:val="false"/>
          <w:color w:val="000000"/>
        </w:rPr>
        <w:t xml:space="preserve"> Приемлемые схемы пастбищеоборотов</w:t>
      </w:r>
    </w:p>
    <w:bookmarkEnd w:id="137"/>
    <w:bookmarkStart w:name="z174"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5"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6" w:id="140"/>
    <w:p>
      <w:pPr>
        <w:spacing w:after="0"/>
        <w:ind w:left="0"/>
        <w:jc w:val="left"/>
      </w:pPr>
      <w:r>
        <w:rPr>
          <w:rFonts w:ascii="Times New Roman"/>
          <w:b/>
          <w:i w:val="false"/>
          <w:color w:val="000000"/>
        </w:rPr>
        <w:t xml:space="preserve"> Схема доступа пастбище 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140"/>
    <w:bookmarkStart w:name="z177"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8" w:id="142"/>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42"/>
    <w:bookmarkStart w:name="z179"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0" w:id="144"/>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Аманбоктерском сельском округе</w:t>
      </w:r>
    </w:p>
    <w:bookmarkEnd w:id="144"/>
    <w:bookmarkStart w:name="z181"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78105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58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2" w:id="146"/>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 в Аманбоктерском сельском округе</w:t>
      </w:r>
    </w:p>
    <w:bookmarkEnd w:id="1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Пастбище - 1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Пастбище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Пастбище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Пастбище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 w:id="147"/>
          <w:p>
            <w:pPr>
              <w:spacing w:after="20"/>
              <w:ind w:left="20"/>
              <w:jc w:val="both"/>
            </w:pPr>
            <w:r>
              <w:rPr>
                <w:rFonts w:ascii="Times New Roman"/>
                <w:b w:val="false"/>
                <w:i w:val="false"/>
                <w:color w:val="000000"/>
                <w:sz w:val="20"/>
              </w:rPr>
              <w:t>
Весеннее</w:t>
            </w:r>
          </w:p>
          <w:bookmarkEnd w:id="147"/>
          <w:p>
            <w:pPr>
              <w:spacing w:after="20"/>
              <w:ind w:left="20"/>
              <w:jc w:val="both"/>
            </w:pPr>
            <w:r>
              <w:rPr>
                <w:rFonts w:ascii="Times New Roman"/>
                <w:b w:val="false"/>
                <w:i w:val="false"/>
                <w:color w:val="000000"/>
                <w:sz w:val="20"/>
              </w:rPr>
              <w:t>
пастбище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 w:id="148"/>
          <w:p>
            <w:pPr>
              <w:spacing w:after="20"/>
              <w:ind w:left="20"/>
              <w:jc w:val="both"/>
            </w:pPr>
            <w:r>
              <w:rPr>
                <w:rFonts w:ascii="Times New Roman"/>
                <w:b w:val="false"/>
                <w:i w:val="false"/>
                <w:color w:val="000000"/>
                <w:sz w:val="20"/>
              </w:rPr>
              <w:t>
Веснне-летнее</w:t>
            </w:r>
          </w:p>
          <w:bookmarkEnd w:id="148"/>
          <w:p>
            <w:pPr>
              <w:spacing w:after="20"/>
              <w:ind w:left="20"/>
              <w:jc w:val="both"/>
            </w:pPr>
            <w:r>
              <w:rPr>
                <w:rFonts w:ascii="Times New Roman"/>
                <w:b w:val="false"/>
                <w:i w:val="false"/>
                <w:color w:val="000000"/>
                <w:sz w:val="20"/>
              </w:rPr>
              <w:t>
пастбище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Летне-осеннее пастбище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 w:id="149"/>
          <w:p>
            <w:pPr>
              <w:spacing w:after="20"/>
              <w:ind w:left="20"/>
              <w:jc w:val="both"/>
            </w:pPr>
            <w:r>
              <w:rPr>
                <w:rFonts w:ascii="Times New Roman"/>
                <w:b w:val="false"/>
                <w:i w:val="false"/>
                <w:color w:val="000000"/>
                <w:sz w:val="20"/>
              </w:rPr>
              <w:t>
Зимнее</w:t>
            </w:r>
          </w:p>
          <w:bookmarkEnd w:id="149"/>
          <w:p>
            <w:pPr>
              <w:spacing w:after="20"/>
              <w:ind w:left="20"/>
              <w:jc w:val="both"/>
            </w:pPr>
            <w:r>
              <w:rPr>
                <w:rFonts w:ascii="Times New Roman"/>
                <w:b w:val="false"/>
                <w:i w:val="false"/>
                <w:color w:val="000000"/>
                <w:sz w:val="20"/>
              </w:rPr>
              <w:t>
пастбище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 w:id="150"/>
          <w:p>
            <w:pPr>
              <w:spacing w:after="20"/>
              <w:ind w:left="20"/>
              <w:jc w:val="both"/>
            </w:pPr>
            <w:r>
              <w:rPr>
                <w:rFonts w:ascii="Times New Roman"/>
                <w:b w:val="false"/>
                <w:i w:val="false"/>
                <w:color w:val="000000"/>
                <w:sz w:val="20"/>
              </w:rPr>
              <w:t>
Весеннее</w:t>
            </w:r>
          </w:p>
          <w:bookmarkEnd w:id="150"/>
          <w:p>
            <w:pPr>
              <w:spacing w:after="20"/>
              <w:ind w:left="20"/>
              <w:jc w:val="both"/>
            </w:pPr>
            <w:r>
              <w:rPr>
                <w:rFonts w:ascii="Times New Roman"/>
                <w:b w:val="false"/>
                <w:i w:val="false"/>
                <w:color w:val="000000"/>
                <w:sz w:val="20"/>
              </w:rPr>
              <w:t>
пастбище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 w:id="151"/>
          <w:p>
            <w:pPr>
              <w:spacing w:after="20"/>
              <w:ind w:left="20"/>
              <w:jc w:val="both"/>
            </w:pPr>
            <w:r>
              <w:rPr>
                <w:rFonts w:ascii="Times New Roman"/>
                <w:b w:val="false"/>
                <w:i w:val="false"/>
                <w:color w:val="000000"/>
                <w:sz w:val="20"/>
              </w:rPr>
              <w:t>
Веснне-летнее</w:t>
            </w:r>
          </w:p>
          <w:bookmarkEnd w:id="151"/>
          <w:p>
            <w:pPr>
              <w:spacing w:after="20"/>
              <w:ind w:left="20"/>
              <w:jc w:val="both"/>
            </w:pPr>
            <w:r>
              <w:rPr>
                <w:rFonts w:ascii="Times New Roman"/>
                <w:b w:val="false"/>
                <w:i w:val="false"/>
                <w:color w:val="000000"/>
                <w:sz w:val="20"/>
              </w:rPr>
              <w:t>
пастбище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Летне-осеннее пастбище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 w:id="152"/>
          <w:p>
            <w:pPr>
              <w:spacing w:after="20"/>
              <w:ind w:left="20"/>
              <w:jc w:val="both"/>
            </w:pPr>
            <w:r>
              <w:rPr>
                <w:rFonts w:ascii="Times New Roman"/>
                <w:b w:val="false"/>
                <w:i w:val="false"/>
                <w:color w:val="000000"/>
                <w:sz w:val="20"/>
              </w:rPr>
              <w:t>
Зимнее</w:t>
            </w:r>
          </w:p>
          <w:bookmarkEnd w:id="152"/>
          <w:p>
            <w:pPr>
              <w:spacing w:after="20"/>
              <w:ind w:left="20"/>
              <w:jc w:val="both"/>
            </w:pPr>
            <w:r>
              <w:rPr>
                <w:rFonts w:ascii="Times New Roman"/>
                <w:b w:val="false"/>
                <w:i w:val="false"/>
                <w:color w:val="000000"/>
                <w:sz w:val="20"/>
              </w:rPr>
              <w:t>
пастбище</w:t>
            </w:r>
          </w:p>
        </w:tc>
      </w:tr>
    </w:tbl>
    <w:bookmarkStart w:name="z189" w:id="153"/>
    <w:p>
      <w:pPr>
        <w:spacing w:after="0"/>
        <w:ind w:left="0"/>
        <w:jc w:val="both"/>
      </w:pPr>
      <w:r>
        <w:rPr>
          <w:rFonts w:ascii="Times New Roman"/>
          <w:b w:val="false"/>
          <w:i w:val="false"/>
          <w:color w:val="000000"/>
          <w:sz w:val="28"/>
        </w:rPr>
        <w:t xml:space="preserve">
      Приложение 7-1 к плану использования </w:t>
      </w:r>
    </w:p>
    <w:bookmarkEnd w:id="153"/>
    <w:bookmarkStart w:name="z190" w:id="154"/>
    <w:p>
      <w:pPr>
        <w:spacing w:after="0"/>
        <w:ind w:left="0"/>
        <w:jc w:val="both"/>
      </w:pPr>
      <w:r>
        <w:rPr>
          <w:rFonts w:ascii="Times New Roman"/>
          <w:b w:val="false"/>
          <w:i w:val="false"/>
          <w:color w:val="000000"/>
          <w:sz w:val="28"/>
        </w:rPr>
        <w:t>
      пастбищ в Аманбоктерском сельском округу на 2023-2024 годы;</w:t>
      </w:r>
    </w:p>
    <w:bookmarkEnd w:id="154"/>
    <w:bookmarkStart w:name="z191" w:id="155"/>
    <w:p>
      <w:pPr>
        <w:spacing w:after="0"/>
        <w:ind w:left="0"/>
        <w:jc w:val="both"/>
      </w:pPr>
      <w:r>
        <w:rPr>
          <w:rFonts w:ascii="Times New Roman"/>
          <w:b w:val="false"/>
          <w:i w:val="false"/>
          <w:color w:val="000000"/>
          <w:sz w:val="28"/>
        </w:rPr>
        <w:t>
      Карта Аманбоктерского сельского округа Сарканского района с указанием внешних и внутренних границ пастбищ и территорий, необходимых для обеспечения потребности населения в уничтожении сельскохозяйственных животных личных подсобных хозяйств в зависимости от местных условий и особенностей</w:t>
      </w:r>
    </w:p>
    <w:bookmarkEnd w:id="155"/>
    <w:bookmarkStart w:name="z192" w:id="156"/>
    <w:p>
      <w:pPr>
        <w:spacing w:after="0"/>
        <w:ind w:left="0"/>
        <w:jc w:val="both"/>
      </w:pPr>
      <w:r>
        <w:rPr>
          <w:rFonts w:ascii="Times New Roman"/>
          <w:b w:val="false"/>
          <w:i w:val="false"/>
          <w:color w:val="000000"/>
          <w:sz w:val="28"/>
        </w:rPr>
        <w:t xml:space="preserve">
      </w:t>
      </w:r>
    </w:p>
    <w:bookmarkEnd w:id="156"/>
    <w:p>
      <w:pPr>
        <w:spacing w:after="0"/>
        <w:ind w:left="0"/>
        <w:jc w:val="both"/>
      </w:pPr>
      <w:r>
        <w:drawing>
          <wp:inline distT="0" distB="0" distL="0" distR="0">
            <wp:extent cx="14224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422400" cy="142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3" w:id="157"/>
    <w:p>
      <w:pPr>
        <w:spacing w:after="0"/>
        <w:ind w:left="0"/>
        <w:jc w:val="both"/>
      </w:pPr>
      <w:r>
        <w:rPr>
          <w:rFonts w:ascii="Times New Roman"/>
          <w:b w:val="false"/>
          <w:i w:val="false"/>
          <w:color w:val="000000"/>
          <w:sz w:val="28"/>
        </w:rPr>
        <w:t>
      Центр сельского округа  Населенный пункт Перераспределение пастбищ для животноводства Выходы на удаленные пастбища тех, кто не обеспечен пастбищами  Внутренние границы пастбищ______ Внешние границы пастбищ</w:t>
      </w:r>
    </w:p>
    <w:bookmarkEnd w:id="1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решению Сарканского районного маслихата от 22.05.2023 года №6-28</w:t>
            </w:r>
          </w:p>
        </w:tc>
      </w:tr>
    </w:tbl>
    <w:bookmarkStart w:name="z195" w:id="158"/>
    <w:p>
      <w:pPr>
        <w:spacing w:after="0"/>
        <w:ind w:left="0"/>
        <w:jc w:val="left"/>
      </w:pPr>
      <w:r>
        <w:rPr>
          <w:rFonts w:ascii="Times New Roman"/>
          <w:b/>
          <w:i w:val="false"/>
          <w:color w:val="000000"/>
        </w:rPr>
        <w:t xml:space="preserve"> План по управлению пастбищами и их использованию в Амангельдинском сельском округе на 2023-2024 год</w:t>
      </w:r>
    </w:p>
    <w:bookmarkEnd w:id="158"/>
    <w:bookmarkStart w:name="z196" w:id="159"/>
    <w:p>
      <w:pPr>
        <w:spacing w:after="0"/>
        <w:ind w:left="0"/>
        <w:jc w:val="both"/>
      </w:pPr>
      <w:r>
        <w:rPr>
          <w:rFonts w:ascii="Times New Roman"/>
          <w:b w:val="false"/>
          <w:i w:val="false"/>
          <w:color w:val="000000"/>
          <w:sz w:val="28"/>
        </w:rPr>
        <w:t>
      1)Схема (карта) размещения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159"/>
    <w:bookmarkStart w:name="z197" w:id="160"/>
    <w:p>
      <w:pPr>
        <w:spacing w:after="0"/>
        <w:ind w:left="0"/>
        <w:jc w:val="both"/>
      </w:pPr>
      <w:r>
        <w:rPr>
          <w:rFonts w:ascii="Times New Roman"/>
          <w:b w:val="false"/>
          <w:i w:val="false"/>
          <w:color w:val="000000"/>
          <w:sz w:val="28"/>
        </w:rPr>
        <w:t xml:space="preserve">
      2)приемлемые схемы пастбищеоборотов; </w:t>
      </w:r>
    </w:p>
    <w:bookmarkEnd w:id="160"/>
    <w:bookmarkStart w:name="z198" w:id="161"/>
    <w:p>
      <w:pPr>
        <w:spacing w:after="0"/>
        <w:ind w:left="0"/>
        <w:jc w:val="both"/>
      </w:pPr>
      <w:r>
        <w:rPr>
          <w:rFonts w:ascii="Times New Roman"/>
          <w:b w:val="false"/>
          <w:i w:val="false"/>
          <w:color w:val="000000"/>
          <w:sz w:val="28"/>
        </w:rPr>
        <w:t>
      3)карта с обозначением объектов пастбищной инфраструктуры, в том числе сезонных, внешних и внутренних границ и площадей пастбищ;</w:t>
      </w:r>
    </w:p>
    <w:bookmarkEnd w:id="161"/>
    <w:bookmarkStart w:name="z199" w:id="162"/>
    <w:p>
      <w:pPr>
        <w:spacing w:after="0"/>
        <w:ind w:left="0"/>
        <w:jc w:val="both"/>
      </w:pPr>
      <w:r>
        <w:rPr>
          <w:rFonts w:ascii="Times New Roman"/>
          <w:b w:val="false"/>
          <w:i w:val="false"/>
          <w:color w:val="000000"/>
          <w:sz w:val="28"/>
        </w:rPr>
        <w:t>
      4)схема доступа пастбищепользователей к водоисточникам (озерам, рекам, прудам, оросительным или обводнительным каналам, трубчатым или шахтным колодцам) составленная согласно норме потребления воды;</w:t>
      </w:r>
    </w:p>
    <w:bookmarkEnd w:id="162"/>
    <w:bookmarkStart w:name="z200" w:id="163"/>
    <w:p>
      <w:pPr>
        <w:spacing w:after="0"/>
        <w:ind w:left="0"/>
        <w:jc w:val="both"/>
      </w:pPr>
      <w:r>
        <w:rPr>
          <w:rFonts w:ascii="Times New Roman"/>
          <w:b w:val="false"/>
          <w:i w:val="false"/>
          <w:color w:val="000000"/>
          <w:sz w:val="28"/>
        </w:rPr>
        <w:t>
      5)схема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их на предоставляемые пастбища;</w:t>
      </w:r>
    </w:p>
    <w:bookmarkEnd w:id="163"/>
    <w:bookmarkStart w:name="z201" w:id="164"/>
    <w:p>
      <w:pPr>
        <w:spacing w:after="0"/>
        <w:ind w:left="0"/>
        <w:jc w:val="both"/>
      </w:pPr>
      <w:r>
        <w:rPr>
          <w:rFonts w:ascii="Times New Roman"/>
          <w:b w:val="false"/>
          <w:i w:val="false"/>
          <w:color w:val="000000"/>
          <w:sz w:val="28"/>
        </w:rPr>
        <w:t>
      6)схема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расположенных в сельском округе;</w:t>
      </w:r>
    </w:p>
    <w:bookmarkEnd w:id="164"/>
    <w:bookmarkStart w:name="z202" w:id="165"/>
    <w:p>
      <w:pPr>
        <w:spacing w:after="0"/>
        <w:ind w:left="0"/>
        <w:jc w:val="both"/>
      </w:pPr>
      <w:r>
        <w:rPr>
          <w:rFonts w:ascii="Times New Roman"/>
          <w:b w:val="false"/>
          <w:i w:val="false"/>
          <w:color w:val="000000"/>
          <w:sz w:val="28"/>
        </w:rPr>
        <w:t xml:space="preserve">
      7)календарный график по использованию пастбищ, устанавливающий сезонные маршруты выпаса и передвижения сельскохозяйственных животных; </w:t>
      </w:r>
    </w:p>
    <w:bookmarkEnd w:id="165"/>
    <w:bookmarkStart w:name="z203" w:id="166"/>
    <w:p>
      <w:pPr>
        <w:spacing w:after="0"/>
        <w:ind w:left="0"/>
        <w:jc w:val="both"/>
      </w:pPr>
      <w:r>
        <w:rPr>
          <w:rFonts w:ascii="Times New Roman"/>
          <w:b w:val="false"/>
          <w:i w:val="false"/>
          <w:color w:val="000000"/>
          <w:sz w:val="28"/>
        </w:rPr>
        <w:t>
      7.1) Карта Амангелдинский сельского округа с указанием внешних и внутренних границ и площадей пастбищ, необходимых для удовлетворения потребностей населения в выпасе сельскохозяйственных животных в личных подворьях в зависимости от местных условий и особенности</w:t>
      </w:r>
    </w:p>
    <w:bookmarkEnd w:id="166"/>
    <w:bookmarkStart w:name="z204" w:id="167"/>
    <w:p>
      <w:pPr>
        <w:spacing w:after="0"/>
        <w:ind w:left="0"/>
        <w:jc w:val="both"/>
      </w:pPr>
      <w:r>
        <w:rPr>
          <w:rFonts w:ascii="Times New Roman"/>
          <w:b w:val="false"/>
          <w:i w:val="false"/>
          <w:color w:val="000000"/>
          <w:sz w:val="28"/>
        </w:rPr>
        <w:t>
      Земля Амангельдинского сельского округа состоит из двух участков: Основной участок и участок Талтал, Жас Казак. Зарегистрировано под кадастровым номером 24-263-016, 24-263-003, 24-263-088, 24-263-089.</w:t>
      </w:r>
    </w:p>
    <w:bookmarkEnd w:id="167"/>
    <w:bookmarkStart w:name="z205" w:id="168"/>
    <w:p>
      <w:pPr>
        <w:spacing w:after="0"/>
        <w:ind w:left="0"/>
        <w:jc w:val="both"/>
      </w:pPr>
      <w:r>
        <w:rPr>
          <w:rFonts w:ascii="Times New Roman"/>
          <w:b w:val="false"/>
          <w:i w:val="false"/>
          <w:color w:val="000000"/>
          <w:sz w:val="28"/>
        </w:rPr>
        <w:t>
      Административным центром Амангельдинского сельского округа является село Пограничник.</w:t>
      </w:r>
    </w:p>
    <w:bookmarkEnd w:id="168"/>
    <w:bookmarkStart w:name="z206" w:id="169"/>
    <w:p>
      <w:pPr>
        <w:spacing w:after="0"/>
        <w:ind w:left="0"/>
        <w:jc w:val="both"/>
      </w:pPr>
      <w:r>
        <w:rPr>
          <w:rFonts w:ascii="Times New Roman"/>
          <w:b w:val="false"/>
          <w:i w:val="false"/>
          <w:color w:val="000000"/>
          <w:sz w:val="28"/>
        </w:rPr>
        <w:t>
       Основная часть Амангельдинского сельского округа граничит с землями Черкасского и Карабогетских сельских округов на севере, Бакалинского, Черкасского сельских округов на востоке, Алмалинского сельского округа на юге, Аксуского района на западе.</w:t>
      </w:r>
    </w:p>
    <w:bookmarkEnd w:id="169"/>
    <w:bookmarkStart w:name="z207" w:id="170"/>
    <w:p>
      <w:pPr>
        <w:spacing w:after="0"/>
        <w:ind w:left="0"/>
        <w:jc w:val="both"/>
      </w:pPr>
      <w:r>
        <w:rPr>
          <w:rFonts w:ascii="Times New Roman"/>
          <w:b w:val="false"/>
          <w:i w:val="false"/>
          <w:color w:val="000000"/>
          <w:sz w:val="28"/>
        </w:rPr>
        <w:t>
      В северной части участок Талтал граничит с землями Коктерекского сельского округа; на северо-востоке с землями Алмалинского сельского округа; на востоке – с землями Екиашинского сельского округа, на юге, юго-востоке - земли Аксуского района.</w:t>
      </w:r>
    </w:p>
    <w:bookmarkEnd w:id="170"/>
    <w:bookmarkStart w:name="z208" w:id="171"/>
    <w:p>
      <w:pPr>
        <w:spacing w:after="0"/>
        <w:ind w:left="0"/>
        <w:jc w:val="both"/>
      </w:pPr>
      <w:r>
        <w:rPr>
          <w:rFonts w:ascii="Times New Roman"/>
          <w:b w:val="false"/>
          <w:i w:val="false"/>
          <w:color w:val="000000"/>
          <w:sz w:val="28"/>
        </w:rPr>
        <w:t>
      В северной части участок Жас Казак граничит с землями Екиашинского сельского округа; на западе с землями Аксуского района; на востоке – с землями Черкаского сельского округа, на юге, юго-востоке - Екиашинского сельского округа.</w:t>
      </w:r>
    </w:p>
    <w:bookmarkEnd w:id="171"/>
    <w:bookmarkStart w:name="z209" w:id="172"/>
    <w:p>
      <w:pPr>
        <w:spacing w:after="0"/>
        <w:ind w:left="0"/>
        <w:jc w:val="both"/>
      </w:pPr>
      <w:r>
        <w:rPr>
          <w:rFonts w:ascii="Times New Roman"/>
          <w:b w:val="false"/>
          <w:i w:val="false"/>
          <w:color w:val="000000"/>
          <w:sz w:val="28"/>
        </w:rPr>
        <w:t>
      Участок Талтал расположен к юго-востоку от озера Балхаш, где находится несколько небольших песчаных массивов, в том числе Аракум и Кушукжал. Среди них голубоватые депрессии. Он пересекает реку Баскан с широкой долиной. Основным источником наводнения является река Баскан и множество небольших рек (это реки Желісай, Аманбулақ, Алатау, Дауеталы, Кулчансай, Узынбулак, Букпан).</w:t>
      </w:r>
    </w:p>
    <w:bookmarkEnd w:id="172"/>
    <w:bookmarkStart w:name="z210" w:id="173"/>
    <w:p>
      <w:pPr>
        <w:spacing w:after="0"/>
        <w:ind w:left="0"/>
        <w:jc w:val="both"/>
      </w:pPr>
      <w:r>
        <w:rPr>
          <w:rFonts w:ascii="Times New Roman"/>
          <w:b w:val="false"/>
          <w:i w:val="false"/>
          <w:color w:val="000000"/>
          <w:sz w:val="28"/>
        </w:rPr>
        <w:t>
       Площадь участка Талтал поливается неравномерно. Восточная часть была затоплена рекой Баскан и озерами. Западная часть участка связана с зимними скважинами. У них есть пресная вода и хорошее качество.</w:t>
      </w:r>
    </w:p>
    <w:bookmarkEnd w:id="173"/>
    <w:bookmarkStart w:name="z211" w:id="174"/>
    <w:p>
      <w:pPr>
        <w:spacing w:after="0"/>
        <w:ind w:left="0"/>
        <w:jc w:val="both"/>
      </w:pPr>
      <w:r>
        <w:rPr>
          <w:rFonts w:ascii="Times New Roman"/>
          <w:b w:val="false"/>
          <w:i w:val="false"/>
          <w:color w:val="000000"/>
          <w:sz w:val="28"/>
        </w:rPr>
        <w:t>
      Основным источником наводнения являются малые реки (Букпан).</w:t>
      </w:r>
    </w:p>
    <w:bookmarkEnd w:id="174"/>
    <w:bookmarkStart w:name="z212" w:id="175"/>
    <w:p>
      <w:pPr>
        <w:spacing w:after="0"/>
        <w:ind w:left="0"/>
        <w:jc w:val="both"/>
      </w:pPr>
      <w:r>
        <w:rPr>
          <w:rFonts w:ascii="Times New Roman"/>
          <w:b w:val="false"/>
          <w:i w:val="false"/>
          <w:color w:val="000000"/>
          <w:sz w:val="28"/>
        </w:rPr>
        <w:t>
      Каналы Букпан расположены в основном районе.</w:t>
      </w:r>
    </w:p>
    <w:bookmarkEnd w:id="175"/>
    <w:bookmarkStart w:name="z213" w:id="176"/>
    <w:p>
      <w:pPr>
        <w:spacing w:after="0"/>
        <w:ind w:left="0"/>
        <w:jc w:val="both"/>
      </w:pPr>
      <w:r>
        <w:rPr>
          <w:rFonts w:ascii="Times New Roman"/>
          <w:b w:val="false"/>
          <w:i w:val="false"/>
          <w:color w:val="000000"/>
          <w:sz w:val="28"/>
        </w:rPr>
        <w:t>
      На основном участке 15 малых зимовок и 6 родников.</w:t>
      </w:r>
    </w:p>
    <w:bookmarkEnd w:id="176"/>
    <w:bookmarkStart w:name="z214" w:id="177"/>
    <w:p>
      <w:pPr>
        <w:spacing w:after="0"/>
        <w:ind w:left="0"/>
        <w:jc w:val="both"/>
      </w:pPr>
      <w:r>
        <w:rPr>
          <w:rFonts w:ascii="Times New Roman"/>
          <w:b w:val="false"/>
          <w:i w:val="false"/>
          <w:color w:val="000000"/>
          <w:sz w:val="28"/>
        </w:rPr>
        <w:t>
      Район Талтальского участка увлажнен неравномерно. Восточная часть затоплена рекой Бакан и озерами. Геройская часть Ушаскена связана с шахтными колодцами зимой. У них вода хорошего качества.</w:t>
      </w:r>
    </w:p>
    <w:bookmarkEnd w:id="177"/>
    <w:bookmarkStart w:name="z215" w:id="178"/>
    <w:p>
      <w:pPr>
        <w:spacing w:after="0"/>
        <w:ind w:left="0"/>
        <w:jc w:val="both"/>
      </w:pPr>
      <w:r>
        <w:rPr>
          <w:rFonts w:ascii="Times New Roman"/>
          <w:b w:val="false"/>
          <w:i w:val="false"/>
          <w:color w:val="000000"/>
          <w:sz w:val="28"/>
        </w:rPr>
        <w:t>
      На участке Талтал имеется 5 зимовок скота и 5 шахтных колодцев.</w:t>
      </w:r>
    </w:p>
    <w:bookmarkEnd w:id="178"/>
    <w:bookmarkStart w:name="z216" w:id="179"/>
    <w:p>
      <w:pPr>
        <w:spacing w:after="0"/>
        <w:ind w:left="0"/>
        <w:jc w:val="both"/>
      </w:pPr>
      <w:r>
        <w:rPr>
          <w:rFonts w:ascii="Times New Roman"/>
          <w:b w:val="false"/>
          <w:i w:val="false"/>
          <w:color w:val="000000"/>
          <w:sz w:val="28"/>
        </w:rPr>
        <w:t>
      На Жас-Казахском участке имеется 4 зимовья скота и 6 шахтных колодцев. В целом район водопотребления покрыт поверхностными водами, но на описываемом участке много подземных вод. Недостатка в воде нет.</w:t>
      </w:r>
    </w:p>
    <w:bookmarkEnd w:id="179"/>
    <w:bookmarkStart w:name="z217" w:id="180"/>
    <w:p>
      <w:pPr>
        <w:spacing w:after="0"/>
        <w:ind w:left="0"/>
        <w:jc w:val="both"/>
      </w:pPr>
      <w:r>
        <w:rPr>
          <w:rFonts w:ascii="Times New Roman"/>
          <w:b w:val="false"/>
          <w:i w:val="false"/>
          <w:color w:val="000000"/>
          <w:sz w:val="28"/>
        </w:rPr>
        <w:t>
      Растительность исследуемого района сформировалась в предгорно-пустынно-степной зоне и характеризуется широким распространением элементов полупустынной и степной флоры.</w:t>
      </w:r>
    </w:p>
    <w:bookmarkEnd w:id="180"/>
    <w:bookmarkStart w:name="z218" w:id="181"/>
    <w:p>
      <w:pPr>
        <w:spacing w:after="0"/>
        <w:ind w:left="0"/>
        <w:jc w:val="both"/>
      </w:pPr>
      <w:r>
        <w:rPr>
          <w:rFonts w:ascii="Times New Roman"/>
          <w:b w:val="false"/>
          <w:i w:val="false"/>
          <w:color w:val="000000"/>
          <w:sz w:val="28"/>
        </w:rPr>
        <w:t>
      Ведущие сообщества (пастбищные типы) сохраняются во всех элементах рельефа и на слабоволнистой равнине у подножия горы.</w:t>
      </w:r>
    </w:p>
    <w:bookmarkEnd w:id="181"/>
    <w:bookmarkStart w:name="z219" w:id="182"/>
    <w:p>
      <w:pPr>
        <w:spacing w:after="0"/>
        <w:ind w:left="0"/>
        <w:jc w:val="both"/>
      </w:pPr>
      <w:r>
        <w:rPr>
          <w:rFonts w:ascii="Times New Roman"/>
          <w:b w:val="false"/>
          <w:i w:val="false"/>
          <w:color w:val="000000"/>
          <w:sz w:val="28"/>
        </w:rPr>
        <w:t>
      В Тальтальской части естественного растительного покрова существенных изменений не наблюдается. Зимой сохраняется большой травяной покров за счет выпаса скота.</w:t>
      </w:r>
    </w:p>
    <w:bookmarkEnd w:id="182"/>
    <w:bookmarkStart w:name="z220" w:id="183"/>
    <w:p>
      <w:pPr>
        <w:spacing w:after="0"/>
        <w:ind w:left="0"/>
        <w:jc w:val="both"/>
      </w:pPr>
      <w:r>
        <w:rPr>
          <w:rFonts w:ascii="Times New Roman"/>
          <w:b w:val="false"/>
          <w:i w:val="false"/>
          <w:color w:val="000000"/>
          <w:sz w:val="28"/>
        </w:rPr>
        <w:t>
      Общая направленность деградационных процессов сводится к изменению видового состава сообществ и последующему переходу одних сообществ в другие, менее ценные и продуктивные виды.</w:t>
      </w:r>
    </w:p>
    <w:bookmarkEnd w:id="183"/>
    <w:bookmarkStart w:name="z221" w:id="184"/>
    <w:p>
      <w:pPr>
        <w:spacing w:after="0"/>
        <w:ind w:left="0"/>
        <w:jc w:val="both"/>
      </w:pPr>
      <w:r>
        <w:rPr>
          <w:rFonts w:ascii="Times New Roman"/>
          <w:b w:val="false"/>
          <w:i w:val="false"/>
          <w:color w:val="000000"/>
          <w:sz w:val="28"/>
        </w:rPr>
        <w:t>
      По административно-территориальному делению в составе Амангельдинского сельского округа 3 населенных пункта - село Пограничник, село Караултобе, село Кокозек.</w:t>
      </w:r>
    </w:p>
    <w:bookmarkEnd w:id="184"/>
    <w:bookmarkStart w:name="z222" w:id="185"/>
    <w:p>
      <w:pPr>
        <w:spacing w:after="0"/>
        <w:ind w:left="0"/>
        <w:jc w:val="both"/>
      </w:pPr>
      <w:r>
        <w:rPr>
          <w:rFonts w:ascii="Times New Roman"/>
          <w:b w:val="false"/>
          <w:i w:val="false"/>
          <w:color w:val="000000"/>
          <w:sz w:val="28"/>
        </w:rPr>
        <w:t>
      Общая площадь исследуемого участка составила 92 890 гектаров, в том числе площадь Основного участка 67 966 гектар, площадь Талтальского участка 9 688 гектара, площадь Жас-Казахского участка 15 206 гектар.</w:t>
      </w:r>
    </w:p>
    <w:bookmarkEnd w:id="185"/>
    <w:bookmarkStart w:name="z223" w:id="186"/>
    <w:p>
      <w:pPr>
        <w:spacing w:after="0"/>
        <w:ind w:left="0"/>
        <w:jc w:val="both"/>
      </w:pPr>
      <w:r>
        <w:rPr>
          <w:rFonts w:ascii="Times New Roman"/>
          <w:b w:val="false"/>
          <w:i w:val="false"/>
          <w:color w:val="000000"/>
          <w:sz w:val="28"/>
        </w:rPr>
        <w:t>
      В рамках исследования территория Амангельдинского сельского округа составляет 92 890 гектар, в том числе сельскохозяйственные угодья – 92 234 гектар.</w:t>
      </w:r>
    </w:p>
    <w:bookmarkEnd w:id="186"/>
    <w:bookmarkStart w:name="z224" w:id="187"/>
    <w:p>
      <w:pPr>
        <w:spacing w:after="0"/>
        <w:ind w:left="0"/>
        <w:jc w:val="both"/>
      </w:pPr>
      <w:r>
        <w:rPr>
          <w:rFonts w:ascii="Times New Roman"/>
          <w:b w:val="false"/>
          <w:i w:val="false"/>
          <w:color w:val="000000"/>
          <w:sz w:val="28"/>
        </w:rPr>
        <w:t>
      - прочие площади - 656 гектар,</w:t>
      </w:r>
    </w:p>
    <w:bookmarkEnd w:id="187"/>
    <w:bookmarkStart w:name="z225" w:id="188"/>
    <w:p>
      <w:pPr>
        <w:spacing w:after="0"/>
        <w:ind w:left="0"/>
        <w:jc w:val="both"/>
      </w:pPr>
      <w:r>
        <w:rPr>
          <w:rFonts w:ascii="Times New Roman"/>
          <w:b w:val="false"/>
          <w:i w:val="false"/>
          <w:color w:val="000000"/>
          <w:sz w:val="28"/>
        </w:rPr>
        <w:t>
      - пастбища - 62 857 гектар,</w:t>
      </w:r>
    </w:p>
    <w:bookmarkEnd w:id="188"/>
    <w:bookmarkStart w:name="z226" w:id="189"/>
    <w:p>
      <w:pPr>
        <w:spacing w:after="0"/>
        <w:ind w:left="0"/>
        <w:jc w:val="both"/>
      </w:pPr>
      <w:r>
        <w:rPr>
          <w:rFonts w:ascii="Times New Roman"/>
          <w:b w:val="false"/>
          <w:i w:val="false"/>
          <w:color w:val="000000"/>
          <w:sz w:val="28"/>
        </w:rPr>
        <w:t>
      - луга - 4204 гектар,</w:t>
      </w:r>
    </w:p>
    <w:bookmarkEnd w:id="189"/>
    <w:bookmarkStart w:name="z227" w:id="190"/>
    <w:p>
      <w:pPr>
        <w:spacing w:after="0"/>
        <w:ind w:left="0"/>
        <w:jc w:val="both"/>
      </w:pPr>
      <w:r>
        <w:rPr>
          <w:rFonts w:ascii="Times New Roman"/>
          <w:b w:val="false"/>
          <w:i w:val="false"/>
          <w:color w:val="000000"/>
          <w:sz w:val="28"/>
        </w:rPr>
        <w:t>
      - пашня - 21834 гектар,</w:t>
      </w:r>
    </w:p>
    <w:bookmarkEnd w:id="190"/>
    <w:bookmarkStart w:name="z228" w:id="191"/>
    <w:p>
      <w:pPr>
        <w:spacing w:after="0"/>
        <w:ind w:left="0"/>
        <w:jc w:val="both"/>
      </w:pPr>
      <w:r>
        <w:rPr>
          <w:rFonts w:ascii="Times New Roman"/>
          <w:b w:val="false"/>
          <w:i w:val="false"/>
          <w:color w:val="000000"/>
          <w:sz w:val="28"/>
        </w:rPr>
        <w:t>
      - многолетние насаждения - 103 гектар,</w:t>
      </w:r>
    </w:p>
    <w:bookmarkEnd w:id="191"/>
    <w:bookmarkStart w:name="z229" w:id="192"/>
    <w:p>
      <w:pPr>
        <w:spacing w:after="0"/>
        <w:ind w:left="0"/>
        <w:jc w:val="both"/>
      </w:pPr>
      <w:r>
        <w:rPr>
          <w:rFonts w:ascii="Times New Roman"/>
          <w:b w:val="false"/>
          <w:i w:val="false"/>
          <w:color w:val="000000"/>
          <w:sz w:val="28"/>
        </w:rPr>
        <w:t>
      - прочие залежи - 3236 гектар.</w:t>
      </w:r>
    </w:p>
    <w:bookmarkEnd w:id="192"/>
    <w:bookmarkStart w:name="z230" w:id="193"/>
    <w:p>
      <w:pPr>
        <w:spacing w:after="0"/>
        <w:ind w:left="0"/>
        <w:jc w:val="both"/>
      </w:pPr>
      <w:r>
        <w:rPr>
          <w:rFonts w:ascii="Times New Roman"/>
          <w:b w:val="false"/>
          <w:i w:val="false"/>
          <w:color w:val="000000"/>
          <w:sz w:val="28"/>
        </w:rPr>
        <w:t>
      Всего при геоботаническом обследовании Амангельдинского сельского округа было отведено 62 857 гектар пастбищных угодий для обеспечения сельскохозяйственного скота. Из них площадь пастбищ 63 фермерских хозяйств Амангельдинского сельского округа составляет 44 402 гектар. Площадь частной земли составляет 216,5 гектар. Площадь земель, предназначенных для содержания маток (молочных) сельскохозяйственных животных населения, составляет 4345,1 гектар. А остальные - 13 893,4 гектар за счет земель районного запаса.</w:t>
      </w:r>
    </w:p>
    <w:bookmarkEnd w:id="193"/>
    <w:bookmarkStart w:name="z231" w:id="194"/>
    <w:p>
      <w:pPr>
        <w:spacing w:after="0"/>
        <w:ind w:left="0"/>
        <w:jc w:val="both"/>
      </w:pPr>
      <w:r>
        <w:rPr>
          <w:rFonts w:ascii="Times New Roman"/>
          <w:b w:val="false"/>
          <w:i w:val="false"/>
          <w:color w:val="000000"/>
          <w:sz w:val="28"/>
        </w:rPr>
        <w:t>
      Запас пастбищных кормов используется в течение 180-200 дней пастбищного периода.</w:t>
      </w:r>
    </w:p>
    <w:bookmarkEnd w:id="194"/>
    <w:bookmarkStart w:name="z232" w:id="195"/>
    <w:p>
      <w:pPr>
        <w:spacing w:after="0"/>
        <w:ind w:left="0"/>
        <w:jc w:val="both"/>
      </w:pPr>
      <w:r>
        <w:rPr>
          <w:rFonts w:ascii="Times New Roman"/>
          <w:b w:val="false"/>
          <w:i w:val="false"/>
          <w:color w:val="000000"/>
          <w:sz w:val="28"/>
        </w:rPr>
        <w:t>
      По состоянию на 1 января 2023 года поголовье крупного рогатого скота в селе Амангельды (личные подворья населения и ТОО, СХ) составляет 4 528 голов, в том числе самок 2 591, мелкого рогатого скота 15 252, лошадей 1 578.</w:t>
      </w:r>
    </w:p>
    <w:bookmarkEnd w:id="195"/>
    <w:bookmarkStart w:name="z233" w:id="196"/>
    <w:p>
      <w:pPr>
        <w:spacing w:after="0"/>
        <w:ind w:left="0"/>
        <w:jc w:val="both"/>
      </w:pPr>
      <w:r>
        <w:rPr>
          <w:rFonts w:ascii="Times New Roman"/>
          <w:b w:val="false"/>
          <w:i w:val="false"/>
          <w:color w:val="000000"/>
          <w:sz w:val="28"/>
        </w:rPr>
        <w:t>
      Ветеринарно-санитарные учреждения действуют в Амангельдинском сельском округе. Среди них 3 скотомогильника, 1 ветеринарная станция, 2 сибирских центра, 1 пункт искусственного осеменения крупного рогатого скота.</w:t>
      </w:r>
    </w:p>
    <w:bookmarkEnd w:id="196"/>
    <w:bookmarkStart w:name="z234" w:id="197"/>
    <w:p>
      <w:pPr>
        <w:spacing w:after="0"/>
        <w:ind w:left="0"/>
        <w:jc w:val="both"/>
      </w:pPr>
      <w:r>
        <w:rPr>
          <w:rFonts w:ascii="Times New Roman"/>
          <w:b w:val="false"/>
          <w:i w:val="false"/>
          <w:color w:val="000000"/>
          <w:sz w:val="28"/>
        </w:rPr>
        <w:t>
      По Амангельдинскому сельскому округу в настоящее время места перегона скота не предусмотрены законом. Ведутся работы.</w:t>
      </w:r>
    </w:p>
    <w:bookmarkEnd w:id="197"/>
    <w:bookmarkStart w:name="z235" w:id="198"/>
    <w:p>
      <w:pPr>
        <w:spacing w:after="0"/>
        <w:ind w:left="0"/>
        <w:jc w:val="both"/>
      </w:pPr>
      <w:r>
        <w:rPr>
          <w:rFonts w:ascii="Times New Roman"/>
          <w:b w:val="false"/>
          <w:i w:val="false"/>
          <w:color w:val="000000"/>
          <w:sz w:val="28"/>
        </w:rPr>
        <w:t xml:space="preserve">
      </w:t>
      </w:r>
    </w:p>
    <w:bookmarkEnd w:id="198"/>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6" w:id="199"/>
    <w:p>
      <w:pPr>
        <w:spacing w:after="0"/>
        <w:ind w:left="0"/>
        <w:jc w:val="left"/>
      </w:pPr>
      <w:r>
        <w:rPr>
          <w:rFonts w:ascii="Times New Roman"/>
          <w:b/>
          <w:i w:val="false"/>
          <w:color w:val="000000"/>
        </w:rPr>
        <w:t xml:space="preserve"> Собственники земельных участков пастбищ Амангельдинского сельского округа</w:t>
      </w:r>
    </w:p>
    <w:bookmarkEnd w:id="1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Собственники земельных участков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 гектар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част.собст.площадь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в головах, (гектар)</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Ермек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+ 7,5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Байгабулов Кайрат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- 157,2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Ракыметхан Бакыт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- 3513,7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37" w:id="200"/>
    <w:p>
      <w:pPr>
        <w:spacing w:after="0"/>
        <w:ind w:left="0"/>
        <w:jc w:val="both"/>
      </w:pPr>
      <w:r>
        <w:rPr>
          <w:rFonts w:ascii="Times New Roman"/>
          <w:b w:val="false"/>
          <w:i w:val="false"/>
          <w:color w:val="000000"/>
          <w:sz w:val="28"/>
        </w:rPr>
        <w:t>
      Расшифровка аббревиатур: КРС- крупный рогатый скот, МРС-мелкий рогатый скот, КХ-крестьянское хозяйства</w:t>
      </w:r>
    </w:p>
    <w:bookmarkEnd w:id="200"/>
    <w:bookmarkStart w:name="z238" w:id="201"/>
    <w:p>
      <w:pPr>
        <w:spacing w:after="0"/>
        <w:ind w:left="0"/>
        <w:jc w:val="left"/>
      </w:pPr>
      <w:r>
        <w:rPr>
          <w:rFonts w:ascii="Times New Roman"/>
          <w:b/>
          <w:i w:val="false"/>
          <w:color w:val="000000"/>
        </w:rPr>
        <w:t xml:space="preserve"> Распределение пастбищ для размещения маточного поголовья крупного рогатого скота (дойного) по Амангельдинскому сельскому округу</w:t>
      </w:r>
    </w:p>
    <w:bookmarkEnd w:id="2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на 1 голову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 w:id="202"/>
          <w:p>
            <w:pPr>
              <w:spacing w:after="20"/>
              <w:ind w:left="20"/>
              <w:jc w:val="both"/>
            </w:pPr>
            <w:r>
              <w:rPr>
                <w:rFonts w:ascii="Times New Roman"/>
                <w:b w:val="false"/>
                <w:i w:val="false"/>
                <w:color w:val="000000"/>
                <w:sz w:val="20"/>
              </w:rPr>
              <w:t>
Не обеспеченные</w:t>
            </w:r>
          </w:p>
          <w:bookmarkEnd w:id="202"/>
          <w:p>
            <w:pPr>
              <w:spacing w:after="20"/>
              <w:ind w:left="20"/>
              <w:jc w:val="both"/>
            </w:pPr>
            <w:r>
              <w:rPr>
                <w:rFonts w:ascii="Times New Roman"/>
                <w:b w:val="false"/>
                <w:i w:val="false"/>
                <w:color w:val="000000"/>
                <w:sz w:val="20"/>
              </w:rPr>
              <w:t>
пастбищами гектар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 w:id="203"/>
          <w:p>
            <w:pPr>
              <w:spacing w:after="20"/>
              <w:ind w:left="20"/>
              <w:jc w:val="both"/>
            </w:pPr>
            <w:r>
              <w:rPr>
                <w:rFonts w:ascii="Times New Roman"/>
                <w:b w:val="false"/>
                <w:i w:val="false"/>
                <w:color w:val="000000"/>
                <w:sz w:val="20"/>
              </w:rPr>
              <w:t>
Обеспеченность</w:t>
            </w:r>
          </w:p>
          <w:bookmarkEnd w:id="203"/>
          <w:p>
            <w:pPr>
              <w:spacing w:after="20"/>
              <w:ind w:left="20"/>
              <w:jc w:val="both"/>
            </w:pPr>
            <w:r>
              <w:rPr>
                <w:rFonts w:ascii="Times New Roman"/>
                <w:b w:val="false"/>
                <w:i w:val="false"/>
                <w:color w:val="000000"/>
                <w:sz w:val="20"/>
              </w:rPr>
              <w:t>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Караултобе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- 9469,9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Пограничник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- 7968,5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Кокозек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- 6738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28 521,5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41" w:id="204"/>
    <w:p>
      <w:pPr>
        <w:spacing w:after="0"/>
        <w:ind w:left="0"/>
        <w:jc w:val="left"/>
      </w:pPr>
      <w:r>
        <w:rPr>
          <w:rFonts w:ascii="Times New Roman"/>
          <w:b/>
          <w:i w:val="false"/>
          <w:color w:val="000000"/>
        </w:rPr>
        <w:t xml:space="preserve"> Перечень собственников и землепользователей земельных участков, прилагаемый к схеме (карте) благоустройства на территории Амангельдинского сельского округа</w:t>
      </w:r>
    </w:p>
    <w:bookmarkEnd w:id="2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 w:id="205"/>
          <w:p>
            <w:pPr>
              <w:spacing w:after="20"/>
              <w:ind w:left="20"/>
              <w:jc w:val="both"/>
            </w:pPr>
            <w:r>
              <w:rPr>
                <w:rFonts w:ascii="Times New Roman"/>
                <w:b w:val="false"/>
                <w:i w:val="false"/>
                <w:color w:val="000000"/>
                <w:sz w:val="20"/>
              </w:rPr>
              <w:t>
Паст</w:t>
            </w:r>
          </w:p>
          <w:bookmarkEnd w:id="205"/>
          <w:p>
            <w:pPr>
              <w:spacing w:after="20"/>
              <w:ind w:left="20"/>
              <w:jc w:val="both"/>
            </w:pPr>
            <w:r>
              <w:rPr>
                <w:rFonts w:ascii="Times New Roman"/>
                <w:b w:val="false"/>
                <w:i w:val="false"/>
                <w:color w:val="000000"/>
                <w:sz w:val="20"/>
              </w:rPr>
              <w:t>
бища, гектар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животных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пастбищах, гектар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Избыточные пастбища, гектар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пастбищ, гектар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 чание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Андабекова Сара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Ахметкалиев Самет Айткалиевич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 w:id="206"/>
          <w:p>
            <w:pPr>
              <w:spacing w:after="20"/>
              <w:ind w:left="20"/>
              <w:jc w:val="both"/>
            </w:pPr>
            <w:r>
              <w:rPr>
                <w:rFonts w:ascii="Times New Roman"/>
                <w:b w:val="false"/>
                <w:i w:val="false"/>
                <w:color w:val="000000"/>
                <w:sz w:val="20"/>
              </w:rPr>
              <w:t>
КРС-10 голов, МРС-36 голов,</w:t>
            </w:r>
          </w:p>
          <w:bookmarkEnd w:id="206"/>
          <w:p>
            <w:pPr>
              <w:spacing w:after="20"/>
              <w:ind w:left="20"/>
              <w:jc w:val="both"/>
            </w:pPr>
            <w:r>
              <w:rPr>
                <w:rFonts w:ascii="Times New Roman"/>
                <w:b w:val="false"/>
                <w:i w:val="false"/>
                <w:color w:val="000000"/>
                <w:sz w:val="20"/>
              </w:rPr>
              <w:t>
лошади-4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 w:id="207"/>
          <w:p>
            <w:pPr>
              <w:spacing w:after="20"/>
              <w:ind w:left="20"/>
              <w:jc w:val="both"/>
            </w:pPr>
            <w:r>
              <w:rPr>
                <w:rFonts w:ascii="Times New Roman"/>
                <w:b w:val="false"/>
                <w:i w:val="false"/>
                <w:color w:val="000000"/>
                <w:sz w:val="20"/>
              </w:rPr>
              <w:t>
10 КРС*14,5 гектар = 145 гектар,</w:t>
            </w:r>
          </w:p>
          <w:bookmarkEnd w:id="207"/>
          <w:p>
            <w:pPr>
              <w:spacing w:after="20"/>
              <w:ind w:left="20"/>
              <w:jc w:val="both"/>
            </w:pPr>
            <w:r>
              <w:rPr>
                <w:rFonts w:ascii="Times New Roman"/>
                <w:b w:val="false"/>
                <w:i w:val="false"/>
                <w:color w:val="000000"/>
                <w:sz w:val="20"/>
              </w:rPr>
              <w:t>
</w:t>
            </w:r>
            <w:r>
              <w:rPr>
                <w:rFonts w:ascii="Times New Roman"/>
                <w:b w:val="false"/>
                <w:i w:val="false"/>
                <w:color w:val="000000"/>
                <w:sz w:val="20"/>
              </w:rPr>
              <w:t>4 лошади * 17,4 гектар = 69,6 гектар</w:t>
            </w:r>
          </w:p>
          <w:p>
            <w:pPr>
              <w:spacing w:after="20"/>
              <w:ind w:left="20"/>
              <w:jc w:val="both"/>
            </w:pPr>
            <w:r>
              <w:rPr>
                <w:rFonts w:ascii="Times New Roman"/>
                <w:b w:val="false"/>
                <w:i w:val="false"/>
                <w:color w:val="000000"/>
                <w:sz w:val="20"/>
              </w:rPr>
              <w:t>
36 МРС * 2,9 гектар =104,4 гектар 145+69,6+104,4 =319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Доланбаева Райгуль Толеутаевна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КРС-4 голов, МРС-13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 w:id="208"/>
          <w:p>
            <w:pPr>
              <w:spacing w:after="20"/>
              <w:ind w:left="20"/>
              <w:jc w:val="both"/>
            </w:pPr>
            <w:r>
              <w:rPr>
                <w:rFonts w:ascii="Times New Roman"/>
                <w:b w:val="false"/>
                <w:i w:val="false"/>
                <w:color w:val="000000"/>
                <w:sz w:val="20"/>
              </w:rPr>
              <w:t>
4 КРС*14,5 гектар = 58 гектар,</w:t>
            </w:r>
          </w:p>
          <w:bookmarkEnd w:id="208"/>
          <w:p>
            <w:pPr>
              <w:spacing w:after="20"/>
              <w:ind w:left="20"/>
              <w:jc w:val="both"/>
            </w:pPr>
            <w:r>
              <w:rPr>
                <w:rFonts w:ascii="Times New Roman"/>
                <w:b w:val="false"/>
                <w:i w:val="false"/>
                <w:color w:val="000000"/>
                <w:sz w:val="20"/>
              </w:rPr>
              <w:t>
13 МРС * 2,9 га=37,7 гектар 58+37,7+=95,7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Каиров Талгат Касенович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 w:id="209"/>
          <w:p>
            <w:pPr>
              <w:spacing w:after="20"/>
              <w:ind w:left="20"/>
              <w:jc w:val="both"/>
            </w:pPr>
            <w:r>
              <w:rPr>
                <w:rFonts w:ascii="Times New Roman"/>
                <w:b w:val="false"/>
                <w:i w:val="false"/>
                <w:color w:val="000000"/>
                <w:sz w:val="20"/>
              </w:rPr>
              <w:t>
КРС-39 голов, МРС-180 голов,</w:t>
            </w:r>
          </w:p>
          <w:bookmarkEnd w:id="209"/>
          <w:p>
            <w:pPr>
              <w:spacing w:after="20"/>
              <w:ind w:left="20"/>
              <w:jc w:val="both"/>
            </w:pPr>
            <w:r>
              <w:rPr>
                <w:rFonts w:ascii="Times New Roman"/>
                <w:b w:val="false"/>
                <w:i w:val="false"/>
                <w:color w:val="000000"/>
                <w:sz w:val="20"/>
              </w:rPr>
              <w:t>
лошади-7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 w:id="210"/>
          <w:p>
            <w:pPr>
              <w:spacing w:after="20"/>
              <w:ind w:left="20"/>
              <w:jc w:val="both"/>
            </w:pPr>
            <w:r>
              <w:rPr>
                <w:rFonts w:ascii="Times New Roman"/>
                <w:b w:val="false"/>
                <w:i w:val="false"/>
                <w:color w:val="000000"/>
                <w:sz w:val="20"/>
              </w:rPr>
              <w:t>
39 КРС*14,5 гектар = 565,5 гектар,</w:t>
            </w:r>
          </w:p>
          <w:bookmarkEnd w:id="210"/>
          <w:p>
            <w:pPr>
              <w:spacing w:after="20"/>
              <w:ind w:left="20"/>
              <w:jc w:val="both"/>
            </w:pPr>
            <w:r>
              <w:rPr>
                <w:rFonts w:ascii="Times New Roman"/>
                <w:b w:val="false"/>
                <w:i w:val="false"/>
                <w:color w:val="000000"/>
                <w:sz w:val="20"/>
              </w:rPr>
              <w:t>
</w:t>
            </w:r>
            <w:r>
              <w:rPr>
                <w:rFonts w:ascii="Times New Roman"/>
                <w:b w:val="false"/>
                <w:i w:val="false"/>
                <w:color w:val="000000"/>
                <w:sz w:val="20"/>
              </w:rPr>
              <w:t>7 лошади * 17,4 гектар = 121,8 гектар</w:t>
            </w:r>
          </w:p>
          <w:p>
            <w:pPr>
              <w:spacing w:after="20"/>
              <w:ind w:left="20"/>
              <w:jc w:val="both"/>
            </w:pPr>
            <w:r>
              <w:rPr>
                <w:rFonts w:ascii="Times New Roman"/>
                <w:b w:val="false"/>
                <w:i w:val="false"/>
                <w:color w:val="000000"/>
                <w:sz w:val="20"/>
              </w:rPr>
              <w:t>
180 МРС * 2,9 гектар =522 гектар 565,5+121,8+522 =1209,3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Мамбетбаев Разбек Тойболдинович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КРС-39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КРС*14,5 гектар = 1218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Мукатаев Аслан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Нуркасымов Султан Кажымуханович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КРС-20 голов, МРС-11 голов, лошади-12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КРС*14,5 гектар = 290 гектар, 12 лошади * 17,4 гектар = 208,8 гектар 11 МРС * 2,9 гектар =31,9 гектар 290+208,8+31,9 =530,7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Ожаров Қанат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Сақтаған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Тнашев Орал Мелисович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 w:id="211"/>
          <w:p>
            <w:pPr>
              <w:spacing w:after="20"/>
              <w:ind w:left="20"/>
              <w:jc w:val="both"/>
            </w:pPr>
            <w:r>
              <w:rPr>
                <w:rFonts w:ascii="Times New Roman"/>
                <w:b w:val="false"/>
                <w:i w:val="false"/>
                <w:color w:val="000000"/>
                <w:sz w:val="20"/>
              </w:rPr>
              <w:t>
КРС-2 голов,</w:t>
            </w:r>
          </w:p>
          <w:bookmarkEnd w:id="211"/>
          <w:p>
            <w:pPr>
              <w:spacing w:after="20"/>
              <w:ind w:left="20"/>
              <w:jc w:val="both"/>
            </w:pPr>
            <w:r>
              <w:rPr>
                <w:rFonts w:ascii="Times New Roman"/>
                <w:b w:val="false"/>
                <w:i w:val="false"/>
                <w:color w:val="000000"/>
                <w:sz w:val="20"/>
              </w:rPr>
              <w:t>
МРС-12 голов, лошади-3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 w:id="212"/>
          <w:p>
            <w:pPr>
              <w:spacing w:after="20"/>
              <w:ind w:left="20"/>
              <w:jc w:val="both"/>
            </w:pPr>
            <w:r>
              <w:rPr>
                <w:rFonts w:ascii="Times New Roman"/>
                <w:b w:val="false"/>
                <w:i w:val="false"/>
                <w:color w:val="000000"/>
                <w:sz w:val="20"/>
              </w:rPr>
              <w:t>
2 КРС*14,5 гектар = 29 гектар,3 лошади * 17,4 гектар = 52,2 гектар 12 МРС * 2,9 гектар =34,8 гектар</w:t>
            </w:r>
          </w:p>
          <w:bookmarkEnd w:id="212"/>
          <w:p>
            <w:pPr>
              <w:spacing w:after="20"/>
              <w:ind w:left="20"/>
              <w:jc w:val="both"/>
            </w:pPr>
            <w:r>
              <w:rPr>
                <w:rFonts w:ascii="Times New Roman"/>
                <w:b w:val="false"/>
                <w:i w:val="false"/>
                <w:color w:val="000000"/>
                <w:sz w:val="20"/>
              </w:rPr>
              <w:t>
29+52,2+34,8 =116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Тоганбаев Алтай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 w:id="213"/>
          <w:p>
            <w:pPr>
              <w:spacing w:after="20"/>
              <w:ind w:left="20"/>
              <w:jc w:val="both"/>
            </w:pPr>
            <w:r>
              <w:rPr>
                <w:rFonts w:ascii="Times New Roman"/>
                <w:b w:val="false"/>
                <w:i w:val="false"/>
                <w:color w:val="000000"/>
                <w:sz w:val="20"/>
              </w:rPr>
              <w:t>
КРС-33 голов</w:t>
            </w:r>
          </w:p>
          <w:bookmarkEnd w:id="213"/>
          <w:p>
            <w:pPr>
              <w:spacing w:after="20"/>
              <w:ind w:left="20"/>
              <w:jc w:val="both"/>
            </w:pPr>
            <w:r>
              <w:rPr>
                <w:rFonts w:ascii="Times New Roman"/>
                <w:b w:val="false"/>
                <w:i w:val="false"/>
                <w:color w:val="000000"/>
                <w:sz w:val="20"/>
              </w:rPr>
              <w:t>
МРС-210 голов, лошади-10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КРС*14,5 гектар = 478,5 гектар, 10 лошади * 17,4 гектар = 174 гектар 210 МРС * 2,9 гектар =609 гектар 478,5+174+609 =1261,5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Тоганбаев Кизат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 w:id="214"/>
          <w:p>
            <w:pPr>
              <w:spacing w:after="20"/>
              <w:ind w:left="20"/>
              <w:jc w:val="both"/>
            </w:pPr>
            <w:r>
              <w:rPr>
                <w:rFonts w:ascii="Times New Roman"/>
                <w:b w:val="false"/>
                <w:i w:val="false"/>
                <w:color w:val="000000"/>
                <w:sz w:val="20"/>
              </w:rPr>
              <w:t>
КРС-1 голов,</w:t>
            </w:r>
          </w:p>
          <w:bookmarkEnd w:id="214"/>
          <w:p>
            <w:pPr>
              <w:spacing w:after="20"/>
              <w:ind w:left="20"/>
              <w:jc w:val="both"/>
            </w:pPr>
            <w:r>
              <w:rPr>
                <w:rFonts w:ascii="Times New Roman"/>
                <w:b w:val="false"/>
                <w:i w:val="false"/>
                <w:color w:val="000000"/>
                <w:sz w:val="20"/>
              </w:rPr>
              <w:t>
лошади-4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 w:id="215"/>
          <w:p>
            <w:pPr>
              <w:spacing w:after="20"/>
              <w:ind w:left="20"/>
              <w:jc w:val="both"/>
            </w:pPr>
            <w:r>
              <w:rPr>
                <w:rFonts w:ascii="Times New Roman"/>
                <w:b w:val="false"/>
                <w:i w:val="false"/>
                <w:color w:val="000000"/>
                <w:sz w:val="20"/>
              </w:rPr>
              <w:t>
1 КРС*14,5 гектар = 14,5 гектар,4 лошади * 17,4 гектар = 69,6 гектар</w:t>
            </w:r>
          </w:p>
          <w:bookmarkEnd w:id="215"/>
          <w:p>
            <w:pPr>
              <w:spacing w:after="20"/>
              <w:ind w:left="20"/>
              <w:jc w:val="both"/>
            </w:pPr>
            <w:r>
              <w:rPr>
                <w:rFonts w:ascii="Times New Roman"/>
                <w:b w:val="false"/>
                <w:i w:val="false"/>
                <w:color w:val="000000"/>
                <w:sz w:val="20"/>
              </w:rPr>
              <w:t>
14,5+69,6=84,1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Жайлаубаев Асхат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 w:id="216"/>
          <w:p>
            <w:pPr>
              <w:spacing w:after="20"/>
              <w:ind w:left="20"/>
              <w:jc w:val="both"/>
            </w:pPr>
            <w:r>
              <w:rPr>
                <w:rFonts w:ascii="Times New Roman"/>
                <w:b w:val="false"/>
                <w:i w:val="false"/>
                <w:color w:val="000000"/>
                <w:sz w:val="20"/>
              </w:rPr>
              <w:t>
КРС-94 голов,</w:t>
            </w:r>
          </w:p>
          <w:bookmarkEnd w:id="216"/>
          <w:p>
            <w:pPr>
              <w:spacing w:after="20"/>
              <w:ind w:left="20"/>
              <w:jc w:val="both"/>
            </w:pPr>
            <w:r>
              <w:rPr>
                <w:rFonts w:ascii="Times New Roman"/>
                <w:b w:val="false"/>
                <w:i w:val="false"/>
                <w:color w:val="000000"/>
                <w:sz w:val="20"/>
              </w:rPr>
              <w:t>
МРС-531 голов, лошади-9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 w:id="217"/>
          <w:p>
            <w:pPr>
              <w:spacing w:after="20"/>
              <w:ind w:left="20"/>
              <w:jc w:val="both"/>
            </w:pPr>
            <w:r>
              <w:rPr>
                <w:rFonts w:ascii="Times New Roman"/>
                <w:b w:val="false"/>
                <w:i w:val="false"/>
                <w:color w:val="000000"/>
                <w:sz w:val="20"/>
              </w:rPr>
              <w:t>
94 КРС*14,5 гектар = 1363 гектар,</w:t>
            </w:r>
          </w:p>
          <w:bookmarkEnd w:id="217"/>
          <w:p>
            <w:pPr>
              <w:spacing w:after="20"/>
              <w:ind w:left="20"/>
              <w:jc w:val="both"/>
            </w:pPr>
            <w:r>
              <w:rPr>
                <w:rFonts w:ascii="Times New Roman"/>
                <w:b w:val="false"/>
                <w:i w:val="false"/>
                <w:color w:val="000000"/>
                <w:sz w:val="20"/>
              </w:rPr>
              <w:t>
</w:t>
            </w:r>
            <w:r>
              <w:rPr>
                <w:rFonts w:ascii="Times New Roman"/>
                <w:b w:val="false"/>
                <w:i w:val="false"/>
                <w:color w:val="000000"/>
                <w:sz w:val="20"/>
              </w:rPr>
              <w:t>9 лошади * 17,4 гектар = 156,6 гектар</w:t>
            </w:r>
          </w:p>
          <w:p>
            <w:pPr>
              <w:spacing w:after="20"/>
              <w:ind w:left="20"/>
              <w:jc w:val="both"/>
            </w:pPr>
            <w:r>
              <w:rPr>
                <w:rFonts w:ascii="Times New Roman"/>
                <w:b w:val="false"/>
                <w:i w:val="false"/>
                <w:color w:val="000000"/>
                <w:sz w:val="20"/>
              </w:rPr>
              <w:t>
531 МРС * 2,9 гектар =1539,9 гектар 1363+156,6+1539,9 =3059,5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Дюсембекова Бактыбала Уалиевна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 w:id="218"/>
          <w:p>
            <w:pPr>
              <w:spacing w:after="20"/>
              <w:ind w:left="20"/>
              <w:jc w:val="both"/>
            </w:pPr>
            <w:r>
              <w:rPr>
                <w:rFonts w:ascii="Times New Roman"/>
                <w:b w:val="false"/>
                <w:i w:val="false"/>
                <w:color w:val="000000"/>
                <w:sz w:val="20"/>
              </w:rPr>
              <w:t>
КРС-152 голов,</w:t>
            </w:r>
          </w:p>
          <w:bookmarkEnd w:id="218"/>
          <w:p>
            <w:pPr>
              <w:spacing w:after="20"/>
              <w:ind w:left="20"/>
              <w:jc w:val="both"/>
            </w:pPr>
            <w:r>
              <w:rPr>
                <w:rFonts w:ascii="Times New Roman"/>
                <w:b w:val="false"/>
                <w:i w:val="false"/>
                <w:color w:val="000000"/>
                <w:sz w:val="20"/>
              </w:rPr>
              <w:t>
МРС-128 голов, лошади-18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 КРС*14,5 гектар = 2204 гектар, 18 лошади * 17,4 гектар = 313,2 гектар 128 МРС * 2,9 гектар =371,2 гектар 2204+313,2+371,2 =2888,4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Емелева Бикан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Максат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МРС-1011 голов, лошади-20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 w:id="219"/>
          <w:p>
            <w:pPr>
              <w:spacing w:after="20"/>
              <w:ind w:left="20"/>
              <w:jc w:val="both"/>
            </w:pPr>
            <w:r>
              <w:rPr>
                <w:rFonts w:ascii="Times New Roman"/>
                <w:b w:val="false"/>
                <w:i w:val="false"/>
                <w:color w:val="000000"/>
                <w:sz w:val="20"/>
              </w:rPr>
              <w:t>
20 лошади * 17,4 гектар = 348 га</w:t>
            </w:r>
          </w:p>
          <w:bookmarkEnd w:id="219"/>
          <w:p>
            <w:pPr>
              <w:spacing w:after="20"/>
              <w:ind w:left="20"/>
              <w:jc w:val="both"/>
            </w:pPr>
            <w:r>
              <w:rPr>
                <w:rFonts w:ascii="Times New Roman"/>
                <w:b w:val="false"/>
                <w:i w:val="false"/>
                <w:color w:val="000000"/>
                <w:sz w:val="20"/>
              </w:rPr>
              <w:t>
1011 МРС * 2,9 гектар =2931,9 348+2931,9=3279,9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Жолбосынов Кайырбек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Канабеков Манарбек Ануарбекович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МРС-374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 МРС * 2,9 гектар гектар =1084,6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Мырзахметов Мусабек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 w:id="220"/>
          <w:p>
            <w:pPr>
              <w:spacing w:after="20"/>
              <w:ind w:left="20"/>
              <w:jc w:val="both"/>
            </w:pPr>
            <w:r>
              <w:rPr>
                <w:rFonts w:ascii="Times New Roman"/>
                <w:b w:val="false"/>
                <w:i w:val="false"/>
                <w:color w:val="000000"/>
                <w:sz w:val="20"/>
              </w:rPr>
              <w:t>
КРС-41 голов</w:t>
            </w:r>
          </w:p>
          <w:bookmarkEnd w:id="220"/>
          <w:p>
            <w:pPr>
              <w:spacing w:after="20"/>
              <w:ind w:left="20"/>
              <w:jc w:val="both"/>
            </w:pPr>
            <w:r>
              <w:rPr>
                <w:rFonts w:ascii="Times New Roman"/>
                <w:b w:val="false"/>
                <w:i w:val="false"/>
                <w:color w:val="000000"/>
                <w:sz w:val="20"/>
              </w:rPr>
              <w:t>
МРС-211 голов, лошади-3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221"/>
          <w:p>
            <w:pPr>
              <w:spacing w:after="20"/>
              <w:ind w:left="20"/>
              <w:jc w:val="both"/>
            </w:pPr>
            <w:r>
              <w:rPr>
                <w:rFonts w:ascii="Times New Roman"/>
                <w:b w:val="false"/>
                <w:i w:val="false"/>
                <w:color w:val="000000"/>
                <w:sz w:val="20"/>
              </w:rPr>
              <w:t>
41 КРС*14,5 гектар = 594,5 гектар, 3 лошади * 17,4 гектар = 52,2 гектар</w:t>
            </w:r>
          </w:p>
          <w:bookmarkEnd w:id="221"/>
          <w:p>
            <w:pPr>
              <w:spacing w:after="20"/>
              <w:ind w:left="20"/>
              <w:jc w:val="both"/>
            </w:pPr>
            <w:r>
              <w:rPr>
                <w:rFonts w:ascii="Times New Roman"/>
                <w:b w:val="false"/>
                <w:i w:val="false"/>
                <w:color w:val="000000"/>
                <w:sz w:val="20"/>
              </w:rPr>
              <w:t>
211 МРС * 2,9 гектар =611,9 гектар 594,5+52,2+611,9 =1258,6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Нурпейсов Даурен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Омарбеков Сапарбек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 w:id="222"/>
          <w:p>
            <w:pPr>
              <w:spacing w:after="20"/>
              <w:ind w:left="20"/>
              <w:jc w:val="both"/>
            </w:pPr>
            <w:r>
              <w:rPr>
                <w:rFonts w:ascii="Times New Roman"/>
                <w:b w:val="false"/>
                <w:i w:val="false"/>
                <w:color w:val="000000"/>
                <w:sz w:val="20"/>
              </w:rPr>
              <w:t>
КРС-46 голов</w:t>
            </w:r>
          </w:p>
          <w:bookmarkEnd w:id="222"/>
          <w:p>
            <w:pPr>
              <w:spacing w:after="20"/>
              <w:ind w:left="20"/>
              <w:jc w:val="both"/>
            </w:pPr>
            <w:r>
              <w:rPr>
                <w:rFonts w:ascii="Times New Roman"/>
                <w:b w:val="false"/>
                <w:i w:val="false"/>
                <w:color w:val="000000"/>
                <w:sz w:val="20"/>
              </w:rPr>
              <w:t>
МРС-331 голов, лошади-12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КРС*14,5 гектар = 667 гектар, 12 лошади * 17,4 гектар = 208,8 гектар 331 МРС * 2,9 гектар =959,9 гектар 667+208,8+959,9 =1835,7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Сапиев Саятбек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Сутбаев Сабит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 w:id="223"/>
          <w:p>
            <w:pPr>
              <w:spacing w:after="20"/>
              <w:ind w:left="20"/>
              <w:jc w:val="both"/>
            </w:pPr>
            <w:r>
              <w:rPr>
                <w:rFonts w:ascii="Times New Roman"/>
                <w:b w:val="false"/>
                <w:i w:val="false"/>
                <w:color w:val="000000"/>
                <w:sz w:val="20"/>
              </w:rPr>
              <w:t>
КРС-33 голов,</w:t>
            </w:r>
          </w:p>
          <w:bookmarkEnd w:id="223"/>
          <w:p>
            <w:pPr>
              <w:spacing w:after="20"/>
              <w:ind w:left="20"/>
              <w:jc w:val="both"/>
            </w:pPr>
            <w:r>
              <w:rPr>
                <w:rFonts w:ascii="Times New Roman"/>
                <w:b w:val="false"/>
                <w:i w:val="false"/>
                <w:color w:val="000000"/>
                <w:sz w:val="20"/>
              </w:rPr>
              <w:t>
МРС-363 голов, лошади-12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 w:id="224"/>
          <w:p>
            <w:pPr>
              <w:spacing w:after="20"/>
              <w:ind w:left="20"/>
              <w:jc w:val="both"/>
            </w:pPr>
            <w:r>
              <w:rPr>
                <w:rFonts w:ascii="Times New Roman"/>
                <w:b w:val="false"/>
                <w:i w:val="false"/>
                <w:color w:val="000000"/>
                <w:sz w:val="20"/>
              </w:rPr>
              <w:t>
33 КРС*14,5 гектар = 478,5 гектар, 12 лошади * 17,4 гектар = 208,8 гектар</w:t>
            </w:r>
          </w:p>
          <w:bookmarkEnd w:id="224"/>
          <w:p>
            <w:pPr>
              <w:spacing w:after="20"/>
              <w:ind w:left="20"/>
              <w:jc w:val="both"/>
            </w:pPr>
            <w:r>
              <w:rPr>
                <w:rFonts w:ascii="Times New Roman"/>
                <w:b w:val="false"/>
                <w:i w:val="false"/>
                <w:color w:val="000000"/>
                <w:sz w:val="20"/>
              </w:rPr>
              <w:t>
363 МРС * 2,9 гектар =1052,7 гектар 478,5+208,8+1052,7 =1740,3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Ахмадиев Ербол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 w:id="225"/>
          <w:p>
            <w:pPr>
              <w:spacing w:after="20"/>
              <w:ind w:left="20"/>
              <w:jc w:val="both"/>
            </w:pPr>
            <w:r>
              <w:rPr>
                <w:rFonts w:ascii="Times New Roman"/>
                <w:b w:val="false"/>
                <w:i w:val="false"/>
                <w:color w:val="000000"/>
                <w:sz w:val="20"/>
              </w:rPr>
              <w:t>
КРС-40 голов,</w:t>
            </w:r>
          </w:p>
          <w:bookmarkEnd w:id="225"/>
          <w:p>
            <w:pPr>
              <w:spacing w:after="20"/>
              <w:ind w:left="20"/>
              <w:jc w:val="both"/>
            </w:pPr>
            <w:r>
              <w:rPr>
                <w:rFonts w:ascii="Times New Roman"/>
                <w:b w:val="false"/>
                <w:i w:val="false"/>
                <w:color w:val="000000"/>
                <w:sz w:val="20"/>
              </w:rPr>
              <w:t>
МРС-491 голов, лошади-34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 w:id="226"/>
          <w:p>
            <w:pPr>
              <w:spacing w:after="20"/>
              <w:ind w:left="20"/>
              <w:jc w:val="both"/>
            </w:pPr>
            <w:r>
              <w:rPr>
                <w:rFonts w:ascii="Times New Roman"/>
                <w:b w:val="false"/>
                <w:i w:val="false"/>
                <w:color w:val="000000"/>
                <w:sz w:val="20"/>
              </w:rPr>
              <w:t>
40 КРС*14,5 гектар = 580 гектар, 34 лошади * 17,4 гектар = 591,6 гектар</w:t>
            </w:r>
          </w:p>
          <w:bookmarkEnd w:id="226"/>
          <w:p>
            <w:pPr>
              <w:spacing w:after="20"/>
              <w:ind w:left="20"/>
              <w:jc w:val="both"/>
            </w:pPr>
            <w:r>
              <w:rPr>
                <w:rFonts w:ascii="Times New Roman"/>
                <w:b w:val="false"/>
                <w:i w:val="false"/>
                <w:color w:val="000000"/>
                <w:sz w:val="20"/>
              </w:rPr>
              <w:t>
491 МРС * 2,9 гектар =1423,9 гектар 580+591,6+1423,9 =2595,5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Байгабулов Кайрат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227"/>
          <w:p>
            <w:pPr>
              <w:spacing w:after="20"/>
              <w:ind w:left="20"/>
              <w:jc w:val="both"/>
            </w:pPr>
            <w:r>
              <w:rPr>
                <w:rFonts w:ascii="Times New Roman"/>
                <w:b w:val="false"/>
                <w:i w:val="false"/>
                <w:color w:val="000000"/>
                <w:sz w:val="20"/>
              </w:rPr>
              <w:t>
КРС-50 голов,</w:t>
            </w:r>
          </w:p>
          <w:bookmarkEnd w:id="227"/>
          <w:p>
            <w:pPr>
              <w:spacing w:after="20"/>
              <w:ind w:left="20"/>
              <w:jc w:val="both"/>
            </w:pPr>
            <w:r>
              <w:rPr>
                <w:rFonts w:ascii="Times New Roman"/>
                <w:b w:val="false"/>
                <w:i w:val="false"/>
                <w:color w:val="000000"/>
                <w:sz w:val="20"/>
              </w:rPr>
              <w:t>
МРС-134 голов, лошади-5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 w:id="228"/>
          <w:p>
            <w:pPr>
              <w:spacing w:after="20"/>
              <w:ind w:left="20"/>
              <w:jc w:val="both"/>
            </w:pPr>
            <w:r>
              <w:rPr>
                <w:rFonts w:ascii="Times New Roman"/>
                <w:b w:val="false"/>
                <w:i w:val="false"/>
                <w:color w:val="000000"/>
                <w:sz w:val="20"/>
              </w:rPr>
              <w:t>
50 КРС*14,5 гектар = 725 гектар, 5 лошади * 17,4 гектар = 87 гектар</w:t>
            </w:r>
          </w:p>
          <w:bookmarkEnd w:id="228"/>
          <w:p>
            <w:pPr>
              <w:spacing w:after="20"/>
              <w:ind w:left="20"/>
              <w:jc w:val="both"/>
            </w:pPr>
            <w:r>
              <w:rPr>
                <w:rFonts w:ascii="Times New Roman"/>
                <w:b w:val="false"/>
                <w:i w:val="false"/>
                <w:color w:val="000000"/>
                <w:sz w:val="20"/>
              </w:rPr>
              <w:t>
134 МРС * 2,9 гектар =388,6 гектар 725+87+388,6 =1200,6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Бариев Тлеубек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 w:id="229"/>
          <w:p>
            <w:pPr>
              <w:spacing w:after="20"/>
              <w:ind w:left="20"/>
              <w:jc w:val="both"/>
            </w:pPr>
            <w:r>
              <w:rPr>
                <w:rFonts w:ascii="Times New Roman"/>
                <w:b w:val="false"/>
                <w:i w:val="false"/>
                <w:color w:val="000000"/>
                <w:sz w:val="20"/>
              </w:rPr>
              <w:t>
КРС-286 голов,</w:t>
            </w:r>
          </w:p>
          <w:bookmarkEnd w:id="229"/>
          <w:p>
            <w:pPr>
              <w:spacing w:after="20"/>
              <w:ind w:left="20"/>
              <w:jc w:val="both"/>
            </w:pPr>
            <w:r>
              <w:rPr>
                <w:rFonts w:ascii="Times New Roman"/>
                <w:b w:val="false"/>
                <w:i w:val="false"/>
                <w:color w:val="000000"/>
                <w:sz w:val="20"/>
              </w:rPr>
              <w:t>
МРС-1566 голов, лошади-177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 w:id="230"/>
          <w:p>
            <w:pPr>
              <w:spacing w:after="20"/>
              <w:ind w:left="20"/>
              <w:jc w:val="both"/>
            </w:pPr>
            <w:r>
              <w:rPr>
                <w:rFonts w:ascii="Times New Roman"/>
                <w:b w:val="false"/>
                <w:i w:val="false"/>
                <w:color w:val="000000"/>
                <w:sz w:val="20"/>
              </w:rPr>
              <w:t>
286 КРС*14,5 гектар = 4147 гектар, 177 лошади * 17,4 гектар = 3079,8 гектар</w:t>
            </w:r>
          </w:p>
          <w:bookmarkEnd w:id="230"/>
          <w:p>
            <w:pPr>
              <w:spacing w:after="20"/>
              <w:ind w:left="20"/>
              <w:jc w:val="both"/>
            </w:pPr>
            <w:r>
              <w:rPr>
                <w:rFonts w:ascii="Times New Roman"/>
                <w:b w:val="false"/>
                <w:i w:val="false"/>
                <w:color w:val="000000"/>
                <w:sz w:val="20"/>
              </w:rPr>
              <w:t>
1566 МРС *2,9 гектар =4541,4 гектар 4147+3079,8+4541,4 =11768,2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Барлыбаев Айдар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 w:id="231"/>
          <w:p>
            <w:pPr>
              <w:spacing w:after="20"/>
              <w:ind w:left="20"/>
              <w:jc w:val="both"/>
            </w:pPr>
            <w:r>
              <w:rPr>
                <w:rFonts w:ascii="Times New Roman"/>
                <w:b w:val="false"/>
                <w:i w:val="false"/>
                <w:color w:val="000000"/>
                <w:sz w:val="20"/>
              </w:rPr>
              <w:t>
КРС-32 голов,</w:t>
            </w:r>
          </w:p>
          <w:bookmarkEnd w:id="231"/>
          <w:p>
            <w:pPr>
              <w:spacing w:after="20"/>
              <w:ind w:left="20"/>
              <w:jc w:val="both"/>
            </w:pPr>
            <w:r>
              <w:rPr>
                <w:rFonts w:ascii="Times New Roman"/>
                <w:b w:val="false"/>
                <w:i w:val="false"/>
                <w:color w:val="000000"/>
                <w:sz w:val="20"/>
              </w:rPr>
              <w:t>
МРС-1205 голов, лошади-11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 w:id="232"/>
          <w:p>
            <w:pPr>
              <w:spacing w:after="20"/>
              <w:ind w:left="20"/>
              <w:jc w:val="both"/>
            </w:pPr>
            <w:r>
              <w:rPr>
                <w:rFonts w:ascii="Times New Roman"/>
                <w:b w:val="false"/>
                <w:i w:val="false"/>
                <w:color w:val="000000"/>
                <w:sz w:val="20"/>
              </w:rPr>
              <w:t>
32 КРС*14,5 гектар = 464 гектар, 11 лошади * 17,4 гектар = 191,4 гектар</w:t>
            </w:r>
          </w:p>
          <w:bookmarkEnd w:id="232"/>
          <w:p>
            <w:pPr>
              <w:spacing w:after="20"/>
              <w:ind w:left="20"/>
              <w:jc w:val="both"/>
            </w:pPr>
            <w:r>
              <w:rPr>
                <w:rFonts w:ascii="Times New Roman"/>
                <w:b w:val="false"/>
                <w:i w:val="false"/>
                <w:color w:val="000000"/>
                <w:sz w:val="20"/>
              </w:rPr>
              <w:t>
1205 МРС *2,9 гектар =3494,5 гектар 464+191,4+3494,5 =4149,9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Бозова Оралғасыл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 w:id="233"/>
          <w:p>
            <w:pPr>
              <w:spacing w:after="20"/>
              <w:ind w:left="20"/>
              <w:jc w:val="both"/>
            </w:pPr>
            <w:r>
              <w:rPr>
                <w:rFonts w:ascii="Times New Roman"/>
                <w:b w:val="false"/>
                <w:i w:val="false"/>
                <w:color w:val="000000"/>
                <w:sz w:val="20"/>
              </w:rPr>
              <w:t>
КРС-105 голов</w:t>
            </w:r>
          </w:p>
          <w:bookmarkEnd w:id="233"/>
          <w:p>
            <w:pPr>
              <w:spacing w:after="20"/>
              <w:ind w:left="20"/>
              <w:jc w:val="both"/>
            </w:pPr>
            <w:r>
              <w:rPr>
                <w:rFonts w:ascii="Times New Roman"/>
                <w:b w:val="false"/>
                <w:i w:val="false"/>
                <w:color w:val="000000"/>
                <w:sz w:val="20"/>
              </w:rPr>
              <w:t>
МРС-206 голов, лошади-23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 w:id="234"/>
          <w:p>
            <w:pPr>
              <w:spacing w:after="20"/>
              <w:ind w:left="20"/>
              <w:jc w:val="both"/>
            </w:pPr>
            <w:r>
              <w:rPr>
                <w:rFonts w:ascii="Times New Roman"/>
                <w:b w:val="false"/>
                <w:i w:val="false"/>
                <w:color w:val="000000"/>
                <w:sz w:val="20"/>
              </w:rPr>
              <w:t>
105 КРС*14,5 гектар = 1522,5 гектар, 23 лошади * 17,4 гектар = 400,2 гектар</w:t>
            </w:r>
          </w:p>
          <w:bookmarkEnd w:id="234"/>
          <w:p>
            <w:pPr>
              <w:spacing w:after="20"/>
              <w:ind w:left="20"/>
              <w:jc w:val="both"/>
            </w:pPr>
            <w:r>
              <w:rPr>
                <w:rFonts w:ascii="Times New Roman"/>
                <w:b w:val="false"/>
                <w:i w:val="false"/>
                <w:color w:val="000000"/>
                <w:sz w:val="20"/>
              </w:rPr>
              <w:t>
206 МРС *2,9 гектар =597,4 гектар 1522,5+400,2+597,4 =2520,1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Жакупбеков Еркін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 w:id="235"/>
          <w:p>
            <w:pPr>
              <w:spacing w:after="20"/>
              <w:ind w:left="20"/>
              <w:jc w:val="both"/>
            </w:pPr>
            <w:r>
              <w:rPr>
                <w:rFonts w:ascii="Times New Roman"/>
                <w:b w:val="false"/>
                <w:i w:val="false"/>
                <w:color w:val="000000"/>
                <w:sz w:val="20"/>
              </w:rPr>
              <w:t>
КРС-94 голов,</w:t>
            </w:r>
          </w:p>
          <w:bookmarkEnd w:id="235"/>
          <w:p>
            <w:pPr>
              <w:spacing w:after="20"/>
              <w:ind w:left="20"/>
              <w:jc w:val="both"/>
            </w:pPr>
            <w:r>
              <w:rPr>
                <w:rFonts w:ascii="Times New Roman"/>
                <w:b w:val="false"/>
                <w:i w:val="false"/>
                <w:color w:val="000000"/>
                <w:sz w:val="20"/>
              </w:rPr>
              <w:t>
МРС-105 голов, лошади-20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КРС*14,5 гектар = 1363 гектар, 20 лошади * 17,4 гектар = 348 гектар 105 МРС *2,9 гектар =304,5 гектар 1363+348+304,5 =2015,5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Тлеуали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 w:id="236"/>
          <w:p>
            <w:pPr>
              <w:spacing w:after="20"/>
              <w:ind w:left="20"/>
              <w:jc w:val="both"/>
            </w:pPr>
            <w:r>
              <w:rPr>
                <w:rFonts w:ascii="Times New Roman"/>
                <w:b w:val="false"/>
                <w:i w:val="false"/>
                <w:color w:val="000000"/>
                <w:sz w:val="20"/>
              </w:rPr>
              <w:t>
КРС-65 голов,</w:t>
            </w:r>
          </w:p>
          <w:bookmarkEnd w:id="236"/>
          <w:p>
            <w:pPr>
              <w:spacing w:after="20"/>
              <w:ind w:left="20"/>
              <w:jc w:val="both"/>
            </w:pPr>
            <w:r>
              <w:rPr>
                <w:rFonts w:ascii="Times New Roman"/>
                <w:b w:val="false"/>
                <w:i w:val="false"/>
                <w:color w:val="000000"/>
                <w:sz w:val="20"/>
              </w:rPr>
              <w:t>
МРС-235 голов, лошади-2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КРС*14,5 гектар = 942,5 гектар, 2 лошади * 17,4 гектар = 34,8 гектар 235 МРС*2,9 гектар =681,5 гектар 942,5+34,8+681,5 =1658,8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Рақыметхан Бақыт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 w:id="237"/>
          <w:p>
            <w:pPr>
              <w:spacing w:after="20"/>
              <w:ind w:left="20"/>
              <w:jc w:val="both"/>
            </w:pPr>
            <w:r>
              <w:rPr>
                <w:rFonts w:ascii="Times New Roman"/>
                <w:b w:val="false"/>
                <w:i w:val="false"/>
                <w:color w:val="000000"/>
                <w:sz w:val="20"/>
              </w:rPr>
              <w:t>
КРС-225 голов,</w:t>
            </w:r>
          </w:p>
          <w:bookmarkEnd w:id="237"/>
          <w:p>
            <w:pPr>
              <w:spacing w:after="20"/>
              <w:ind w:left="20"/>
              <w:jc w:val="both"/>
            </w:pPr>
            <w:r>
              <w:rPr>
                <w:rFonts w:ascii="Times New Roman"/>
                <w:b w:val="false"/>
                <w:i w:val="false"/>
                <w:color w:val="000000"/>
                <w:sz w:val="20"/>
              </w:rPr>
              <w:t>
МРС-969 голов, лошади-5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КРС*14,5 гектар = 3262,5 гектар, 5 лошади * 17,4 гектар = 87 гектар 969 МРС *2,9 гектар =2810,1 гектар 3262,5+87+2810,1 =6159,6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Терликбаев Талғат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МРС-100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МРС *2,9 гектар =290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Есімхан Бақытжан Мағауияұлы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МРС-37 голов, лошади-2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 w:id="238"/>
          <w:p>
            <w:pPr>
              <w:spacing w:after="20"/>
              <w:ind w:left="20"/>
              <w:jc w:val="both"/>
            </w:pPr>
            <w:r>
              <w:rPr>
                <w:rFonts w:ascii="Times New Roman"/>
                <w:b w:val="false"/>
                <w:i w:val="false"/>
                <w:color w:val="000000"/>
                <w:sz w:val="20"/>
              </w:rPr>
              <w:t>
2 лошади * 17,4 гектар = 34,8 гектар</w:t>
            </w:r>
          </w:p>
          <w:bookmarkEnd w:id="238"/>
          <w:p>
            <w:pPr>
              <w:spacing w:after="20"/>
              <w:ind w:left="20"/>
              <w:jc w:val="both"/>
            </w:pPr>
            <w:r>
              <w:rPr>
                <w:rFonts w:ascii="Times New Roman"/>
                <w:b w:val="false"/>
                <w:i w:val="false"/>
                <w:color w:val="000000"/>
                <w:sz w:val="20"/>
              </w:rPr>
              <w:t>
37 МРС *2,9 гектар =107,3 гектар 34,8+107,3=142,1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Бейсебаев Даулет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Етекбаев Қанат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Ахмадияр Алихан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Акпаева Рымкан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Кутубеков Азамат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Кутубеков Нургазы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Бариева Айгерім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Самбетов Кенжегали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Мухамадиев Мухамеджан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Кылышпаев Иманжан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Мейрхат Сакенович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Айтбосынов Серікбай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Абдрахманова Арай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Дармышев Еркінұзақ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Балакбаев Ерлан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Шағайбаев Ұлан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Шағайбаев Нурлан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Кумысбек Бауыржан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Ермек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Оразбаева Гулайым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 Егемен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Тазабекова Шариман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Лыков Андрей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КРС-91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КРС*14,5 гектар = 1319,5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"Нуралан"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"Jetisy Beef"</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"Саркан Агро"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"Шубар-Агаш-Агро"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"Alatau Eco Beef"</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"Март Агро"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"Baskan Riv"</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44 402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37139,7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46538,8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79" w:id="239"/>
    <w:p>
      <w:pPr>
        <w:spacing w:after="0"/>
        <w:ind w:left="0"/>
        <w:jc w:val="both"/>
      </w:pPr>
      <w:r>
        <w:rPr>
          <w:rFonts w:ascii="Times New Roman"/>
          <w:b w:val="false"/>
          <w:i w:val="false"/>
          <w:color w:val="000000"/>
          <w:sz w:val="28"/>
        </w:rPr>
        <w:t>
      Примечание: В Амангельдинском сельском округе имеется 44 402 гектар пастбищных угодий в 63 фермерских хозяйствах КРС - 1547 голов, МРС - 8459 голов, лошадей - 393 головы. Количество дополнительных необходимых земель составляет 9399,1 гектар.</w:t>
      </w:r>
    </w:p>
    <w:bookmarkEnd w:id="239"/>
    <w:bookmarkStart w:name="z280" w:id="240"/>
    <w:p>
      <w:pPr>
        <w:spacing w:after="0"/>
        <w:ind w:left="0"/>
        <w:jc w:val="both"/>
      </w:pPr>
      <w:r>
        <w:rPr>
          <w:rFonts w:ascii="Times New Roman"/>
          <w:b w:val="false"/>
          <w:i w:val="false"/>
          <w:color w:val="000000"/>
          <w:sz w:val="28"/>
        </w:rPr>
        <w:t xml:space="preserve">
      </w:t>
      </w:r>
    </w:p>
    <w:bookmarkEnd w:id="240"/>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1" w:id="241"/>
    <w:p>
      <w:pPr>
        <w:spacing w:after="0"/>
        <w:ind w:left="0"/>
        <w:jc w:val="both"/>
      </w:pPr>
      <w:r>
        <w:rPr>
          <w:rFonts w:ascii="Times New Roman"/>
          <w:b w:val="false"/>
          <w:i w:val="false"/>
          <w:color w:val="000000"/>
          <w:sz w:val="28"/>
        </w:rPr>
        <w:t xml:space="preserve">
      </w:t>
      </w:r>
    </w:p>
    <w:bookmarkEnd w:id="241"/>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2" w:id="242"/>
    <w:p>
      <w:pPr>
        <w:spacing w:after="0"/>
        <w:ind w:left="0"/>
        <w:jc w:val="both"/>
      </w:pPr>
      <w:r>
        <w:rPr>
          <w:rFonts w:ascii="Times New Roman"/>
          <w:b w:val="false"/>
          <w:i w:val="false"/>
          <w:color w:val="000000"/>
          <w:sz w:val="28"/>
        </w:rPr>
        <w:t xml:space="preserve">
      </w:t>
      </w:r>
    </w:p>
    <w:bookmarkEnd w:id="242"/>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3" w:id="243"/>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 по Амангельдинскому сельскому округу</w:t>
      </w:r>
    </w:p>
    <w:bookmarkEnd w:id="2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перегона скота на пастбища и возврата скота от пастбища</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 w:id="244"/>
          <w:p>
            <w:pPr>
              <w:spacing w:after="20"/>
              <w:ind w:left="20"/>
              <w:jc w:val="both"/>
            </w:pPr>
            <w:r>
              <w:rPr>
                <w:rFonts w:ascii="Times New Roman"/>
                <w:b w:val="false"/>
                <w:i w:val="false"/>
                <w:color w:val="000000"/>
                <w:sz w:val="20"/>
              </w:rPr>
              <w:t>
от ІІ-декады марта</w:t>
            </w:r>
          </w:p>
          <w:bookmarkEnd w:id="244"/>
          <w:p>
            <w:pPr>
              <w:spacing w:after="20"/>
              <w:ind w:left="20"/>
              <w:jc w:val="both"/>
            </w:pPr>
            <w:r>
              <w:rPr>
                <w:rFonts w:ascii="Times New Roman"/>
                <w:b w:val="false"/>
                <w:i w:val="false"/>
                <w:color w:val="000000"/>
                <w:sz w:val="20"/>
              </w:rPr>
              <w:t>
до ІІ-декады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 w:id="245"/>
          <w:p>
            <w:pPr>
              <w:spacing w:after="20"/>
              <w:ind w:left="20"/>
              <w:jc w:val="both"/>
            </w:pPr>
            <w:r>
              <w:rPr>
                <w:rFonts w:ascii="Times New Roman"/>
                <w:b w:val="false"/>
                <w:i w:val="false"/>
                <w:color w:val="000000"/>
                <w:sz w:val="20"/>
              </w:rPr>
              <w:t>
от ІІ-декады мая</w:t>
            </w:r>
          </w:p>
          <w:bookmarkEnd w:id="245"/>
          <w:p>
            <w:pPr>
              <w:spacing w:after="20"/>
              <w:ind w:left="20"/>
              <w:jc w:val="both"/>
            </w:pPr>
            <w:r>
              <w:rPr>
                <w:rFonts w:ascii="Times New Roman"/>
                <w:b w:val="false"/>
                <w:i w:val="false"/>
                <w:color w:val="000000"/>
                <w:sz w:val="20"/>
              </w:rPr>
              <w:t>
до ІІ-декады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 w:id="246"/>
          <w:p>
            <w:pPr>
              <w:spacing w:after="20"/>
              <w:ind w:left="20"/>
              <w:jc w:val="both"/>
            </w:pPr>
            <w:r>
              <w:rPr>
                <w:rFonts w:ascii="Times New Roman"/>
                <w:b w:val="false"/>
                <w:i w:val="false"/>
                <w:color w:val="000000"/>
                <w:sz w:val="20"/>
              </w:rPr>
              <w:t>
от ІІ-декады октября</w:t>
            </w:r>
          </w:p>
          <w:bookmarkEnd w:id="246"/>
          <w:p>
            <w:pPr>
              <w:spacing w:after="20"/>
              <w:ind w:left="20"/>
              <w:jc w:val="both"/>
            </w:pPr>
            <w:r>
              <w:rPr>
                <w:rFonts w:ascii="Times New Roman"/>
                <w:b w:val="false"/>
                <w:i w:val="false"/>
                <w:color w:val="000000"/>
                <w:sz w:val="20"/>
              </w:rPr>
              <w:t>
до ІІІ-декады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 w:id="247"/>
          <w:p>
            <w:pPr>
              <w:spacing w:after="20"/>
              <w:ind w:left="20"/>
              <w:jc w:val="both"/>
            </w:pPr>
            <w:r>
              <w:rPr>
                <w:rFonts w:ascii="Times New Roman"/>
                <w:b w:val="false"/>
                <w:i w:val="false"/>
                <w:color w:val="000000"/>
                <w:sz w:val="20"/>
              </w:rPr>
              <w:t>
от ІІІ-декады ноября</w:t>
            </w:r>
          </w:p>
          <w:bookmarkEnd w:id="247"/>
          <w:p>
            <w:pPr>
              <w:spacing w:after="20"/>
              <w:ind w:left="20"/>
              <w:jc w:val="both"/>
            </w:pPr>
            <w:r>
              <w:rPr>
                <w:rFonts w:ascii="Times New Roman"/>
                <w:b w:val="false"/>
                <w:i w:val="false"/>
                <w:color w:val="000000"/>
                <w:sz w:val="20"/>
              </w:rPr>
              <w:t>
до ІІ-декады марта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 w:id="248"/>
          <w:p>
            <w:pPr>
              <w:spacing w:after="20"/>
              <w:ind w:left="20"/>
              <w:jc w:val="both"/>
            </w:pPr>
            <w:r>
              <w:rPr>
                <w:rFonts w:ascii="Times New Roman"/>
                <w:b w:val="false"/>
                <w:i w:val="false"/>
                <w:color w:val="000000"/>
                <w:sz w:val="20"/>
              </w:rPr>
              <w:t>
от ІІ-декады марта</w:t>
            </w:r>
          </w:p>
          <w:bookmarkEnd w:id="248"/>
          <w:p>
            <w:pPr>
              <w:spacing w:after="20"/>
              <w:ind w:left="20"/>
              <w:jc w:val="both"/>
            </w:pPr>
            <w:r>
              <w:rPr>
                <w:rFonts w:ascii="Times New Roman"/>
                <w:b w:val="false"/>
                <w:i w:val="false"/>
                <w:color w:val="000000"/>
                <w:sz w:val="20"/>
              </w:rPr>
              <w:t>
до ІІ-декады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 w:id="249"/>
          <w:p>
            <w:pPr>
              <w:spacing w:after="20"/>
              <w:ind w:left="20"/>
              <w:jc w:val="both"/>
            </w:pPr>
            <w:r>
              <w:rPr>
                <w:rFonts w:ascii="Times New Roman"/>
                <w:b w:val="false"/>
                <w:i w:val="false"/>
                <w:color w:val="000000"/>
                <w:sz w:val="20"/>
              </w:rPr>
              <w:t>
от ІІ-декады мая</w:t>
            </w:r>
          </w:p>
          <w:bookmarkEnd w:id="249"/>
          <w:p>
            <w:pPr>
              <w:spacing w:after="20"/>
              <w:ind w:left="20"/>
              <w:jc w:val="both"/>
            </w:pPr>
            <w:r>
              <w:rPr>
                <w:rFonts w:ascii="Times New Roman"/>
                <w:b w:val="false"/>
                <w:i w:val="false"/>
                <w:color w:val="000000"/>
                <w:sz w:val="20"/>
              </w:rPr>
              <w:t>
до ІІ-декады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 w:id="250"/>
          <w:p>
            <w:pPr>
              <w:spacing w:after="20"/>
              <w:ind w:left="20"/>
              <w:jc w:val="both"/>
            </w:pPr>
            <w:r>
              <w:rPr>
                <w:rFonts w:ascii="Times New Roman"/>
                <w:b w:val="false"/>
                <w:i w:val="false"/>
                <w:color w:val="000000"/>
                <w:sz w:val="20"/>
              </w:rPr>
              <w:t>
от ІІ-декады октября</w:t>
            </w:r>
          </w:p>
          <w:bookmarkEnd w:id="250"/>
          <w:p>
            <w:pPr>
              <w:spacing w:after="20"/>
              <w:ind w:left="20"/>
              <w:jc w:val="both"/>
            </w:pPr>
            <w:r>
              <w:rPr>
                <w:rFonts w:ascii="Times New Roman"/>
                <w:b w:val="false"/>
                <w:i w:val="false"/>
                <w:color w:val="000000"/>
                <w:sz w:val="20"/>
              </w:rPr>
              <w:t>
до ІІІ-декады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 w:id="251"/>
          <w:p>
            <w:pPr>
              <w:spacing w:after="20"/>
              <w:ind w:left="20"/>
              <w:jc w:val="both"/>
            </w:pPr>
            <w:r>
              <w:rPr>
                <w:rFonts w:ascii="Times New Roman"/>
                <w:b w:val="false"/>
                <w:i w:val="false"/>
                <w:color w:val="000000"/>
                <w:sz w:val="20"/>
              </w:rPr>
              <w:t>
от ІІІ-декады ноября</w:t>
            </w:r>
          </w:p>
          <w:bookmarkEnd w:id="251"/>
          <w:p>
            <w:pPr>
              <w:spacing w:after="20"/>
              <w:ind w:left="20"/>
              <w:jc w:val="both"/>
            </w:pPr>
            <w:r>
              <w:rPr>
                <w:rFonts w:ascii="Times New Roman"/>
                <w:b w:val="false"/>
                <w:i w:val="false"/>
                <w:color w:val="000000"/>
                <w:sz w:val="20"/>
              </w:rPr>
              <w:t>
до ІІ-декады марта</w:t>
            </w:r>
          </w:p>
        </w:tc>
      </w:tr>
    </w:tbl>
    <w:bookmarkStart w:name="z292" w:id="252"/>
    <w:p>
      <w:pPr>
        <w:spacing w:after="0"/>
        <w:ind w:left="0"/>
        <w:jc w:val="both"/>
      </w:pPr>
      <w:r>
        <w:rPr>
          <w:rFonts w:ascii="Times New Roman"/>
          <w:b w:val="false"/>
          <w:i w:val="false"/>
          <w:color w:val="000000"/>
          <w:sz w:val="28"/>
        </w:rPr>
        <w:t xml:space="preserve">
      </w:t>
      </w:r>
    </w:p>
    <w:bookmarkEnd w:id="252"/>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решению Сарканского районного маслихата от 22.05.2023 года №6-28</w:t>
            </w:r>
          </w:p>
        </w:tc>
      </w:tr>
    </w:tbl>
    <w:bookmarkStart w:name="z294" w:id="253"/>
    <w:p>
      <w:pPr>
        <w:spacing w:after="0"/>
        <w:ind w:left="0"/>
        <w:jc w:val="left"/>
      </w:pPr>
      <w:r>
        <w:rPr>
          <w:rFonts w:ascii="Times New Roman"/>
          <w:b/>
          <w:i w:val="false"/>
          <w:color w:val="000000"/>
        </w:rPr>
        <w:t xml:space="preserve"> План по управлению пастбищами и их использованию в Бакалинском сельском округе на 2023-2024 год</w:t>
      </w:r>
    </w:p>
    <w:bookmarkEnd w:id="253"/>
    <w:bookmarkStart w:name="z295" w:id="254"/>
    <w:p>
      <w:pPr>
        <w:spacing w:after="0"/>
        <w:ind w:left="0"/>
        <w:jc w:val="both"/>
      </w:pPr>
      <w:r>
        <w:rPr>
          <w:rFonts w:ascii="Times New Roman"/>
          <w:b w:val="false"/>
          <w:i w:val="false"/>
          <w:color w:val="000000"/>
          <w:sz w:val="28"/>
        </w:rPr>
        <w:t xml:space="preserve">
      План принимается в целях рационального использования пастбищ с целью обеспечения постоянной потребности в кормах и предотвращения деградации пастбищ. </w:t>
      </w:r>
    </w:p>
    <w:bookmarkEnd w:id="254"/>
    <w:bookmarkStart w:name="z296" w:id="255"/>
    <w:p>
      <w:pPr>
        <w:spacing w:after="0"/>
        <w:ind w:left="0"/>
        <w:jc w:val="both"/>
      </w:pPr>
      <w:r>
        <w:rPr>
          <w:rFonts w:ascii="Times New Roman"/>
          <w:b w:val="false"/>
          <w:i w:val="false"/>
          <w:color w:val="000000"/>
          <w:sz w:val="28"/>
        </w:rPr>
        <w:t>
      Содержание плана:</w:t>
      </w:r>
    </w:p>
    <w:bookmarkEnd w:id="255"/>
    <w:bookmarkStart w:name="z297" w:id="256"/>
    <w:p>
      <w:pPr>
        <w:spacing w:after="0"/>
        <w:ind w:left="0"/>
        <w:jc w:val="both"/>
      </w:pPr>
      <w:r>
        <w:rPr>
          <w:rFonts w:ascii="Times New Roman"/>
          <w:b w:val="false"/>
          <w:i w:val="false"/>
          <w:color w:val="000000"/>
          <w:sz w:val="28"/>
        </w:rPr>
        <w:t xml:space="preserve">
      1) Схема (карта) расположения пастбищ на территории Бакалинского сельского округа в разрезе категорий земель, собственников земельных участков и землепользователей; </w:t>
      </w:r>
    </w:p>
    <w:bookmarkEnd w:id="256"/>
    <w:bookmarkStart w:name="z298" w:id="257"/>
    <w:p>
      <w:pPr>
        <w:spacing w:after="0"/>
        <w:ind w:left="0"/>
        <w:jc w:val="both"/>
      </w:pPr>
      <w:r>
        <w:rPr>
          <w:rFonts w:ascii="Times New Roman"/>
          <w:b w:val="false"/>
          <w:i w:val="false"/>
          <w:color w:val="000000"/>
          <w:sz w:val="28"/>
        </w:rPr>
        <w:t>
      2) Благоприятная схема пастбищного оборота;</w:t>
      </w:r>
    </w:p>
    <w:bookmarkEnd w:id="257"/>
    <w:bookmarkStart w:name="z299" w:id="258"/>
    <w:p>
      <w:pPr>
        <w:spacing w:after="0"/>
        <w:ind w:left="0"/>
        <w:jc w:val="both"/>
      </w:pPr>
      <w:r>
        <w:rPr>
          <w:rFonts w:ascii="Times New Roman"/>
          <w:b w:val="false"/>
          <w:i w:val="false"/>
          <w:color w:val="000000"/>
          <w:sz w:val="28"/>
        </w:rPr>
        <w:t xml:space="preserve">
      3) Карта с указанием пастбищ, внешних и внутренних границ и площади сезонных пастбищ, в том числе объектов сезонной, пастбищной инфраструктуры; </w:t>
      </w:r>
    </w:p>
    <w:bookmarkEnd w:id="258"/>
    <w:bookmarkStart w:name="z300" w:id="259"/>
    <w:p>
      <w:pPr>
        <w:spacing w:after="0"/>
        <w:ind w:left="0"/>
        <w:jc w:val="both"/>
      </w:pPr>
      <w:r>
        <w:rPr>
          <w:rFonts w:ascii="Times New Roman"/>
          <w:b w:val="false"/>
          <w:i w:val="false"/>
          <w:color w:val="000000"/>
          <w:sz w:val="28"/>
        </w:rPr>
        <w:t>
      4) Схема доступа пастбищепользователей к водоисточникам (озерам, рекам, прудам, зарослям, оросительному или обводнительному каналу или трубчатому или шахтному колодцу), составленная в соответствии с нормативом водопотребления;</w:t>
      </w:r>
    </w:p>
    <w:bookmarkEnd w:id="259"/>
    <w:bookmarkStart w:name="z301" w:id="260"/>
    <w:p>
      <w:pPr>
        <w:spacing w:after="0"/>
        <w:ind w:left="0"/>
        <w:jc w:val="both"/>
      </w:pPr>
      <w:r>
        <w:rPr>
          <w:rFonts w:ascii="Times New Roman"/>
          <w:b w:val="false"/>
          <w:i w:val="false"/>
          <w:color w:val="000000"/>
          <w:sz w:val="28"/>
        </w:rPr>
        <w:t>
      5) Схема перераспределения пастбищ для размещения поголовья сельскохозяйственных животных физических и юридических лиц, не имеющих пастбищ, и перевода их на предоставляемые пастбища;</w:t>
      </w:r>
    </w:p>
    <w:bookmarkEnd w:id="260"/>
    <w:bookmarkStart w:name="z302" w:id="261"/>
    <w:p>
      <w:pPr>
        <w:spacing w:after="0"/>
        <w:ind w:left="0"/>
        <w:jc w:val="both"/>
      </w:pPr>
      <w:r>
        <w:rPr>
          <w:rFonts w:ascii="Times New Roman"/>
          <w:b w:val="false"/>
          <w:i w:val="false"/>
          <w:color w:val="000000"/>
          <w:sz w:val="28"/>
        </w:rPr>
        <w:t xml:space="preserve">
      6) Схема размещения поголовья сельскохозяйственных животных физических и юридических лиц, не обеспеченных пастбищами, расположенными в Бакалинском сельском округе, на отгонных пастбищах; </w:t>
      </w:r>
    </w:p>
    <w:bookmarkEnd w:id="261"/>
    <w:bookmarkStart w:name="z303" w:id="262"/>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направления выпаса и выпаса сельскохозяйственных животных.</w:t>
      </w:r>
    </w:p>
    <w:bookmarkEnd w:id="262"/>
    <w:bookmarkStart w:name="z304" w:id="263"/>
    <w:p>
      <w:pPr>
        <w:spacing w:after="0"/>
        <w:ind w:left="0"/>
        <w:jc w:val="both"/>
      </w:pPr>
      <w:r>
        <w:rPr>
          <w:rFonts w:ascii="Times New Roman"/>
          <w:b w:val="false"/>
          <w:i w:val="false"/>
          <w:color w:val="000000"/>
          <w:sz w:val="28"/>
        </w:rPr>
        <w:t>
      7.1) Карта пастбищ с указанием внешних и внутренних границ и территорий, необходимых для обеспечения потребности населения в выпасе сельскохозяйственных животных в личных подсобных хозяйствах в зависимости от местных условий и особенностей.</w:t>
      </w:r>
    </w:p>
    <w:bookmarkEnd w:id="263"/>
    <w:bookmarkStart w:name="z305" w:id="264"/>
    <w:p>
      <w:pPr>
        <w:spacing w:after="0"/>
        <w:ind w:left="0"/>
        <w:jc w:val="both"/>
      </w:pPr>
      <w:r>
        <w:rPr>
          <w:rFonts w:ascii="Times New Roman"/>
          <w:b w:val="false"/>
          <w:i w:val="false"/>
          <w:color w:val="000000"/>
          <w:sz w:val="28"/>
        </w:rPr>
        <w:t>
      Административный центр Бакалинского сельского округа - село Бакалы. Земля Бакалинского сельского округа состоит из одного основного участка.</w:t>
      </w:r>
    </w:p>
    <w:bookmarkEnd w:id="264"/>
    <w:bookmarkStart w:name="z306" w:id="265"/>
    <w:p>
      <w:pPr>
        <w:spacing w:after="0"/>
        <w:ind w:left="0"/>
        <w:jc w:val="both"/>
      </w:pPr>
      <w:r>
        <w:rPr>
          <w:rFonts w:ascii="Times New Roman"/>
          <w:b w:val="false"/>
          <w:i w:val="false"/>
          <w:color w:val="000000"/>
          <w:sz w:val="28"/>
        </w:rPr>
        <w:t>
      На данном основном участке расположены 33 зимовки скота, которые ведут водоисточники от реки Кокиирм, 17 шахтных колодцев и 1 родник.</w:t>
      </w:r>
    </w:p>
    <w:bookmarkEnd w:id="265"/>
    <w:bookmarkStart w:name="z307" w:id="266"/>
    <w:p>
      <w:pPr>
        <w:spacing w:after="0"/>
        <w:ind w:left="0"/>
        <w:jc w:val="both"/>
      </w:pPr>
      <w:r>
        <w:rPr>
          <w:rFonts w:ascii="Times New Roman"/>
          <w:b w:val="false"/>
          <w:i w:val="false"/>
          <w:color w:val="000000"/>
          <w:sz w:val="28"/>
        </w:rPr>
        <w:t>
      Бакалинский сельский округ на северо - западе граничит с Черкасским сельским округом, на севере - с Алакольским районом, на востоке – с Карабогетским сельским округом, на юго – востоке - с Койлыкским сельским округом, на юге-с Алмалинским сельским округом, на Западе- с Амангельдинским сельским округом.</w:t>
      </w:r>
    </w:p>
    <w:bookmarkEnd w:id="266"/>
    <w:bookmarkStart w:name="z308" w:id="267"/>
    <w:p>
      <w:pPr>
        <w:spacing w:after="0"/>
        <w:ind w:left="0"/>
        <w:jc w:val="both"/>
      </w:pPr>
      <w:r>
        <w:rPr>
          <w:rFonts w:ascii="Times New Roman"/>
          <w:b w:val="false"/>
          <w:i w:val="false"/>
          <w:color w:val="000000"/>
          <w:sz w:val="28"/>
        </w:rPr>
        <w:t>
      Общая площадь территории округа составила 38 814 гектар, в том числе площадь основного участка 18 393 гектар. Кадастровые кварталы 24-263-004, 24-263-005, 24-263-006, 24-263-007</w:t>
      </w:r>
    </w:p>
    <w:bookmarkEnd w:id="267"/>
    <w:bookmarkStart w:name="z309" w:id="268"/>
    <w:p>
      <w:pPr>
        <w:spacing w:after="0"/>
        <w:ind w:left="0"/>
        <w:jc w:val="both"/>
      </w:pPr>
      <w:r>
        <w:rPr>
          <w:rFonts w:ascii="Times New Roman"/>
          <w:b w:val="false"/>
          <w:i w:val="false"/>
          <w:color w:val="000000"/>
          <w:sz w:val="28"/>
        </w:rPr>
        <w:t xml:space="preserve">
      В пределах обследования территория Бакалинского сельского округа составляет 38 814 гектар. </w:t>
      </w:r>
    </w:p>
    <w:bookmarkEnd w:id="268"/>
    <w:bookmarkStart w:name="z310" w:id="269"/>
    <w:p>
      <w:pPr>
        <w:spacing w:after="0"/>
        <w:ind w:left="0"/>
        <w:jc w:val="both"/>
      </w:pPr>
      <w:r>
        <w:rPr>
          <w:rFonts w:ascii="Times New Roman"/>
          <w:b w:val="false"/>
          <w:i w:val="false"/>
          <w:color w:val="000000"/>
          <w:sz w:val="28"/>
        </w:rPr>
        <w:t xml:space="preserve">
      -из них: сельскохозяйственные угодья – 37 924 гектар, </w:t>
      </w:r>
    </w:p>
    <w:bookmarkEnd w:id="269"/>
    <w:bookmarkStart w:name="z311" w:id="270"/>
    <w:p>
      <w:pPr>
        <w:spacing w:after="0"/>
        <w:ind w:left="0"/>
        <w:jc w:val="both"/>
      </w:pPr>
      <w:r>
        <w:rPr>
          <w:rFonts w:ascii="Times New Roman"/>
          <w:b w:val="false"/>
          <w:i w:val="false"/>
          <w:color w:val="000000"/>
          <w:sz w:val="28"/>
        </w:rPr>
        <w:t>
      -пашня -16 324 гектар</w:t>
      </w:r>
    </w:p>
    <w:bookmarkEnd w:id="270"/>
    <w:bookmarkStart w:name="z312" w:id="271"/>
    <w:p>
      <w:pPr>
        <w:spacing w:after="0"/>
        <w:ind w:left="0"/>
        <w:jc w:val="both"/>
      </w:pPr>
      <w:r>
        <w:rPr>
          <w:rFonts w:ascii="Times New Roman"/>
          <w:b w:val="false"/>
          <w:i w:val="false"/>
          <w:color w:val="000000"/>
          <w:sz w:val="28"/>
        </w:rPr>
        <w:t xml:space="preserve">
      -прочие площади - 890 гектар, </w:t>
      </w:r>
    </w:p>
    <w:bookmarkEnd w:id="271"/>
    <w:bookmarkStart w:name="z313" w:id="272"/>
    <w:p>
      <w:pPr>
        <w:spacing w:after="0"/>
        <w:ind w:left="0"/>
        <w:jc w:val="both"/>
      </w:pPr>
      <w:r>
        <w:rPr>
          <w:rFonts w:ascii="Times New Roman"/>
          <w:b w:val="false"/>
          <w:i w:val="false"/>
          <w:color w:val="000000"/>
          <w:sz w:val="28"/>
        </w:rPr>
        <w:t xml:space="preserve">
      -пастбища – 18 393 гектар, </w:t>
      </w:r>
    </w:p>
    <w:bookmarkEnd w:id="272"/>
    <w:bookmarkStart w:name="z314" w:id="273"/>
    <w:p>
      <w:pPr>
        <w:spacing w:after="0"/>
        <w:ind w:left="0"/>
        <w:jc w:val="both"/>
      </w:pPr>
      <w:r>
        <w:rPr>
          <w:rFonts w:ascii="Times New Roman"/>
          <w:b w:val="false"/>
          <w:i w:val="false"/>
          <w:color w:val="000000"/>
          <w:sz w:val="28"/>
        </w:rPr>
        <w:t xml:space="preserve">
      -сенокосы - 2235 гектар, </w:t>
      </w:r>
    </w:p>
    <w:bookmarkEnd w:id="273"/>
    <w:bookmarkStart w:name="z315" w:id="274"/>
    <w:p>
      <w:pPr>
        <w:spacing w:after="0"/>
        <w:ind w:left="0"/>
        <w:jc w:val="both"/>
      </w:pPr>
      <w:r>
        <w:rPr>
          <w:rFonts w:ascii="Times New Roman"/>
          <w:b w:val="false"/>
          <w:i w:val="false"/>
          <w:color w:val="000000"/>
          <w:sz w:val="28"/>
        </w:rPr>
        <w:t>
      -залежи – 959 гектар,</w:t>
      </w:r>
    </w:p>
    <w:bookmarkEnd w:id="274"/>
    <w:bookmarkStart w:name="z316" w:id="275"/>
    <w:p>
      <w:pPr>
        <w:spacing w:after="0"/>
        <w:ind w:left="0"/>
        <w:jc w:val="both"/>
      </w:pPr>
      <w:r>
        <w:rPr>
          <w:rFonts w:ascii="Times New Roman"/>
          <w:b w:val="false"/>
          <w:i w:val="false"/>
          <w:color w:val="000000"/>
          <w:sz w:val="28"/>
        </w:rPr>
        <w:t>
      -многолетние насаждения-13 гектар</w:t>
      </w:r>
    </w:p>
    <w:bookmarkEnd w:id="275"/>
    <w:bookmarkStart w:name="z317" w:id="276"/>
    <w:p>
      <w:pPr>
        <w:spacing w:after="0"/>
        <w:ind w:left="0"/>
        <w:jc w:val="both"/>
      </w:pPr>
      <w:r>
        <w:rPr>
          <w:rFonts w:ascii="Times New Roman"/>
          <w:b w:val="false"/>
          <w:i w:val="false"/>
          <w:color w:val="000000"/>
          <w:sz w:val="28"/>
        </w:rPr>
        <w:t>
      Среди пастбищ по сезонности использования преобладают весенне-летние культуры – 25 357 гектар (98,2%). Кормовой запас весенне-летне-осенних пастбищ составляет 157 806 ц сухой массы или 101 371 ц кормовой единицы.</w:t>
      </w:r>
    </w:p>
    <w:bookmarkEnd w:id="276"/>
    <w:bookmarkStart w:name="z318" w:id="277"/>
    <w:p>
      <w:pPr>
        <w:spacing w:after="0"/>
        <w:ind w:left="0"/>
        <w:jc w:val="both"/>
      </w:pPr>
      <w:r>
        <w:rPr>
          <w:rFonts w:ascii="Times New Roman"/>
          <w:b w:val="false"/>
          <w:i w:val="false"/>
          <w:color w:val="000000"/>
          <w:sz w:val="28"/>
        </w:rPr>
        <w:t>
      Осенние пастбища занимают 454 гектар (1,8%). Кормовой запас осенних пастбищ составляет 2127 ц сухой массы или 1387 ц кормовых единиц.</w:t>
      </w:r>
    </w:p>
    <w:bookmarkEnd w:id="277"/>
    <w:bookmarkStart w:name="z319" w:id="278"/>
    <w:p>
      <w:pPr>
        <w:spacing w:after="0"/>
        <w:ind w:left="0"/>
        <w:jc w:val="both"/>
      </w:pPr>
      <w:r>
        <w:rPr>
          <w:rFonts w:ascii="Times New Roman"/>
          <w:b w:val="false"/>
          <w:i w:val="false"/>
          <w:color w:val="000000"/>
          <w:sz w:val="28"/>
        </w:rPr>
        <w:t>
      Общая площадь пастбищ 18 393 га приходится на чистые пастбища 14 032 гектар (54,4%), заросшие кустарником 1156 гектар (4,5%), пробитые 5689 гектар (22,0%), деградированные (сломанные) - 4934 гектар (19,1%).</w:t>
      </w:r>
    </w:p>
    <w:bookmarkEnd w:id="278"/>
    <w:bookmarkStart w:name="z320" w:id="279"/>
    <w:p>
      <w:pPr>
        <w:spacing w:after="0"/>
        <w:ind w:left="0"/>
        <w:jc w:val="both"/>
      </w:pPr>
      <w:r>
        <w:rPr>
          <w:rFonts w:ascii="Times New Roman"/>
          <w:b w:val="false"/>
          <w:i w:val="false"/>
          <w:color w:val="000000"/>
          <w:sz w:val="28"/>
        </w:rPr>
        <w:t>
      Всего в Бакалинском сельском округе зарегистрировано 110 крестьянских хозяйств. Из них 11 702,7 гектар пастбищ, принадлежащих 44 крестьянским хозяйствам. Всего в этих крестьянских хозяйствах: 1382 голов крупного рогатого скота, 3187 голов мелкого рогатого скота, 1506 голов лошадей. По Бакалинскому сельскому округу необходимая площадь пастбищ на голову составляет – 55 485,7 гектар - площадь имеющихся земель в крестьянских хозяйствах составляет 11 702,7 гектар, дополнительно необходимая площадь пастбищ - 45 978,3 гектар.</w:t>
      </w:r>
    </w:p>
    <w:bookmarkEnd w:id="279"/>
    <w:bookmarkStart w:name="z321" w:id="280"/>
    <w:p>
      <w:pPr>
        <w:spacing w:after="0"/>
        <w:ind w:left="0"/>
        <w:jc w:val="both"/>
      </w:pPr>
      <w:r>
        <w:rPr>
          <w:rFonts w:ascii="Times New Roman"/>
          <w:b w:val="false"/>
          <w:i w:val="false"/>
          <w:color w:val="000000"/>
          <w:sz w:val="28"/>
        </w:rPr>
        <w:t>
      Исходя из изложенного, в соответствии со статьей 15 Закона РК "О пастбищах" количество земель, пригодных для содержания самок (дойного) сельского стада сельскохозяйственных животных, для нужд местного населения (село Бакалы, село Таскудик, село К.Казыбаев) составляет 6077 га. Норма нагрузки ИКМ 14,5 гектар /голову.</w:t>
      </w:r>
    </w:p>
    <w:bookmarkEnd w:id="280"/>
    <w:bookmarkStart w:name="z322" w:id="281"/>
    <w:p>
      <w:pPr>
        <w:spacing w:after="0"/>
        <w:ind w:left="0"/>
        <w:jc w:val="both"/>
      </w:pPr>
      <w:r>
        <w:rPr>
          <w:rFonts w:ascii="Times New Roman"/>
          <w:b w:val="false"/>
          <w:i w:val="false"/>
          <w:color w:val="000000"/>
          <w:sz w:val="28"/>
        </w:rPr>
        <w:t>
      По состоянию на 1 января 2023 года поголовье крупного рогатого скота - 4226 голов, (в т.ч. самок - 2218 голов), мелкого рогатого скота - 10736 голов, поголовья лошадей - 2155 голов (индивидуальный двор населения и ТОО, СХ) в Бакалинском сельском округе .</w:t>
      </w:r>
    </w:p>
    <w:bookmarkEnd w:id="281"/>
    <w:bookmarkStart w:name="z323" w:id="282"/>
    <w:p>
      <w:pPr>
        <w:spacing w:after="0"/>
        <w:ind w:left="0"/>
        <w:jc w:val="both"/>
      </w:pPr>
      <w:r>
        <w:rPr>
          <w:rFonts w:ascii="Times New Roman"/>
          <w:b w:val="false"/>
          <w:i w:val="false"/>
          <w:color w:val="000000"/>
          <w:sz w:val="28"/>
        </w:rPr>
        <w:t>
      Обеспеченность пастбищными угодьями составляет 18,8%.</w:t>
      </w:r>
    </w:p>
    <w:bookmarkEnd w:id="282"/>
    <w:bookmarkStart w:name="z324" w:id="283"/>
    <w:p>
      <w:pPr>
        <w:spacing w:after="0"/>
        <w:ind w:left="0"/>
        <w:jc w:val="both"/>
      </w:pPr>
      <w:r>
        <w:rPr>
          <w:rFonts w:ascii="Times New Roman"/>
          <w:b w:val="false"/>
          <w:i w:val="false"/>
          <w:color w:val="000000"/>
          <w:sz w:val="28"/>
        </w:rPr>
        <w:t>
      В Бакалинском сельском округе имеется 5 стад крупного рогатого скота, в том числе 1 стадо в селе Таскудык и 1 стадо в селе К. Казыбаев. Также 5 стад в селе Бакалы, 1 стадо в селе Таскудык, К. В селе Казыбаев 2 отары. В селе Бакалы 4 табуна лошадей, в том числе 1 табун в селе К.Казыбаев</w:t>
      </w:r>
    </w:p>
    <w:bookmarkEnd w:id="283"/>
    <w:bookmarkStart w:name="z325" w:id="284"/>
    <w:p>
      <w:pPr>
        <w:spacing w:after="0"/>
        <w:ind w:left="0"/>
        <w:jc w:val="both"/>
      </w:pPr>
      <w:r>
        <w:rPr>
          <w:rFonts w:ascii="Times New Roman"/>
          <w:b w:val="false"/>
          <w:i w:val="false"/>
          <w:color w:val="000000"/>
          <w:sz w:val="28"/>
        </w:rPr>
        <w:t>
      На основном земельном участке Бакалинского сельского округа имеется 26 гектар частных пастбищных угодий, принадлежащих 4 фермерским хозяйствам. В этих хозяйствах содержится 154 крупного рогатого скота, 72 крупного рогатого скота и 11 лошадей. Необходимое количество приусадебных пастбищ на одну голову крупного рогатого скота составляет 3010,2 гектар, количество дополнительных пастбищных угодий – 2984,2 гектар.</w:t>
      </w:r>
    </w:p>
    <w:bookmarkEnd w:id="284"/>
    <w:bookmarkStart w:name="z326" w:id="285"/>
    <w:p>
      <w:pPr>
        <w:spacing w:after="0"/>
        <w:ind w:left="0"/>
        <w:jc w:val="both"/>
      </w:pPr>
      <w:r>
        <w:rPr>
          <w:rFonts w:ascii="Times New Roman"/>
          <w:b w:val="false"/>
          <w:i w:val="false"/>
          <w:color w:val="000000"/>
          <w:sz w:val="28"/>
        </w:rPr>
        <w:t>
      Ветеринарно-санитарные учреждения действуют в Бакалинском сельском округе. Среди них 1 скотомогильник, 1 ветеринарная станция, 1 станция искусственного осеменения крупного рогатого скота.</w:t>
      </w:r>
    </w:p>
    <w:bookmarkEnd w:id="285"/>
    <w:bookmarkStart w:name="z327" w:id="286"/>
    <w:p>
      <w:pPr>
        <w:spacing w:after="0"/>
        <w:ind w:left="0"/>
        <w:jc w:val="both"/>
      </w:pPr>
      <w:r>
        <w:rPr>
          <w:rFonts w:ascii="Times New Roman"/>
          <w:b w:val="false"/>
          <w:i w:val="false"/>
          <w:color w:val="000000"/>
          <w:sz w:val="28"/>
        </w:rPr>
        <w:t>
      В настоящее время в Бакалинском сельском округе отсутствуют законодательные положения о перегоне скота. Работы продолжаются.</w:t>
      </w:r>
    </w:p>
    <w:bookmarkEnd w:id="286"/>
    <w:bookmarkStart w:name="z328" w:id="287"/>
    <w:p>
      <w:pPr>
        <w:spacing w:after="0"/>
        <w:ind w:left="0"/>
        <w:jc w:val="left"/>
      </w:pPr>
      <w:r>
        <w:rPr>
          <w:rFonts w:ascii="Times New Roman"/>
          <w:b/>
          <w:i w:val="false"/>
          <w:color w:val="000000"/>
        </w:rPr>
        <w:t xml:space="preserve"> Собственники земельных участков пастбищ Бакалинского сельского округа</w:t>
      </w:r>
    </w:p>
    <w:bookmarkEnd w:id="2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Собственники земельных участков</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 (га)</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обственных пастбищ гектар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в голова, гектар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гектар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Мусалимова Ракимаш</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2137,3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Шагайбаев Ұлан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Айтжанова Несібелі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Тургангалиев Сагынтай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r>
    </w:tbl>
    <w:bookmarkStart w:name="z329" w:id="288"/>
    <w:p>
      <w:pPr>
        <w:spacing w:after="0"/>
        <w:ind w:left="0"/>
        <w:jc w:val="both"/>
      </w:pPr>
      <w:r>
        <w:rPr>
          <w:rFonts w:ascii="Times New Roman"/>
          <w:b w:val="false"/>
          <w:i w:val="false"/>
          <w:color w:val="000000"/>
          <w:sz w:val="28"/>
        </w:rPr>
        <w:t>
      Расшифровка аббревиатур: КРС- крупный рогатый скот, МРС-мелкий рогатый скот, КХ-крестьянское хозяйства</w:t>
      </w:r>
    </w:p>
    <w:bookmarkEnd w:id="288"/>
    <w:bookmarkStart w:name="z330" w:id="289"/>
    <w:p>
      <w:pPr>
        <w:spacing w:after="0"/>
        <w:ind w:left="0"/>
        <w:jc w:val="both"/>
      </w:pPr>
      <w:r>
        <w:rPr>
          <w:rFonts w:ascii="Times New Roman"/>
          <w:b w:val="false"/>
          <w:i w:val="false"/>
          <w:color w:val="000000"/>
          <w:sz w:val="28"/>
        </w:rPr>
        <w:t xml:space="preserve">
      </w:t>
      </w:r>
    </w:p>
    <w:bookmarkEnd w:id="289"/>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1" w:id="290"/>
    <w:p>
      <w:pPr>
        <w:spacing w:after="0"/>
        <w:ind w:left="0"/>
        <w:jc w:val="left"/>
      </w:pPr>
      <w:r>
        <w:rPr>
          <w:rFonts w:ascii="Times New Roman"/>
          <w:b/>
          <w:i w:val="false"/>
          <w:color w:val="000000"/>
        </w:rPr>
        <w:t xml:space="preserve"> Распределение пастбищ для размещения маточного поголовья крупного рогатого скота (дойного) по Бакалинскому сельскому округу</w:t>
      </w:r>
    </w:p>
    <w:bookmarkEnd w:id="2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 w:id="291"/>
          <w:p>
            <w:pPr>
              <w:spacing w:after="20"/>
              <w:ind w:left="20"/>
              <w:jc w:val="both"/>
            </w:pPr>
            <w:r>
              <w:rPr>
                <w:rFonts w:ascii="Times New Roman"/>
                <w:b w:val="false"/>
                <w:i w:val="false"/>
                <w:color w:val="000000"/>
                <w:sz w:val="20"/>
              </w:rPr>
              <w:t>
Норма потребности</w:t>
            </w:r>
          </w:p>
          <w:bookmarkEnd w:id="291"/>
          <w:p>
            <w:pPr>
              <w:spacing w:after="20"/>
              <w:ind w:left="20"/>
              <w:jc w:val="both"/>
            </w:pPr>
            <w:r>
              <w:rPr>
                <w:rFonts w:ascii="Times New Roman"/>
                <w:b w:val="false"/>
                <w:i w:val="false"/>
                <w:color w:val="000000"/>
                <w:sz w:val="20"/>
              </w:rPr>
              <w:t>
в пастбищах 1 голов, гектар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 w:id="292"/>
          <w:p>
            <w:pPr>
              <w:spacing w:after="20"/>
              <w:ind w:left="20"/>
              <w:jc w:val="both"/>
            </w:pPr>
            <w:r>
              <w:rPr>
                <w:rFonts w:ascii="Times New Roman"/>
                <w:b w:val="false"/>
                <w:i w:val="false"/>
                <w:color w:val="000000"/>
                <w:sz w:val="20"/>
              </w:rPr>
              <w:t>
Не обеспеченные</w:t>
            </w:r>
          </w:p>
          <w:bookmarkEnd w:id="292"/>
          <w:p>
            <w:pPr>
              <w:spacing w:after="20"/>
              <w:ind w:left="20"/>
              <w:jc w:val="both"/>
            </w:pPr>
            <w:r>
              <w:rPr>
                <w:rFonts w:ascii="Times New Roman"/>
                <w:b w:val="false"/>
                <w:i w:val="false"/>
                <w:color w:val="000000"/>
                <w:sz w:val="20"/>
              </w:rPr>
              <w:t>
пастбищами, гектар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 w:id="293"/>
          <w:p>
            <w:pPr>
              <w:spacing w:after="20"/>
              <w:ind w:left="20"/>
              <w:jc w:val="both"/>
            </w:pPr>
            <w:r>
              <w:rPr>
                <w:rFonts w:ascii="Times New Roman"/>
                <w:b w:val="false"/>
                <w:i w:val="false"/>
                <w:color w:val="000000"/>
                <w:sz w:val="20"/>
              </w:rPr>
              <w:t>
Обеспеченность</w:t>
            </w:r>
          </w:p>
          <w:bookmarkEnd w:id="293"/>
          <w:p>
            <w:pPr>
              <w:spacing w:after="20"/>
              <w:ind w:left="20"/>
              <w:jc w:val="both"/>
            </w:pPr>
            <w:r>
              <w:rPr>
                <w:rFonts w:ascii="Times New Roman"/>
                <w:b w:val="false"/>
                <w:i w:val="false"/>
                <w:color w:val="000000"/>
                <w:sz w:val="20"/>
              </w:rPr>
              <w:t>
потребност,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гектар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Бакалы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25250,7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Таскудык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К.Казыбаев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32233,5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26157,5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35" w:id="294"/>
    <w:p>
      <w:pPr>
        <w:spacing w:after="0"/>
        <w:ind w:left="0"/>
        <w:jc w:val="left"/>
      </w:pPr>
      <w:r>
        <w:rPr>
          <w:rFonts w:ascii="Times New Roman"/>
          <w:b/>
          <w:i w:val="false"/>
          <w:color w:val="000000"/>
        </w:rPr>
        <w:t xml:space="preserve"> Перечень собственников и землепользователей земельных участков, прилагаемый к схеме (карте) благоустройства на территории Бакалинского сельского округа</w:t>
      </w:r>
    </w:p>
    <w:bookmarkEnd w:id="2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гектар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животных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пастбищах, гектар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Избыточные пастбища, гектар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 w:id="295"/>
          <w:p>
            <w:pPr>
              <w:spacing w:after="20"/>
              <w:ind w:left="20"/>
              <w:jc w:val="both"/>
            </w:pPr>
            <w:r>
              <w:rPr>
                <w:rFonts w:ascii="Times New Roman"/>
                <w:b w:val="false"/>
                <w:i w:val="false"/>
                <w:color w:val="000000"/>
                <w:sz w:val="20"/>
              </w:rPr>
              <w:t>
Дефи</w:t>
            </w:r>
          </w:p>
          <w:bookmarkEnd w:id="295"/>
          <w:p>
            <w:pPr>
              <w:spacing w:after="20"/>
              <w:ind w:left="20"/>
              <w:jc w:val="both"/>
            </w:pPr>
            <w:r>
              <w:rPr>
                <w:rFonts w:ascii="Times New Roman"/>
                <w:b w:val="false"/>
                <w:i w:val="false"/>
                <w:color w:val="000000"/>
                <w:sz w:val="20"/>
              </w:rPr>
              <w:t>
</w:t>
            </w:r>
            <w:r>
              <w:rPr>
                <w:rFonts w:ascii="Times New Roman"/>
                <w:b w:val="false"/>
                <w:i w:val="false"/>
                <w:color w:val="000000"/>
                <w:sz w:val="20"/>
              </w:rPr>
              <w:t>цит паст</w:t>
            </w:r>
          </w:p>
          <w:p>
            <w:pPr>
              <w:spacing w:after="20"/>
              <w:ind w:left="20"/>
              <w:jc w:val="both"/>
            </w:pPr>
            <w:r>
              <w:rPr>
                <w:rFonts w:ascii="Times New Roman"/>
                <w:b w:val="false"/>
                <w:i w:val="false"/>
                <w:color w:val="000000"/>
                <w:sz w:val="20"/>
              </w:rPr>
              <w:t>
бищ, гектар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село Бакалы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Кабдолданов Серик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- 5 МРС - 115 лошади - 12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 w:id="296"/>
          <w:p>
            <w:pPr>
              <w:spacing w:after="20"/>
              <w:ind w:left="20"/>
              <w:jc w:val="both"/>
            </w:pPr>
            <w:r>
              <w:rPr>
                <w:rFonts w:ascii="Times New Roman"/>
                <w:b w:val="false"/>
                <w:i w:val="false"/>
                <w:color w:val="000000"/>
                <w:sz w:val="20"/>
              </w:rPr>
              <w:t>
5 КРС*14,5 гектар = 72,5 гектар, 115 МРС * 2,9 гектар = 333,5 гектар,</w:t>
            </w:r>
          </w:p>
          <w:bookmarkEnd w:id="296"/>
          <w:p>
            <w:pPr>
              <w:spacing w:after="20"/>
              <w:ind w:left="20"/>
              <w:jc w:val="both"/>
            </w:pPr>
            <w:r>
              <w:rPr>
                <w:rFonts w:ascii="Times New Roman"/>
                <w:b w:val="false"/>
                <w:i w:val="false"/>
                <w:color w:val="000000"/>
                <w:sz w:val="20"/>
              </w:rPr>
              <w:t>
12 лошади * 17,4 гектар = 208,8 гектар 72,5+333,5+208,8 = 614,8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Нусипов Ертелеу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лошади * 17,4 гектар = 278,4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Калиаскаров Мейрамгали КХ "Мукан"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КРС- 10 МРС- 500 лошади - 94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 w:id="297"/>
          <w:p>
            <w:pPr>
              <w:spacing w:after="20"/>
              <w:ind w:left="20"/>
              <w:jc w:val="both"/>
            </w:pPr>
            <w:r>
              <w:rPr>
                <w:rFonts w:ascii="Times New Roman"/>
                <w:b w:val="false"/>
                <w:i w:val="false"/>
                <w:color w:val="000000"/>
                <w:sz w:val="20"/>
              </w:rPr>
              <w:t>
10 КРС*14,5 гектар = 145 гектар, 500 МРС * 2,9га = 1450 гектар,</w:t>
            </w:r>
          </w:p>
          <w:bookmarkEnd w:id="297"/>
          <w:p>
            <w:pPr>
              <w:spacing w:after="20"/>
              <w:ind w:left="20"/>
              <w:jc w:val="both"/>
            </w:pPr>
            <w:r>
              <w:rPr>
                <w:rFonts w:ascii="Times New Roman"/>
                <w:b w:val="false"/>
                <w:i w:val="false"/>
                <w:color w:val="000000"/>
                <w:sz w:val="20"/>
              </w:rPr>
              <w:t>
94 лошади * 17,4 гектар = 1635,6 гектар 145+1450+1635,6 = 3230,6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Сансызбаев Адай КХ "Камкор"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лошади * 17,4 гектар = 17,4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Разбек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 w:id="298"/>
          <w:p>
            <w:pPr>
              <w:spacing w:after="20"/>
              <w:ind w:left="20"/>
              <w:jc w:val="both"/>
            </w:pPr>
            <w:r>
              <w:rPr>
                <w:rFonts w:ascii="Times New Roman"/>
                <w:b w:val="false"/>
                <w:i w:val="false"/>
                <w:color w:val="000000"/>
                <w:sz w:val="20"/>
              </w:rPr>
              <w:t xml:space="preserve">
КРС - 9 </w:t>
            </w:r>
          </w:p>
          <w:bookmarkEnd w:id="298"/>
          <w:p>
            <w:pPr>
              <w:spacing w:after="20"/>
              <w:ind w:left="20"/>
              <w:jc w:val="both"/>
            </w:pPr>
            <w:r>
              <w:rPr>
                <w:rFonts w:ascii="Times New Roman"/>
                <w:b w:val="false"/>
                <w:i w:val="false"/>
                <w:color w:val="000000"/>
                <w:sz w:val="20"/>
              </w:rPr>
              <w:t>
МРС - 49 лошади - 7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КРС*14,5 гектар = 130,5 гектар, 49МРС * 2,9 гектар = 142,1 гектар, 7 лошади * 17,4 гектар = 121,8 гектар 130,5+142,1+121,8= 394,4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Болысбекова Рая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 w:id="299"/>
          <w:p>
            <w:pPr>
              <w:spacing w:after="20"/>
              <w:ind w:left="20"/>
              <w:jc w:val="both"/>
            </w:pPr>
            <w:r>
              <w:rPr>
                <w:rFonts w:ascii="Times New Roman"/>
                <w:b w:val="false"/>
                <w:i w:val="false"/>
                <w:color w:val="000000"/>
                <w:sz w:val="20"/>
              </w:rPr>
              <w:t xml:space="preserve">
КРС - 17 </w:t>
            </w:r>
          </w:p>
          <w:bookmarkEnd w:id="299"/>
          <w:p>
            <w:pPr>
              <w:spacing w:after="20"/>
              <w:ind w:left="20"/>
              <w:jc w:val="both"/>
            </w:pPr>
            <w:r>
              <w:rPr>
                <w:rFonts w:ascii="Times New Roman"/>
                <w:b w:val="false"/>
                <w:i w:val="false"/>
                <w:color w:val="000000"/>
                <w:sz w:val="20"/>
              </w:rPr>
              <w:t>
МРС- 30 лошади- 5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КРС*14,5 гектар = 246,5 гектар, 30МРС * 2,9 гектар = 87 гектар, 5 лошади * 17,4 гектар = 87 гектар 246,5+87+87 = 420,5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Байкуришев Сайлаубай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 w:id="300"/>
          <w:p>
            <w:pPr>
              <w:spacing w:after="20"/>
              <w:ind w:left="20"/>
              <w:jc w:val="both"/>
            </w:pPr>
            <w:r>
              <w:rPr>
                <w:rFonts w:ascii="Times New Roman"/>
                <w:b w:val="false"/>
                <w:i w:val="false"/>
                <w:color w:val="000000"/>
                <w:sz w:val="20"/>
              </w:rPr>
              <w:t xml:space="preserve">
КРС - 2 </w:t>
            </w:r>
          </w:p>
          <w:bookmarkEnd w:id="300"/>
          <w:p>
            <w:pPr>
              <w:spacing w:after="20"/>
              <w:ind w:left="20"/>
              <w:jc w:val="both"/>
            </w:pPr>
            <w:r>
              <w:rPr>
                <w:rFonts w:ascii="Times New Roman"/>
                <w:b w:val="false"/>
                <w:i w:val="false"/>
                <w:color w:val="000000"/>
                <w:sz w:val="20"/>
              </w:rPr>
              <w:t>
МРС - 8 лошади - 10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 w:id="301"/>
          <w:p>
            <w:pPr>
              <w:spacing w:after="20"/>
              <w:ind w:left="20"/>
              <w:jc w:val="both"/>
            </w:pPr>
            <w:r>
              <w:rPr>
                <w:rFonts w:ascii="Times New Roman"/>
                <w:b w:val="false"/>
                <w:i w:val="false"/>
                <w:color w:val="000000"/>
                <w:sz w:val="20"/>
              </w:rPr>
              <w:t>
2 КРС*14,5 гектар = 29 гектар, 8 МРС * 2,9 гектар = 23,2 гектар, 10 лошади * 17,4 гектар = 174 гектар</w:t>
            </w:r>
          </w:p>
          <w:bookmarkEnd w:id="301"/>
          <w:p>
            <w:pPr>
              <w:spacing w:after="20"/>
              <w:ind w:left="20"/>
              <w:jc w:val="both"/>
            </w:pPr>
            <w:r>
              <w:rPr>
                <w:rFonts w:ascii="Times New Roman"/>
                <w:b w:val="false"/>
                <w:i w:val="false"/>
                <w:color w:val="000000"/>
                <w:sz w:val="20"/>
              </w:rPr>
              <w:t>
29+23,2+174 = 226,2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Бекбатыров Козы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 w:id="302"/>
          <w:p>
            <w:pPr>
              <w:spacing w:after="20"/>
              <w:ind w:left="20"/>
              <w:jc w:val="both"/>
            </w:pPr>
            <w:r>
              <w:rPr>
                <w:rFonts w:ascii="Times New Roman"/>
                <w:b w:val="false"/>
                <w:i w:val="false"/>
                <w:color w:val="000000"/>
                <w:sz w:val="20"/>
              </w:rPr>
              <w:t xml:space="preserve">
КРС- 10 </w:t>
            </w:r>
          </w:p>
          <w:bookmarkEnd w:id="302"/>
          <w:p>
            <w:pPr>
              <w:spacing w:after="20"/>
              <w:ind w:left="20"/>
              <w:jc w:val="both"/>
            </w:pPr>
            <w:r>
              <w:rPr>
                <w:rFonts w:ascii="Times New Roman"/>
                <w:b w:val="false"/>
                <w:i w:val="false"/>
                <w:color w:val="000000"/>
                <w:sz w:val="20"/>
              </w:rPr>
              <w:t>
МРС -10 лошади - 1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КРС*14,5 гектар 145 гектар, 10 МРС * 2,9 гектар = 29 гектар, 1 лошади * 17,4 гектар = 17,4 гектар 145+29+17,4 = 191,4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Жансерик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лошади * 17,4 гектар = 295,8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Едилов Амангелди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 w:id="303"/>
          <w:p>
            <w:pPr>
              <w:spacing w:after="20"/>
              <w:ind w:left="20"/>
              <w:jc w:val="both"/>
            </w:pPr>
            <w:r>
              <w:rPr>
                <w:rFonts w:ascii="Times New Roman"/>
                <w:b w:val="false"/>
                <w:i w:val="false"/>
                <w:color w:val="000000"/>
                <w:sz w:val="20"/>
              </w:rPr>
              <w:t xml:space="preserve">
КРС- 7 </w:t>
            </w:r>
          </w:p>
          <w:bookmarkEnd w:id="303"/>
          <w:p>
            <w:pPr>
              <w:spacing w:after="20"/>
              <w:ind w:left="20"/>
              <w:jc w:val="both"/>
            </w:pPr>
            <w:r>
              <w:rPr>
                <w:rFonts w:ascii="Times New Roman"/>
                <w:b w:val="false"/>
                <w:i w:val="false"/>
                <w:color w:val="000000"/>
                <w:sz w:val="20"/>
              </w:rPr>
              <w:t>
МРС - 18 лошади-10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КРС*14,5 гектар = 101,5 гектар, 18 МРС * 2,9 гектар = 52,2 гектар, 10 лошади * 17,4 =174 101,5+52,2+174 = 327,7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Толеубек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 w:id="304"/>
          <w:p>
            <w:pPr>
              <w:spacing w:after="20"/>
              <w:ind w:left="20"/>
              <w:jc w:val="both"/>
            </w:pPr>
            <w:r>
              <w:rPr>
                <w:rFonts w:ascii="Times New Roman"/>
                <w:b w:val="false"/>
                <w:i w:val="false"/>
                <w:color w:val="000000"/>
                <w:sz w:val="20"/>
              </w:rPr>
              <w:t>
КРС- 152</w:t>
            </w:r>
          </w:p>
          <w:bookmarkEnd w:id="304"/>
          <w:p>
            <w:pPr>
              <w:spacing w:after="20"/>
              <w:ind w:left="20"/>
              <w:jc w:val="both"/>
            </w:pPr>
            <w:r>
              <w:rPr>
                <w:rFonts w:ascii="Times New Roman"/>
                <w:b w:val="false"/>
                <w:i w:val="false"/>
                <w:color w:val="000000"/>
                <w:sz w:val="20"/>
              </w:rPr>
              <w:t>
МРС - 45 лошади - 196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 КРС*14,5 гектар = 2204 гектар, 45 МРС* 2,9 гектар = 130,5 гектар, 196 лошади * 17,4 гектар = 3410,4 гектар 2204+130,5+3410,4 = 5744,9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Скаков Жетписбай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КРС- 3 лошади- 4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КРС*14,5 гектар = 43,5 гектар, 4 лошади * 17,4 гектар = 69,6 гектар, 43,5+69,6 = 113,1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Серик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КРС*14,5 гектар = 87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Мусалимова Ракимаш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- 139 МРС - 36 лошади - 1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 w:id="305"/>
          <w:p>
            <w:pPr>
              <w:spacing w:after="20"/>
              <w:ind w:left="20"/>
              <w:jc w:val="both"/>
            </w:pPr>
            <w:r>
              <w:rPr>
                <w:rFonts w:ascii="Times New Roman"/>
                <w:b w:val="false"/>
                <w:i w:val="false"/>
                <w:color w:val="000000"/>
                <w:sz w:val="20"/>
              </w:rPr>
              <w:t>
139 КРС*14,5 гектар = 2015,5 гектар,36 МРС*2,9 =104,4 гектар</w:t>
            </w:r>
          </w:p>
          <w:bookmarkEnd w:id="305"/>
          <w:p>
            <w:pPr>
              <w:spacing w:after="20"/>
              <w:ind w:left="20"/>
              <w:jc w:val="both"/>
            </w:pPr>
            <w:r>
              <w:rPr>
                <w:rFonts w:ascii="Times New Roman"/>
                <w:b w:val="false"/>
                <w:i w:val="false"/>
                <w:color w:val="000000"/>
                <w:sz w:val="20"/>
              </w:rPr>
              <w:t>
1 лошади * 17,4 гектар = 17,4 гектар, 2015,5+104,4+17,4=2137,3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 голов- КРС, 36 голов-МРС, 1 голов- лошадей (Зарегистрировано на ИСЖ в городе Саркан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Мергенбаев Бакытжан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 w:id="306"/>
          <w:p>
            <w:pPr>
              <w:spacing w:after="20"/>
              <w:ind w:left="20"/>
              <w:jc w:val="both"/>
            </w:pPr>
            <w:r>
              <w:rPr>
                <w:rFonts w:ascii="Times New Roman"/>
                <w:b w:val="false"/>
                <w:i w:val="false"/>
                <w:color w:val="000000"/>
                <w:sz w:val="20"/>
              </w:rPr>
              <w:t>
КРС - 13</w:t>
            </w:r>
          </w:p>
          <w:bookmarkEnd w:id="306"/>
          <w:p>
            <w:pPr>
              <w:spacing w:after="20"/>
              <w:ind w:left="20"/>
              <w:jc w:val="both"/>
            </w:pPr>
            <w:r>
              <w:rPr>
                <w:rFonts w:ascii="Times New Roman"/>
                <w:b w:val="false"/>
                <w:i w:val="false"/>
                <w:color w:val="000000"/>
                <w:sz w:val="20"/>
              </w:rPr>
              <w:t>
МРС- 35 лошади - 2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КРС*14,5 гектар = 188,5 гектар, 35 МРС * 2,9 гектар = 101,5 гектар, 2 лошади * 17,4 гектар = 34,8 гектар, 188,5+101,5+34,8 = 324,8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Абдршин Толеугали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Гали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 w:id="307"/>
          <w:p>
            <w:pPr>
              <w:spacing w:after="20"/>
              <w:ind w:left="20"/>
              <w:jc w:val="both"/>
            </w:pPr>
            <w:r>
              <w:rPr>
                <w:rFonts w:ascii="Times New Roman"/>
                <w:b w:val="false"/>
                <w:i w:val="false"/>
                <w:color w:val="000000"/>
                <w:sz w:val="20"/>
              </w:rPr>
              <w:t xml:space="preserve">
КРС - 40 </w:t>
            </w:r>
          </w:p>
          <w:bookmarkEnd w:id="307"/>
          <w:p>
            <w:pPr>
              <w:spacing w:after="20"/>
              <w:ind w:left="20"/>
              <w:jc w:val="both"/>
            </w:pPr>
            <w:r>
              <w:rPr>
                <w:rFonts w:ascii="Times New Roman"/>
                <w:b w:val="false"/>
                <w:i w:val="false"/>
                <w:color w:val="000000"/>
                <w:sz w:val="20"/>
              </w:rPr>
              <w:t>
МРС- 73 лошади - 6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КРС*14,5 гектар = 580 гектар, 73МРС * 2,9 гектар = 211,7 гектар, 6 лошади * 17,4 гектар = 104,4 гектар 580+211,7+104,4 = 896,1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Бейсенбеков Кудербек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лошади * 17,4 гектар = 121,8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голов-лошадей (Зарегистрировано на ИСЖ в селе Койлык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Турысбеков Бейсен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Оразиманов Серикбол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КРС- 16 МРС - 34 лошади - 25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КРС * 14,5 гектар = 232 гектар, 34МРС * 2,9 гектар = 98,6 гектар 25 лошади * 17,4 гектар = 435 гектар 232+98,6+435=765,6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Тургангалиев Сагынтай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 w:id="308"/>
          <w:p>
            <w:pPr>
              <w:spacing w:after="20"/>
              <w:ind w:left="20"/>
              <w:jc w:val="both"/>
            </w:pPr>
            <w:r>
              <w:rPr>
                <w:rFonts w:ascii="Times New Roman"/>
                <w:b w:val="false"/>
                <w:i w:val="false"/>
                <w:color w:val="000000"/>
                <w:sz w:val="20"/>
              </w:rPr>
              <w:t xml:space="preserve">
КРС - 15 </w:t>
            </w:r>
          </w:p>
          <w:bookmarkEnd w:id="308"/>
          <w:p>
            <w:pPr>
              <w:spacing w:after="20"/>
              <w:ind w:left="20"/>
              <w:jc w:val="both"/>
            </w:pPr>
            <w:r>
              <w:rPr>
                <w:rFonts w:ascii="Times New Roman"/>
                <w:b w:val="false"/>
                <w:i w:val="false"/>
                <w:color w:val="000000"/>
                <w:sz w:val="20"/>
              </w:rPr>
              <w:t>
МРС - 36 лошади - 442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КРС*14,5 гектар = 217,5 гектар, 36 МРС * 2,9 гектар = 104,4 гектар, 442 лошади * 17,4 гектар = 7690,8 гектар 217,5 +104,4+7690,8 = 8012,7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Мыстемиров Касенгали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 w:id="309"/>
          <w:p>
            <w:pPr>
              <w:spacing w:after="20"/>
              <w:ind w:left="20"/>
              <w:jc w:val="both"/>
            </w:pPr>
            <w:r>
              <w:rPr>
                <w:rFonts w:ascii="Times New Roman"/>
                <w:b w:val="false"/>
                <w:i w:val="false"/>
                <w:color w:val="000000"/>
                <w:sz w:val="20"/>
              </w:rPr>
              <w:t xml:space="preserve">
КРС - 80 </w:t>
            </w:r>
          </w:p>
          <w:bookmarkEnd w:id="309"/>
          <w:p>
            <w:pPr>
              <w:spacing w:after="20"/>
              <w:ind w:left="20"/>
              <w:jc w:val="both"/>
            </w:pPr>
            <w:r>
              <w:rPr>
                <w:rFonts w:ascii="Times New Roman"/>
                <w:b w:val="false"/>
                <w:i w:val="false"/>
                <w:color w:val="000000"/>
                <w:sz w:val="20"/>
              </w:rPr>
              <w:t>
МРС - 250 лошади - 150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 w:id="310"/>
          <w:p>
            <w:pPr>
              <w:spacing w:after="20"/>
              <w:ind w:left="20"/>
              <w:jc w:val="both"/>
            </w:pPr>
            <w:r>
              <w:rPr>
                <w:rFonts w:ascii="Times New Roman"/>
                <w:b w:val="false"/>
                <w:i w:val="false"/>
                <w:color w:val="000000"/>
                <w:sz w:val="20"/>
              </w:rPr>
              <w:t>
80 КРС*14,5 гектар = 1160 гектар, 250 МРС * 2,9 гектар = 725 гектар, 150 лошади * 17,4 гектар = 2610 гектар</w:t>
            </w:r>
          </w:p>
          <w:bookmarkEnd w:id="310"/>
          <w:p>
            <w:pPr>
              <w:spacing w:after="20"/>
              <w:ind w:left="20"/>
              <w:jc w:val="both"/>
            </w:pPr>
            <w:r>
              <w:rPr>
                <w:rFonts w:ascii="Times New Roman"/>
                <w:b w:val="false"/>
                <w:i w:val="false"/>
                <w:color w:val="000000"/>
                <w:sz w:val="20"/>
              </w:rPr>
              <w:t>
1160 +725+ 2610 = 4495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голов-КРС , 250 голов-МРС, 150 голов-лошадей (Зарегистрировано на ИСЖ в селе Койлык)</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Умиржанов Едил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- 23 лошади - 17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 w:id="311"/>
          <w:p>
            <w:pPr>
              <w:spacing w:after="20"/>
              <w:ind w:left="20"/>
              <w:jc w:val="both"/>
            </w:pPr>
            <w:r>
              <w:rPr>
                <w:rFonts w:ascii="Times New Roman"/>
                <w:b w:val="false"/>
                <w:i w:val="false"/>
                <w:color w:val="000000"/>
                <w:sz w:val="20"/>
              </w:rPr>
              <w:t>
23 КРС * 14,5 гектар =333,5 гектар,</w:t>
            </w:r>
          </w:p>
          <w:bookmarkEnd w:id="311"/>
          <w:p>
            <w:pPr>
              <w:spacing w:after="20"/>
              <w:ind w:left="20"/>
              <w:jc w:val="both"/>
            </w:pPr>
            <w:r>
              <w:rPr>
                <w:rFonts w:ascii="Times New Roman"/>
                <w:b w:val="false"/>
                <w:i w:val="false"/>
                <w:color w:val="000000"/>
                <w:sz w:val="20"/>
              </w:rPr>
              <w:t>
17 лошади * 17,4= 295,8 гектар 333,5+295,8=629,3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Ыскаков Бекбол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- 15 лошади - 16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КРС * 14,5 гектар = 217,5 гектар, 16 лошади * 17,4 гектар = 278,4 гектар 217,5+ 278,4 = 495,9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Шагайбаев Улан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 Мәсіғұт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 w:id="312"/>
          <w:p>
            <w:pPr>
              <w:spacing w:after="20"/>
              <w:ind w:left="20"/>
              <w:jc w:val="both"/>
            </w:pPr>
            <w:r>
              <w:rPr>
                <w:rFonts w:ascii="Times New Roman"/>
                <w:b w:val="false"/>
                <w:i w:val="false"/>
                <w:color w:val="000000"/>
                <w:sz w:val="20"/>
              </w:rPr>
              <w:t xml:space="preserve">
КРС - 97 </w:t>
            </w:r>
          </w:p>
          <w:bookmarkEnd w:id="312"/>
          <w:p>
            <w:pPr>
              <w:spacing w:after="20"/>
              <w:ind w:left="20"/>
              <w:jc w:val="both"/>
            </w:pPr>
            <w:r>
              <w:rPr>
                <w:rFonts w:ascii="Times New Roman"/>
                <w:b w:val="false"/>
                <w:i w:val="false"/>
                <w:color w:val="000000"/>
                <w:sz w:val="20"/>
              </w:rPr>
              <w:t>
МРС- 57 лошади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 w:id="313"/>
          <w:p>
            <w:pPr>
              <w:spacing w:after="20"/>
              <w:ind w:left="20"/>
              <w:jc w:val="both"/>
            </w:pPr>
            <w:r>
              <w:rPr>
                <w:rFonts w:ascii="Times New Roman"/>
                <w:b w:val="false"/>
                <w:i w:val="false"/>
                <w:color w:val="000000"/>
                <w:sz w:val="20"/>
              </w:rPr>
              <w:t>
97 КРС * 14,5 гектар = 1406,5 гектар,</w:t>
            </w:r>
          </w:p>
          <w:bookmarkEnd w:id="313"/>
          <w:p>
            <w:pPr>
              <w:spacing w:after="20"/>
              <w:ind w:left="20"/>
              <w:jc w:val="both"/>
            </w:pPr>
            <w:r>
              <w:rPr>
                <w:rFonts w:ascii="Times New Roman"/>
                <w:b w:val="false"/>
                <w:i w:val="false"/>
                <w:color w:val="000000"/>
                <w:sz w:val="20"/>
              </w:rPr>
              <w:t>
</w:t>
            </w:r>
            <w:r>
              <w:rPr>
                <w:rFonts w:ascii="Times New Roman"/>
                <w:b w:val="false"/>
                <w:i w:val="false"/>
                <w:color w:val="000000"/>
                <w:sz w:val="20"/>
              </w:rPr>
              <w:t>57 МРС*2,9 = 165,3 гектар</w:t>
            </w:r>
          </w:p>
          <w:p>
            <w:pPr>
              <w:spacing w:after="20"/>
              <w:ind w:left="20"/>
              <w:jc w:val="both"/>
            </w:pPr>
            <w:r>
              <w:rPr>
                <w:rFonts w:ascii="Times New Roman"/>
                <w:b w:val="false"/>
                <w:i w:val="false"/>
                <w:color w:val="000000"/>
                <w:sz w:val="20"/>
              </w:rPr>
              <w:t>
1 лошади * 17,4 гектар =17,4 гектар 1406,5+165,3+17,4= 1589,2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голов-КРС 57голов МРС 1голов -лошадь (Зарегистрировано на базе ИСЖ в Бакалинском сельском округе, но пастбищные угодья в Аксуском районе)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Хусаинов Хасанали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 w:id="314"/>
          <w:p>
            <w:pPr>
              <w:spacing w:after="20"/>
              <w:ind w:left="20"/>
              <w:jc w:val="both"/>
            </w:pPr>
            <w:r>
              <w:rPr>
                <w:rFonts w:ascii="Times New Roman"/>
                <w:b w:val="false"/>
                <w:i w:val="false"/>
                <w:color w:val="000000"/>
                <w:sz w:val="20"/>
              </w:rPr>
              <w:t>
КРС – 609</w:t>
            </w:r>
          </w:p>
          <w:bookmarkEnd w:id="314"/>
          <w:p>
            <w:pPr>
              <w:spacing w:after="20"/>
              <w:ind w:left="20"/>
              <w:jc w:val="both"/>
            </w:pPr>
            <w:r>
              <w:rPr>
                <w:rFonts w:ascii="Times New Roman"/>
                <w:b w:val="false"/>
                <w:i w:val="false"/>
                <w:color w:val="000000"/>
                <w:sz w:val="20"/>
              </w:rPr>
              <w:t>
МРС - 1289 лошади - 363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 w:id="315"/>
          <w:p>
            <w:pPr>
              <w:spacing w:after="20"/>
              <w:ind w:left="20"/>
              <w:jc w:val="both"/>
            </w:pPr>
            <w:r>
              <w:rPr>
                <w:rFonts w:ascii="Times New Roman"/>
                <w:b w:val="false"/>
                <w:i w:val="false"/>
                <w:color w:val="000000"/>
                <w:sz w:val="20"/>
              </w:rPr>
              <w:t>
609 КРС*14,5 гектар = 8830,5 гектар,</w:t>
            </w:r>
          </w:p>
          <w:bookmarkEnd w:id="315"/>
          <w:p>
            <w:pPr>
              <w:spacing w:after="20"/>
              <w:ind w:left="20"/>
              <w:jc w:val="both"/>
            </w:pPr>
            <w:r>
              <w:rPr>
                <w:rFonts w:ascii="Times New Roman"/>
                <w:b w:val="false"/>
                <w:i w:val="false"/>
                <w:color w:val="000000"/>
                <w:sz w:val="20"/>
              </w:rPr>
              <w:t>
</w:t>
            </w:r>
            <w:r>
              <w:rPr>
                <w:rFonts w:ascii="Times New Roman"/>
                <w:b w:val="false"/>
                <w:i w:val="false"/>
                <w:color w:val="000000"/>
                <w:sz w:val="20"/>
              </w:rPr>
              <w:t>1289 МРС * 2,9 гектар = 3738,1 гектар,</w:t>
            </w:r>
          </w:p>
          <w:p>
            <w:pPr>
              <w:spacing w:after="20"/>
              <w:ind w:left="20"/>
              <w:jc w:val="both"/>
            </w:pPr>
            <w:r>
              <w:rPr>
                <w:rFonts w:ascii="Times New Roman"/>
                <w:b w:val="false"/>
                <w:i w:val="false"/>
                <w:color w:val="000000"/>
                <w:sz w:val="20"/>
              </w:rPr>
              <w:t>
363 лошади * 17,4 гектар =6316,2 гектар 8830,5+3738,1+6316,2=18884,8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18384,8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Беков Муратхан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 w:id="316"/>
          <w:p>
            <w:pPr>
              <w:spacing w:after="20"/>
              <w:ind w:left="20"/>
              <w:jc w:val="both"/>
            </w:pPr>
            <w:r>
              <w:rPr>
                <w:rFonts w:ascii="Times New Roman"/>
                <w:b w:val="false"/>
                <w:i w:val="false"/>
                <w:color w:val="000000"/>
                <w:sz w:val="20"/>
              </w:rPr>
              <w:t>
КРС – 12</w:t>
            </w:r>
          </w:p>
          <w:bookmarkEnd w:id="316"/>
          <w:p>
            <w:pPr>
              <w:spacing w:after="20"/>
              <w:ind w:left="20"/>
              <w:jc w:val="both"/>
            </w:pPr>
            <w:r>
              <w:rPr>
                <w:rFonts w:ascii="Times New Roman"/>
                <w:b w:val="false"/>
                <w:i w:val="false"/>
                <w:color w:val="000000"/>
                <w:sz w:val="20"/>
              </w:rPr>
              <w:t>
МРС - 21 лошади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КРС * 14,5 гектар = 174 гектар, 21 МРС*2,9 = 60,9 гектар 1 лошади * 17,4 гектар =17,4 гектар 174+60,9+17,4= 252,3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Айтжанова Несипжан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- 10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лошади * 17,4 гектар = 174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"Саркан Агро"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"Март Агро"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- 1280 МРС - 2606 лошади - 1414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50720,9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42228,2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Таскудык</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 Орынбек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КРС- 3 МРС - 32 лошади-33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КРС* 14,5 гектар = 43,5 гектар, 32МРС * 2,9 гектар = 92,8 гектар, 33 лошади *17,4=574,2 гектар, 43,5+92,8+ 574,2= 710,5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Ергенбаев Кайрат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- 5 лошади- 2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КРС*14,5=72,5 гектар, 2Лошодь*17,4=34,8 гектар 72,5+34,8=107,3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Апсалямова Меруерт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Магазов Асхат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 w:id="317"/>
          <w:p>
            <w:pPr>
              <w:spacing w:after="20"/>
              <w:ind w:left="20"/>
              <w:jc w:val="both"/>
            </w:pPr>
            <w:r>
              <w:rPr>
                <w:rFonts w:ascii="Times New Roman"/>
                <w:b w:val="false"/>
                <w:i w:val="false"/>
                <w:color w:val="000000"/>
                <w:sz w:val="20"/>
              </w:rPr>
              <w:t xml:space="preserve">
КРС- 1 </w:t>
            </w:r>
          </w:p>
          <w:bookmarkEnd w:id="317"/>
          <w:p>
            <w:pPr>
              <w:spacing w:after="20"/>
              <w:ind w:left="20"/>
              <w:jc w:val="both"/>
            </w:pPr>
            <w:r>
              <w:rPr>
                <w:rFonts w:ascii="Times New Roman"/>
                <w:b w:val="false"/>
                <w:i w:val="false"/>
                <w:color w:val="000000"/>
                <w:sz w:val="20"/>
              </w:rPr>
              <w:t>
МРС-14 лошади - 5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 w:id="318"/>
          <w:p>
            <w:pPr>
              <w:spacing w:after="20"/>
              <w:ind w:left="20"/>
              <w:jc w:val="both"/>
            </w:pPr>
            <w:r>
              <w:rPr>
                <w:rFonts w:ascii="Times New Roman"/>
                <w:b w:val="false"/>
                <w:i w:val="false"/>
                <w:color w:val="000000"/>
                <w:sz w:val="20"/>
              </w:rPr>
              <w:t>
1 КРС*14,5 гектар = 14,5 гектар, 14 МРС * 2,9 гектар = 40,6 гектар,</w:t>
            </w:r>
          </w:p>
          <w:bookmarkEnd w:id="318"/>
          <w:p>
            <w:pPr>
              <w:spacing w:after="20"/>
              <w:ind w:left="20"/>
              <w:jc w:val="both"/>
            </w:pPr>
            <w:r>
              <w:rPr>
                <w:rFonts w:ascii="Times New Roman"/>
                <w:b w:val="false"/>
                <w:i w:val="false"/>
                <w:color w:val="000000"/>
                <w:sz w:val="20"/>
              </w:rPr>
              <w:t>
5 лошади * 17,4 гектар = 87 гектар, 14,5+40,6+87= 142,1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Токмурзин Ербол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Мамырбаев Сабетхан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КРС*14,5=58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 w:id="319"/>
          <w:p>
            <w:pPr>
              <w:spacing w:after="20"/>
              <w:ind w:left="20"/>
              <w:jc w:val="both"/>
            </w:pPr>
            <w:r>
              <w:rPr>
                <w:rFonts w:ascii="Times New Roman"/>
                <w:b w:val="false"/>
                <w:i w:val="false"/>
                <w:color w:val="000000"/>
                <w:sz w:val="20"/>
              </w:rPr>
              <w:t>
КРС- 13</w:t>
            </w:r>
          </w:p>
          <w:bookmarkEnd w:id="319"/>
          <w:p>
            <w:pPr>
              <w:spacing w:after="20"/>
              <w:ind w:left="20"/>
              <w:jc w:val="both"/>
            </w:pPr>
            <w:r>
              <w:rPr>
                <w:rFonts w:ascii="Times New Roman"/>
                <w:b w:val="false"/>
                <w:i w:val="false"/>
                <w:color w:val="000000"/>
                <w:sz w:val="20"/>
              </w:rPr>
              <w:t>
МРС-46 лошади - 40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К.Казыбаева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Тунгышбаев Канат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- 6 МРС - 14 лошади - 6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КРС*14,5 гектар = 87 гектар, 14МРС * 2,9 гектар = 40,6 гектар, 6 лошади * 17,4 гектар = 104,4 гектар 87+40,6+104,4 = 232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Бухарбаев Баймолда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КРС*14,5га = 101,5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Жаксыбеков Жармухамет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- 9 МРС- 372 лошади - 8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 w:id="320"/>
          <w:p>
            <w:pPr>
              <w:spacing w:after="20"/>
              <w:ind w:left="20"/>
              <w:jc w:val="both"/>
            </w:pPr>
            <w:r>
              <w:rPr>
                <w:rFonts w:ascii="Times New Roman"/>
                <w:b w:val="false"/>
                <w:i w:val="false"/>
                <w:color w:val="000000"/>
                <w:sz w:val="20"/>
              </w:rPr>
              <w:t>
9 КРС*14,5 гектар = 130,5 гектар, 372 МРС * 2,9 гектар = 1078,8 гектар,</w:t>
            </w:r>
          </w:p>
          <w:bookmarkEnd w:id="320"/>
          <w:p>
            <w:pPr>
              <w:spacing w:after="20"/>
              <w:ind w:left="20"/>
              <w:jc w:val="both"/>
            </w:pPr>
            <w:r>
              <w:rPr>
                <w:rFonts w:ascii="Times New Roman"/>
                <w:b w:val="false"/>
                <w:i w:val="false"/>
                <w:color w:val="000000"/>
                <w:sz w:val="20"/>
              </w:rPr>
              <w:t>
8 Лошодь * 17,4 гектар = 139,2 гектар 130,5+1078,8+139,2 =1348,5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Байдолдин Беделхан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 w:id="321"/>
          <w:p>
            <w:pPr>
              <w:spacing w:after="20"/>
              <w:ind w:left="20"/>
              <w:jc w:val="both"/>
            </w:pPr>
            <w:r>
              <w:rPr>
                <w:rFonts w:ascii="Times New Roman"/>
                <w:b w:val="false"/>
                <w:i w:val="false"/>
                <w:color w:val="000000"/>
                <w:sz w:val="20"/>
              </w:rPr>
              <w:t xml:space="preserve">
КРС - 12 </w:t>
            </w:r>
          </w:p>
          <w:bookmarkEnd w:id="321"/>
          <w:p>
            <w:pPr>
              <w:spacing w:after="20"/>
              <w:ind w:left="20"/>
              <w:jc w:val="both"/>
            </w:pPr>
            <w:r>
              <w:rPr>
                <w:rFonts w:ascii="Times New Roman"/>
                <w:b w:val="false"/>
                <w:i w:val="false"/>
                <w:color w:val="000000"/>
                <w:sz w:val="20"/>
              </w:rPr>
              <w:t>
МРС - 52 лошади - 12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КРС*14,5 гектар = 174 гектар, 52МРС * 2,9 гектар = 150,8 гектар, 12 лошади * 17,4 гектар = 208,8 гектар 174+150,8+208,8 = 533,6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Муханов Канатхан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КРС- 39 лошади - 3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 w:id="322"/>
          <w:p>
            <w:pPr>
              <w:spacing w:after="20"/>
              <w:ind w:left="20"/>
              <w:jc w:val="both"/>
            </w:pPr>
            <w:r>
              <w:rPr>
                <w:rFonts w:ascii="Times New Roman"/>
                <w:b w:val="false"/>
                <w:i w:val="false"/>
                <w:color w:val="000000"/>
                <w:sz w:val="20"/>
              </w:rPr>
              <w:t>
39 КРС*14,5 гектар = 565,5 гектар,</w:t>
            </w:r>
          </w:p>
          <w:bookmarkEnd w:id="322"/>
          <w:p>
            <w:pPr>
              <w:spacing w:after="20"/>
              <w:ind w:left="20"/>
              <w:jc w:val="both"/>
            </w:pPr>
            <w:r>
              <w:rPr>
                <w:rFonts w:ascii="Times New Roman"/>
                <w:b w:val="false"/>
                <w:i w:val="false"/>
                <w:color w:val="000000"/>
                <w:sz w:val="20"/>
              </w:rPr>
              <w:t>
3 лошади * 17,4 гектар = 52,2 гектар, 565,5+52,2= 617,7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Куришбаева Асия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 w:id="323"/>
          <w:p>
            <w:pPr>
              <w:spacing w:after="20"/>
              <w:ind w:left="20"/>
              <w:jc w:val="both"/>
            </w:pPr>
            <w:r>
              <w:rPr>
                <w:rFonts w:ascii="Times New Roman"/>
                <w:b w:val="false"/>
                <w:i w:val="false"/>
                <w:color w:val="000000"/>
                <w:sz w:val="20"/>
              </w:rPr>
              <w:t>
КРС- 10</w:t>
            </w:r>
          </w:p>
          <w:bookmarkEnd w:id="323"/>
          <w:p>
            <w:pPr>
              <w:spacing w:after="20"/>
              <w:ind w:left="20"/>
              <w:jc w:val="both"/>
            </w:pPr>
            <w:r>
              <w:rPr>
                <w:rFonts w:ascii="Times New Roman"/>
                <w:b w:val="false"/>
                <w:i w:val="false"/>
                <w:color w:val="000000"/>
                <w:sz w:val="20"/>
              </w:rPr>
              <w:t>
МРС- 64 лощади - 20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КРС*14,5 гектар = 145 гектар, 64МРС * 2,9 гектар = 185,6 гектар, 20 лошади * 17,4 гектар = 348 гектар 145+185,6+348=678,6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Турысбеков Алпысбай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- 6 МРС - 33 лошади - 3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КРС*14,5 гектар = 87 гектар, 33 МРС * 2,9 гектар = 95,7 гектар 3 лошади * 17,4 гектар = 52,2 гектар 87+95,7+52,2=234,9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 w:id="324"/>
          <w:p>
            <w:pPr>
              <w:spacing w:after="20"/>
              <w:ind w:left="20"/>
              <w:jc w:val="both"/>
            </w:pPr>
            <w:r>
              <w:rPr>
                <w:rFonts w:ascii="Times New Roman"/>
                <w:b w:val="false"/>
                <w:i w:val="false"/>
                <w:color w:val="000000"/>
                <w:sz w:val="20"/>
              </w:rPr>
              <w:t xml:space="preserve">
КРС - 89 </w:t>
            </w:r>
          </w:p>
          <w:bookmarkEnd w:id="324"/>
          <w:p>
            <w:pPr>
              <w:spacing w:after="20"/>
              <w:ind w:left="20"/>
              <w:jc w:val="both"/>
            </w:pPr>
            <w:r>
              <w:rPr>
                <w:rFonts w:ascii="Times New Roman"/>
                <w:b w:val="false"/>
                <w:i w:val="false"/>
                <w:color w:val="000000"/>
                <w:sz w:val="20"/>
              </w:rPr>
              <w:t>
МРС - 535 лошади - 52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1382 МРС - 3187 лошади - 1506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55485,6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45978,3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69" w:id="325"/>
    <w:p>
      <w:pPr>
        <w:spacing w:after="0"/>
        <w:ind w:left="0"/>
        <w:jc w:val="both"/>
      </w:pPr>
      <w:r>
        <w:rPr>
          <w:rFonts w:ascii="Times New Roman"/>
          <w:b w:val="false"/>
          <w:i w:val="false"/>
          <w:color w:val="000000"/>
          <w:sz w:val="28"/>
        </w:rPr>
        <w:t>
      Примечание: В Бакалинском сельском округе имеется 11 702,7 гектар пастбищных угодий в 44 хозяйствах. КРС-1382 головы, мелкий рогатый скот - 3187 голов, лошади - 1506 голов. По количеству скота необходимая площадь пастбищ составляет 55 485,6 гектар. Объем дополнительной необходимой площади составляет 43 782,9 гектар, избыток – 2195,4 гектар.</w:t>
      </w:r>
    </w:p>
    <w:bookmarkEnd w:id="325"/>
    <w:bookmarkStart w:name="z370" w:id="326"/>
    <w:p>
      <w:pPr>
        <w:spacing w:after="0"/>
        <w:ind w:left="0"/>
        <w:jc w:val="both"/>
      </w:pPr>
      <w:r>
        <w:rPr>
          <w:rFonts w:ascii="Times New Roman"/>
          <w:b w:val="false"/>
          <w:i w:val="false"/>
          <w:color w:val="000000"/>
          <w:sz w:val="28"/>
        </w:rPr>
        <w:t xml:space="preserve">
      </w:t>
      </w:r>
    </w:p>
    <w:bookmarkEnd w:id="326"/>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1" w:id="327"/>
    <w:p>
      <w:pPr>
        <w:spacing w:after="0"/>
        <w:ind w:left="0"/>
        <w:jc w:val="both"/>
      </w:pPr>
      <w:r>
        <w:rPr>
          <w:rFonts w:ascii="Times New Roman"/>
          <w:b w:val="false"/>
          <w:i w:val="false"/>
          <w:color w:val="000000"/>
          <w:sz w:val="28"/>
        </w:rPr>
        <w:t xml:space="preserve">
      </w:t>
      </w:r>
    </w:p>
    <w:bookmarkEnd w:id="327"/>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2" w:id="328"/>
    <w:p>
      <w:pPr>
        <w:spacing w:after="0"/>
        <w:ind w:left="0"/>
        <w:jc w:val="both"/>
      </w:pPr>
      <w:r>
        <w:rPr>
          <w:rFonts w:ascii="Times New Roman"/>
          <w:b w:val="false"/>
          <w:i w:val="false"/>
          <w:color w:val="000000"/>
          <w:sz w:val="28"/>
        </w:rPr>
        <w:t xml:space="preserve">
      </w:t>
      </w:r>
    </w:p>
    <w:bookmarkEnd w:id="328"/>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3" w:id="329"/>
    <w:p>
      <w:pPr>
        <w:spacing w:after="0"/>
        <w:ind w:left="0"/>
        <w:jc w:val="both"/>
      </w:pPr>
      <w:r>
        <w:rPr>
          <w:rFonts w:ascii="Times New Roman"/>
          <w:b w:val="false"/>
          <w:i w:val="false"/>
          <w:color w:val="000000"/>
          <w:sz w:val="28"/>
        </w:rPr>
        <w:t xml:space="preserve">
      </w:t>
      </w:r>
    </w:p>
    <w:bookmarkEnd w:id="329"/>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4" w:id="330"/>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 по Бакалинскому сельскому округу</w:t>
      </w:r>
    </w:p>
    <w:bookmarkEnd w:id="3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перегона скота на пастбища и возврата скота от пастбища</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 w:id="331"/>
          <w:p>
            <w:pPr>
              <w:spacing w:after="20"/>
              <w:ind w:left="20"/>
              <w:jc w:val="both"/>
            </w:pPr>
            <w:r>
              <w:rPr>
                <w:rFonts w:ascii="Times New Roman"/>
                <w:b w:val="false"/>
                <w:i w:val="false"/>
                <w:color w:val="000000"/>
                <w:sz w:val="20"/>
              </w:rPr>
              <w:t>
от ІІ-декады марта</w:t>
            </w:r>
          </w:p>
          <w:bookmarkEnd w:id="331"/>
          <w:p>
            <w:pPr>
              <w:spacing w:after="20"/>
              <w:ind w:left="20"/>
              <w:jc w:val="both"/>
            </w:pPr>
            <w:r>
              <w:rPr>
                <w:rFonts w:ascii="Times New Roman"/>
                <w:b w:val="false"/>
                <w:i w:val="false"/>
                <w:color w:val="000000"/>
                <w:sz w:val="20"/>
              </w:rPr>
              <w:t>
до ІІ-декады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 w:id="332"/>
          <w:p>
            <w:pPr>
              <w:spacing w:after="20"/>
              <w:ind w:left="20"/>
              <w:jc w:val="both"/>
            </w:pPr>
            <w:r>
              <w:rPr>
                <w:rFonts w:ascii="Times New Roman"/>
                <w:b w:val="false"/>
                <w:i w:val="false"/>
                <w:color w:val="000000"/>
                <w:sz w:val="20"/>
              </w:rPr>
              <w:t>
от ІІ-декады мая</w:t>
            </w:r>
          </w:p>
          <w:bookmarkEnd w:id="332"/>
          <w:p>
            <w:pPr>
              <w:spacing w:after="20"/>
              <w:ind w:left="20"/>
              <w:jc w:val="both"/>
            </w:pPr>
            <w:r>
              <w:rPr>
                <w:rFonts w:ascii="Times New Roman"/>
                <w:b w:val="false"/>
                <w:i w:val="false"/>
                <w:color w:val="000000"/>
                <w:sz w:val="20"/>
              </w:rPr>
              <w:t>
до ІІ-декады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 w:id="333"/>
          <w:p>
            <w:pPr>
              <w:spacing w:after="20"/>
              <w:ind w:left="20"/>
              <w:jc w:val="both"/>
            </w:pPr>
            <w:r>
              <w:rPr>
                <w:rFonts w:ascii="Times New Roman"/>
                <w:b w:val="false"/>
                <w:i w:val="false"/>
                <w:color w:val="000000"/>
                <w:sz w:val="20"/>
              </w:rPr>
              <w:t>
от ІІ-декады октября</w:t>
            </w:r>
          </w:p>
          <w:bookmarkEnd w:id="333"/>
          <w:p>
            <w:pPr>
              <w:spacing w:after="20"/>
              <w:ind w:left="20"/>
              <w:jc w:val="both"/>
            </w:pPr>
            <w:r>
              <w:rPr>
                <w:rFonts w:ascii="Times New Roman"/>
                <w:b w:val="false"/>
                <w:i w:val="false"/>
                <w:color w:val="000000"/>
                <w:sz w:val="20"/>
              </w:rPr>
              <w:t>
до ІІІ-декады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 w:id="334"/>
          <w:p>
            <w:pPr>
              <w:spacing w:after="20"/>
              <w:ind w:left="20"/>
              <w:jc w:val="both"/>
            </w:pPr>
            <w:r>
              <w:rPr>
                <w:rFonts w:ascii="Times New Roman"/>
                <w:b w:val="false"/>
                <w:i w:val="false"/>
                <w:color w:val="000000"/>
                <w:sz w:val="20"/>
              </w:rPr>
              <w:t>
от ІІІ-декады ноября</w:t>
            </w:r>
          </w:p>
          <w:bookmarkEnd w:id="334"/>
          <w:p>
            <w:pPr>
              <w:spacing w:after="20"/>
              <w:ind w:left="20"/>
              <w:jc w:val="both"/>
            </w:pPr>
            <w:r>
              <w:rPr>
                <w:rFonts w:ascii="Times New Roman"/>
                <w:b w:val="false"/>
                <w:i w:val="false"/>
                <w:color w:val="000000"/>
                <w:sz w:val="20"/>
              </w:rPr>
              <w:t>
до ІІ-декады марта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 w:id="335"/>
          <w:p>
            <w:pPr>
              <w:spacing w:after="20"/>
              <w:ind w:left="20"/>
              <w:jc w:val="both"/>
            </w:pPr>
            <w:r>
              <w:rPr>
                <w:rFonts w:ascii="Times New Roman"/>
                <w:b w:val="false"/>
                <w:i w:val="false"/>
                <w:color w:val="000000"/>
                <w:sz w:val="20"/>
              </w:rPr>
              <w:t>
от ІІ-декады марта</w:t>
            </w:r>
          </w:p>
          <w:bookmarkEnd w:id="335"/>
          <w:p>
            <w:pPr>
              <w:spacing w:after="20"/>
              <w:ind w:left="20"/>
              <w:jc w:val="both"/>
            </w:pPr>
            <w:r>
              <w:rPr>
                <w:rFonts w:ascii="Times New Roman"/>
                <w:b w:val="false"/>
                <w:i w:val="false"/>
                <w:color w:val="000000"/>
                <w:sz w:val="20"/>
              </w:rPr>
              <w:t>
до ІІ-декады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 w:id="336"/>
          <w:p>
            <w:pPr>
              <w:spacing w:after="20"/>
              <w:ind w:left="20"/>
              <w:jc w:val="both"/>
            </w:pPr>
            <w:r>
              <w:rPr>
                <w:rFonts w:ascii="Times New Roman"/>
                <w:b w:val="false"/>
                <w:i w:val="false"/>
                <w:color w:val="000000"/>
                <w:sz w:val="20"/>
              </w:rPr>
              <w:t>
от ІІ-декады мая</w:t>
            </w:r>
          </w:p>
          <w:bookmarkEnd w:id="336"/>
          <w:p>
            <w:pPr>
              <w:spacing w:after="20"/>
              <w:ind w:left="20"/>
              <w:jc w:val="both"/>
            </w:pPr>
            <w:r>
              <w:rPr>
                <w:rFonts w:ascii="Times New Roman"/>
                <w:b w:val="false"/>
                <w:i w:val="false"/>
                <w:color w:val="000000"/>
                <w:sz w:val="20"/>
              </w:rPr>
              <w:t>
до ІІ-декады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 w:id="337"/>
          <w:p>
            <w:pPr>
              <w:spacing w:after="20"/>
              <w:ind w:left="20"/>
              <w:jc w:val="both"/>
            </w:pPr>
            <w:r>
              <w:rPr>
                <w:rFonts w:ascii="Times New Roman"/>
                <w:b w:val="false"/>
                <w:i w:val="false"/>
                <w:color w:val="000000"/>
                <w:sz w:val="20"/>
              </w:rPr>
              <w:t>
от ІІ-декады октября</w:t>
            </w:r>
          </w:p>
          <w:bookmarkEnd w:id="337"/>
          <w:p>
            <w:pPr>
              <w:spacing w:after="20"/>
              <w:ind w:left="20"/>
              <w:jc w:val="both"/>
            </w:pPr>
            <w:r>
              <w:rPr>
                <w:rFonts w:ascii="Times New Roman"/>
                <w:b w:val="false"/>
                <w:i w:val="false"/>
                <w:color w:val="000000"/>
                <w:sz w:val="20"/>
              </w:rPr>
              <w:t>
до ІІІ-декады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 w:id="338"/>
          <w:p>
            <w:pPr>
              <w:spacing w:after="20"/>
              <w:ind w:left="20"/>
              <w:jc w:val="both"/>
            </w:pPr>
            <w:r>
              <w:rPr>
                <w:rFonts w:ascii="Times New Roman"/>
                <w:b w:val="false"/>
                <w:i w:val="false"/>
                <w:color w:val="000000"/>
                <w:sz w:val="20"/>
              </w:rPr>
              <w:t>
от ІІІ-декады ноября</w:t>
            </w:r>
          </w:p>
          <w:bookmarkEnd w:id="338"/>
          <w:p>
            <w:pPr>
              <w:spacing w:after="20"/>
              <w:ind w:left="20"/>
              <w:jc w:val="both"/>
            </w:pPr>
            <w:r>
              <w:rPr>
                <w:rFonts w:ascii="Times New Roman"/>
                <w:b w:val="false"/>
                <w:i w:val="false"/>
                <w:color w:val="000000"/>
                <w:sz w:val="20"/>
              </w:rPr>
              <w:t>
до ІІ-декады марта</w:t>
            </w:r>
          </w:p>
        </w:tc>
      </w:tr>
    </w:tbl>
    <w:bookmarkStart w:name="z383" w:id="339"/>
    <w:p>
      <w:pPr>
        <w:spacing w:after="0"/>
        <w:ind w:left="0"/>
        <w:jc w:val="both"/>
      </w:pPr>
      <w:r>
        <w:rPr>
          <w:rFonts w:ascii="Times New Roman"/>
          <w:b w:val="false"/>
          <w:i w:val="false"/>
          <w:color w:val="000000"/>
          <w:sz w:val="28"/>
        </w:rPr>
        <w:t xml:space="preserve">
      </w:t>
      </w:r>
    </w:p>
    <w:bookmarkEnd w:id="339"/>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решению Сарканского районного маслихата от 22.05.2023 года №6-28</w:t>
            </w:r>
          </w:p>
        </w:tc>
      </w:tr>
    </w:tbl>
    <w:bookmarkStart w:name="z385" w:id="340"/>
    <w:p>
      <w:pPr>
        <w:spacing w:after="0"/>
        <w:ind w:left="0"/>
        <w:jc w:val="left"/>
      </w:pPr>
      <w:r>
        <w:rPr>
          <w:rFonts w:ascii="Times New Roman"/>
          <w:b/>
          <w:i w:val="false"/>
          <w:color w:val="000000"/>
        </w:rPr>
        <w:t xml:space="preserve"> План по управлению пастбищами и их использованию в Екиашинском сельском округе на 2023-2024 год</w:t>
      </w:r>
    </w:p>
    <w:bookmarkEnd w:id="340"/>
    <w:bookmarkStart w:name="z386" w:id="341"/>
    <w:p>
      <w:pPr>
        <w:spacing w:after="0"/>
        <w:ind w:left="0"/>
        <w:jc w:val="both"/>
      </w:pPr>
      <w:r>
        <w:rPr>
          <w:rFonts w:ascii="Times New Roman"/>
          <w:b w:val="false"/>
          <w:i w:val="false"/>
          <w:color w:val="000000"/>
          <w:sz w:val="28"/>
        </w:rPr>
        <w:t>
      План принимается в целях рационального использования пастбищ с целью стабильного обеспечения потребности в кормах и исключения деградации пастбищ</w:t>
      </w:r>
    </w:p>
    <w:bookmarkEnd w:id="341"/>
    <w:bookmarkStart w:name="z387" w:id="342"/>
    <w:p>
      <w:pPr>
        <w:spacing w:after="0"/>
        <w:ind w:left="0"/>
        <w:jc w:val="both"/>
      </w:pPr>
      <w:r>
        <w:rPr>
          <w:rFonts w:ascii="Times New Roman"/>
          <w:b w:val="false"/>
          <w:i w:val="false"/>
          <w:color w:val="000000"/>
          <w:sz w:val="28"/>
        </w:rPr>
        <w:t>
      План содержит:</w:t>
      </w:r>
    </w:p>
    <w:bookmarkEnd w:id="342"/>
    <w:bookmarkStart w:name="z388" w:id="343"/>
    <w:p>
      <w:pPr>
        <w:spacing w:after="0"/>
        <w:ind w:left="0"/>
        <w:jc w:val="both"/>
      </w:pPr>
      <w:r>
        <w:rPr>
          <w:rFonts w:ascii="Times New Roman"/>
          <w:b w:val="false"/>
          <w:i w:val="false"/>
          <w:color w:val="000000"/>
          <w:sz w:val="28"/>
        </w:rPr>
        <w:t>
      1) Схема расположения пастбищ на территории Екиашинского сельского округа в разрезе категорий земель, собственников земельных участков и землепользователей .</w:t>
      </w:r>
    </w:p>
    <w:bookmarkEnd w:id="343"/>
    <w:bookmarkStart w:name="z389" w:id="344"/>
    <w:p>
      <w:pPr>
        <w:spacing w:after="0"/>
        <w:ind w:left="0"/>
        <w:jc w:val="both"/>
      </w:pPr>
      <w:r>
        <w:rPr>
          <w:rFonts w:ascii="Times New Roman"/>
          <w:b w:val="false"/>
          <w:i w:val="false"/>
          <w:color w:val="000000"/>
          <w:sz w:val="28"/>
        </w:rPr>
        <w:t>
      2) приемлемые схемы пастбище оборотов.</w:t>
      </w:r>
    </w:p>
    <w:bookmarkEnd w:id="344"/>
    <w:bookmarkStart w:name="z390" w:id="345"/>
    <w:p>
      <w:pPr>
        <w:spacing w:after="0"/>
        <w:ind w:left="0"/>
        <w:jc w:val="both"/>
      </w:pPr>
      <w:r>
        <w:rPr>
          <w:rFonts w:ascii="Times New Roman"/>
          <w:b w:val="false"/>
          <w:i w:val="false"/>
          <w:color w:val="000000"/>
          <w:sz w:val="28"/>
        </w:rPr>
        <w:t>
      3) карта с указанием внешних и внутренних границ и площадей пастбищ, сезонных пастбищ, в том числе сезонных, объектов пастбищной инфраструктуры.</w:t>
      </w:r>
    </w:p>
    <w:bookmarkEnd w:id="345"/>
    <w:bookmarkStart w:name="z391" w:id="346"/>
    <w:p>
      <w:pPr>
        <w:spacing w:after="0"/>
        <w:ind w:left="0"/>
        <w:jc w:val="both"/>
      </w:pPr>
      <w:r>
        <w:rPr>
          <w:rFonts w:ascii="Times New Roman"/>
          <w:b w:val="false"/>
          <w:i w:val="false"/>
          <w:color w:val="000000"/>
          <w:sz w:val="28"/>
        </w:rPr>
        <w:t>
      4) схема доступа пастбище пользователей к водоисточникам (озерам, рекам, прудам, копаням, оросительному или обводнительному каналу или трубчатым или шахтным колодцам), составленная в соответствии с нормативом водопотребления.</w:t>
      </w:r>
    </w:p>
    <w:bookmarkEnd w:id="346"/>
    <w:bookmarkStart w:name="z392" w:id="347"/>
    <w:p>
      <w:pPr>
        <w:spacing w:after="0"/>
        <w:ind w:left="0"/>
        <w:jc w:val="both"/>
      </w:pPr>
      <w:r>
        <w:rPr>
          <w:rFonts w:ascii="Times New Roman"/>
          <w:b w:val="false"/>
          <w:i w:val="false"/>
          <w:color w:val="000000"/>
          <w:sz w:val="28"/>
        </w:rPr>
        <w:t>
      5) нет схемы доступа пастбище 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bookmarkEnd w:id="347"/>
    <w:bookmarkStart w:name="z393" w:id="348"/>
    <w:p>
      <w:pPr>
        <w:spacing w:after="0"/>
        <w:ind w:left="0"/>
        <w:jc w:val="both"/>
      </w:pPr>
      <w:r>
        <w:rPr>
          <w:rFonts w:ascii="Times New Roman"/>
          <w:b w:val="false"/>
          <w:i w:val="false"/>
          <w:color w:val="000000"/>
          <w:sz w:val="28"/>
        </w:rPr>
        <w:t xml:space="preserve">
      6) Схема размещения поголовья сельскохозяйственных животных физических и юридических лиц, не обеспеченных пастбищами, расположенными в сельском округе. </w:t>
      </w:r>
    </w:p>
    <w:bookmarkEnd w:id="348"/>
    <w:bookmarkStart w:name="z394" w:id="349"/>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перегона сельскохозяйственных животных.</w:t>
      </w:r>
    </w:p>
    <w:bookmarkEnd w:id="349"/>
    <w:bookmarkStart w:name="z395" w:id="350"/>
    <w:p>
      <w:pPr>
        <w:spacing w:after="0"/>
        <w:ind w:left="0"/>
        <w:jc w:val="both"/>
      </w:pPr>
      <w:r>
        <w:rPr>
          <w:rFonts w:ascii="Times New Roman"/>
          <w:b w:val="false"/>
          <w:i w:val="false"/>
          <w:color w:val="000000"/>
          <w:sz w:val="28"/>
        </w:rPr>
        <w:t>
      7.1) Карта пастбищ с указанием внешних и внутренних границ и территорий, необходимых для обеспечения потребности населения в выпасе сельскохозяйственных животных в личных подсобных хозяйствах в зависимости от местных условий и особенностей.</w:t>
      </w:r>
    </w:p>
    <w:bookmarkEnd w:id="350"/>
    <w:bookmarkStart w:name="z396" w:id="351"/>
    <w:p>
      <w:pPr>
        <w:spacing w:after="0"/>
        <w:ind w:left="0"/>
        <w:jc w:val="both"/>
      </w:pPr>
      <w:r>
        <w:rPr>
          <w:rFonts w:ascii="Times New Roman"/>
          <w:b w:val="false"/>
          <w:i w:val="false"/>
          <w:color w:val="000000"/>
          <w:sz w:val="28"/>
        </w:rPr>
        <w:t>
      Территория села относится к ветви влажного горного, степно-парово-осокового пояса. Установлено, что преобладает степная растительность, основными ее видами являются: типчак, осока, овес, различные виды полыней с участием различных злаков степи.</w:t>
      </w:r>
    </w:p>
    <w:bookmarkEnd w:id="351"/>
    <w:bookmarkStart w:name="z397" w:id="352"/>
    <w:p>
      <w:pPr>
        <w:spacing w:after="0"/>
        <w:ind w:left="0"/>
        <w:jc w:val="both"/>
      </w:pPr>
      <w:r>
        <w:rPr>
          <w:rFonts w:ascii="Times New Roman"/>
          <w:b w:val="false"/>
          <w:i w:val="false"/>
          <w:color w:val="000000"/>
          <w:sz w:val="28"/>
        </w:rPr>
        <w:t>
      Орошение пастбищ осуществляется естественными родниками, шахтными колодцами. Средняя продуктивность пастбищных угодий составляет 15 ц/га.</w:t>
      </w:r>
    </w:p>
    <w:bookmarkEnd w:id="352"/>
    <w:bookmarkStart w:name="z398" w:id="353"/>
    <w:p>
      <w:pPr>
        <w:spacing w:after="0"/>
        <w:ind w:left="0"/>
        <w:jc w:val="both"/>
      </w:pPr>
      <w:r>
        <w:rPr>
          <w:rFonts w:ascii="Times New Roman"/>
          <w:b w:val="false"/>
          <w:i w:val="false"/>
          <w:color w:val="000000"/>
          <w:sz w:val="28"/>
        </w:rPr>
        <w:t>
      Запас пастбищных кормов используется в течение пастбищного периода, который длится 170-180 дней.</w:t>
      </w:r>
    </w:p>
    <w:bookmarkEnd w:id="353"/>
    <w:bookmarkStart w:name="z399" w:id="354"/>
    <w:p>
      <w:pPr>
        <w:spacing w:after="0"/>
        <w:ind w:left="0"/>
        <w:jc w:val="both"/>
      </w:pPr>
      <w:r>
        <w:rPr>
          <w:rFonts w:ascii="Times New Roman"/>
          <w:b w:val="false"/>
          <w:i w:val="false"/>
          <w:color w:val="000000"/>
          <w:sz w:val="28"/>
        </w:rPr>
        <w:t>
      Екиашинский сельский округ расположен на восточной окраине района. Административно-территориальное деление состоит из деревень Екиаша, Тополевка.</w:t>
      </w:r>
    </w:p>
    <w:bookmarkEnd w:id="354"/>
    <w:bookmarkStart w:name="z400" w:id="355"/>
    <w:p>
      <w:pPr>
        <w:spacing w:after="0"/>
        <w:ind w:left="0"/>
        <w:jc w:val="both"/>
      </w:pPr>
      <w:r>
        <w:rPr>
          <w:rFonts w:ascii="Times New Roman"/>
          <w:b w:val="false"/>
          <w:i w:val="false"/>
          <w:color w:val="000000"/>
          <w:sz w:val="28"/>
        </w:rPr>
        <w:t>
      По природным погодным условиям: в пределах степной зоны и по агроклиматическим показателям характеризуется суровой продолжительной зимой, коротким умеренно холодным летом, резкими контрастами зимних и летних температур, большим количеством годовых осадков.</w:t>
      </w:r>
    </w:p>
    <w:bookmarkEnd w:id="355"/>
    <w:bookmarkStart w:name="z401" w:id="356"/>
    <w:p>
      <w:pPr>
        <w:spacing w:after="0"/>
        <w:ind w:left="0"/>
        <w:jc w:val="both"/>
      </w:pPr>
      <w:r>
        <w:rPr>
          <w:rFonts w:ascii="Times New Roman"/>
          <w:b w:val="false"/>
          <w:i w:val="false"/>
          <w:color w:val="000000"/>
          <w:sz w:val="28"/>
        </w:rPr>
        <w:t>
      Общая площадь земель поселка составляет 81 050 га (далее -), в том числе пастбищ - 64 301 гектар, в том числе:</w:t>
      </w:r>
    </w:p>
    <w:bookmarkEnd w:id="356"/>
    <w:bookmarkStart w:name="z402" w:id="357"/>
    <w:p>
      <w:pPr>
        <w:spacing w:after="0"/>
        <w:ind w:left="0"/>
        <w:jc w:val="both"/>
      </w:pPr>
      <w:r>
        <w:rPr>
          <w:rFonts w:ascii="Times New Roman"/>
          <w:b w:val="false"/>
          <w:i w:val="false"/>
          <w:color w:val="000000"/>
          <w:sz w:val="28"/>
        </w:rPr>
        <w:t>
      - сельскохозяйственные угодья - 78 411 гектар,</w:t>
      </w:r>
    </w:p>
    <w:bookmarkEnd w:id="357"/>
    <w:bookmarkStart w:name="z403" w:id="358"/>
    <w:p>
      <w:pPr>
        <w:spacing w:after="0"/>
        <w:ind w:left="0"/>
        <w:jc w:val="both"/>
      </w:pPr>
      <w:r>
        <w:rPr>
          <w:rFonts w:ascii="Times New Roman"/>
          <w:b w:val="false"/>
          <w:i w:val="false"/>
          <w:color w:val="000000"/>
          <w:sz w:val="28"/>
        </w:rPr>
        <w:t>
      - прочие поля - 2639 гектар,</w:t>
      </w:r>
    </w:p>
    <w:bookmarkEnd w:id="358"/>
    <w:bookmarkStart w:name="z404" w:id="359"/>
    <w:p>
      <w:pPr>
        <w:spacing w:after="0"/>
        <w:ind w:left="0"/>
        <w:jc w:val="both"/>
      </w:pPr>
      <w:r>
        <w:rPr>
          <w:rFonts w:ascii="Times New Roman"/>
          <w:b w:val="false"/>
          <w:i w:val="false"/>
          <w:color w:val="000000"/>
          <w:sz w:val="28"/>
        </w:rPr>
        <w:t>
      - пашня - 12 357 гектар.</w:t>
      </w:r>
    </w:p>
    <w:bookmarkEnd w:id="359"/>
    <w:bookmarkStart w:name="z405" w:id="360"/>
    <w:p>
      <w:pPr>
        <w:spacing w:after="0"/>
        <w:ind w:left="0"/>
        <w:jc w:val="both"/>
      </w:pPr>
      <w:r>
        <w:rPr>
          <w:rFonts w:ascii="Times New Roman"/>
          <w:b w:val="false"/>
          <w:i w:val="false"/>
          <w:color w:val="000000"/>
          <w:sz w:val="28"/>
        </w:rPr>
        <w:t>
      - пастбища - 64 301 гектар,</w:t>
      </w:r>
    </w:p>
    <w:bookmarkEnd w:id="360"/>
    <w:bookmarkStart w:name="z406" w:id="361"/>
    <w:p>
      <w:pPr>
        <w:spacing w:after="0"/>
        <w:ind w:left="0"/>
        <w:jc w:val="both"/>
      </w:pPr>
      <w:r>
        <w:rPr>
          <w:rFonts w:ascii="Times New Roman"/>
          <w:b w:val="false"/>
          <w:i w:val="false"/>
          <w:color w:val="000000"/>
          <w:sz w:val="28"/>
        </w:rPr>
        <w:t>
      - луга - 1570 гектар,</w:t>
      </w:r>
    </w:p>
    <w:bookmarkEnd w:id="361"/>
    <w:bookmarkStart w:name="z407" w:id="362"/>
    <w:p>
      <w:pPr>
        <w:spacing w:after="0"/>
        <w:ind w:left="0"/>
        <w:jc w:val="both"/>
      </w:pPr>
      <w:r>
        <w:rPr>
          <w:rFonts w:ascii="Times New Roman"/>
          <w:b w:val="false"/>
          <w:i w:val="false"/>
          <w:color w:val="000000"/>
          <w:sz w:val="28"/>
        </w:rPr>
        <w:t>
      - многолетние культуры - 183 гектар.</w:t>
      </w:r>
    </w:p>
    <w:bookmarkEnd w:id="362"/>
    <w:bookmarkStart w:name="z408" w:id="363"/>
    <w:p>
      <w:pPr>
        <w:spacing w:after="0"/>
        <w:ind w:left="0"/>
        <w:jc w:val="both"/>
      </w:pPr>
      <w:r>
        <w:rPr>
          <w:rFonts w:ascii="Times New Roman"/>
          <w:b w:val="false"/>
          <w:i w:val="false"/>
          <w:color w:val="000000"/>
          <w:sz w:val="28"/>
        </w:rPr>
        <w:t>
      На 1 января 2023 года насчитывается 6 209 голов крупного рогатого скота, 12 684 голов мелкого рогатого скота, 1 859 голов лошадей.</w:t>
      </w:r>
    </w:p>
    <w:bookmarkEnd w:id="363"/>
    <w:bookmarkStart w:name="z409" w:id="364"/>
    <w:p>
      <w:pPr>
        <w:spacing w:after="0"/>
        <w:ind w:left="0"/>
        <w:jc w:val="both"/>
      </w:pPr>
      <w:r>
        <w:rPr>
          <w:rFonts w:ascii="Times New Roman"/>
          <w:b w:val="false"/>
          <w:i w:val="false"/>
          <w:color w:val="000000"/>
          <w:sz w:val="28"/>
        </w:rPr>
        <w:t>
      Сельскохозяйственные животные распределяются следующим образом: крупный рогатый скот - 4 стада;</w:t>
      </w:r>
    </w:p>
    <w:bookmarkEnd w:id="364"/>
    <w:bookmarkStart w:name="z410" w:id="365"/>
    <w:p>
      <w:pPr>
        <w:spacing w:after="0"/>
        <w:ind w:left="0"/>
        <w:jc w:val="both"/>
      </w:pPr>
      <w:r>
        <w:rPr>
          <w:rFonts w:ascii="Times New Roman"/>
          <w:b w:val="false"/>
          <w:i w:val="false"/>
          <w:color w:val="000000"/>
          <w:sz w:val="28"/>
        </w:rPr>
        <w:t>
      крупный рогатый скот - 15 стад;</w:t>
      </w:r>
    </w:p>
    <w:bookmarkEnd w:id="365"/>
    <w:bookmarkStart w:name="z411" w:id="366"/>
    <w:p>
      <w:pPr>
        <w:spacing w:after="0"/>
        <w:ind w:left="0"/>
        <w:jc w:val="both"/>
      </w:pPr>
      <w:r>
        <w:rPr>
          <w:rFonts w:ascii="Times New Roman"/>
          <w:b w:val="false"/>
          <w:i w:val="false"/>
          <w:color w:val="000000"/>
          <w:sz w:val="28"/>
        </w:rPr>
        <w:t>
      лошадей - 44 табуна.</w:t>
      </w:r>
    </w:p>
    <w:bookmarkEnd w:id="366"/>
    <w:bookmarkStart w:name="z412" w:id="367"/>
    <w:p>
      <w:pPr>
        <w:spacing w:after="0"/>
        <w:ind w:left="0"/>
        <w:jc w:val="both"/>
      </w:pPr>
      <w:r>
        <w:rPr>
          <w:rFonts w:ascii="Times New Roman"/>
          <w:b w:val="false"/>
          <w:i w:val="false"/>
          <w:color w:val="000000"/>
          <w:sz w:val="28"/>
        </w:rPr>
        <w:t>
      Пастбища относятся к естественным пастбищам в силу природно-климатических особенностей поселка и часто используются для выпаса скота.</w:t>
      </w:r>
    </w:p>
    <w:bookmarkEnd w:id="367"/>
    <w:bookmarkStart w:name="z413" w:id="368"/>
    <w:p>
      <w:pPr>
        <w:spacing w:after="0"/>
        <w:ind w:left="0"/>
        <w:jc w:val="both"/>
      </w:pPr>
      <w:r>
        <w:rPr>
          <w:rFonts w:ascii="Times New Roman"/>
          <w:b w:val="false"/>
          <w:i w:val="false"/>
          <w:color w:val="000000"/>
          <w:sz w:val="28"/>
        </w:rPr>
        <w:t>
      Основными пользователями пастбищ являются жители села. План принят с целью рационального использования пастбищ, обеспечения потребности в кормах и предотвращения ухудшения состояния пастбищ.</w:t>
      </w:r>
    </w:p>
    <w:bookmarkEnd w:id="368"/>
    <w:bookmarkStart w:name="z414" w:id="369"/>
    <w:p>
      <w:pPr>
        <w:spacing w:after="0"/>
        <w:ind w:left="0"/>
        <w:jc w:val="both"/>
      </w:pPr>
      <w:r>
        <w:rPr>
          <w:rFonts w:ascii="Times New Roman"/>
          <w:b w:val="false"/>
          <w:i w:val="false"/>
          <w:color w:val="000000"/>
          <w:sz w:val="28"/>
        </w:rPr>
        <w:t>
      В Екиашинском сельском округе имеется 25 родников и 14 колодцев. Недостатка в воде нет.</w:t>
      </w:r>
    </w:p>
    <w:bookmarkEnd w:id="369"/>
    <w:bookmarkStart w:name="z415" w:id="370"/>
    <w:p>
      <w:pPr>
        <w:spacing w:after="0"/>
        <w:ind w:left="0"/>
        <w:jc w:val="both"/>
      </w:pPr>
      <w:r>
        <w:rPr>
          <w:rFonts w:ascii="Times New Roman"/>
          <w:b w:val="false"/>
          <w:i w:val="false"/>
          <w:color w:val="000000"/>
          <w:sz w:val="28"/>
        </w:rPr>
        <w:t>
      Общая площадь земель в Екиашинском сельском округе составляет 64 301 гектар. Среди них количество частных земель составляло 75 гектар. Площадь земель, отведенных под содержание крупного рогатого скота (молочного животноводства) в разделе населенных пунктов района, составляет 2735,9 гектар. 116 фермерских хозяйств имеют 14 283 гектар земли. Остальные - 47 207,1 гектар относятся к землям заповедника района.</w:t>
      </w:r>
    </w:p>
    <w:bookmarkEnd w:id="370"/>
    <w:bookmarkStart w:name="z416" w:id="371"/>
    <w:p>
      <w:pPr>
        <w:spacing w:after="0"/>
        <w:ind w:left="0"/>
        <w:jc w:val="both"/>
      </w:pPr>
      <w:r>
        <w:rPr>
          <w:rFonts w:ascii="Times New Roman"/>
          <w:b w:val="false"/>
          <w:i w:val="false"/>
          <w:color w:val="000000"/>
          <w:sz w:val="28"/>
        </w:rPr>
        <w:t>
      В основном земельном участке Екиашинского сельского округа – 116 фермерских хозяйств – пастбища составляют 14 283 гектар. Всего в этих хозяйствах имеется: 2945 голов крупного рогатого скота, 4078 голов мелкого рогатого скота, 990 голов лошадей. Величина необходимого комфорта на одну голову скота составляет 56 908,9 гектар. Количество дополнительных необходимых благоустроенных земель составляет 42 625,9 гектар. Используется дополнительно 4423,5 гектар земли.</w:t>
      </w:r>
    </w:p>
    <w:bookmarkEnd w:id="371"/>
    <w:bookmarkStart w:name="z417" w:id="372"/>
    <w:p>
      <w:pPr>
        <w:spacing w:after="0"/>
        <w:ind w:left="0"/>
        <w:jc w:val="both"/>
      </w:pPr>
      <w:r>
        <w:rPr>
          <w:rFonts w:ascii="Times New Roman"/>
          <w:b w:val="false"/>
          <w:i w:val="false"/>
          <w:color w:val="000000"/>
          <w:sz w:val="28"/>
        </w:rPr>
        <w:t>
      На территории сельского округа без документов работают 1 ветеринарный пункт и 1 кладбище животных.</w:t>
      </w:r>
    </w:p>
    <w:bookmarkEnd w:id="372"/>
    <w:bookmarkStart w:name="z418" w:id="373"/>
    <w:p>
      <w:pPr>
        <w:spacing w:after="0"/>
        <w:ind w:left="0"/>
        <w:jc w:val="both"/>
      </w:pPr>
      <w:r>
        <w:rPr>
          <w:rFonts w:ascii="Times New Roman"/>
          <w:b w:val="false"/>
          <w:i w:val="false"/>
          <w:color w:val="000000"/>
          <w:sz w:val="28"/>
        </w:rPr>
        <w:t>
      В настоящее время в Екиашинском сельском округе отсутствуют законодательные положения о перегоне скота. Работы продолжаются.</w:t>
      </w:r>
    </w:p>
    <w:bookmarkEnd w:id="373"/>
    <w:bookmarkStart w:name="z419" w:id="374"/>
    <w:p>
      <w:pPr>
        <w:spacing w:after="0"/>
        <w:ind w:left="0"/>
        <w:jc w:val="left"/>
      </w:pPr>
      <w:r>
        <w:rPr>
          <w:rFonts w:ascii="Times New Roman"/>
          <w:b/>
          <w:i w:val="false"/>
          <w:color w:val="000000"/>
        </w:rPr>
        <w:t xml:space="preserve"> Собственники земельных участков пастбищ Екашинского сельского округа</w:t>
      </w:r>
    </w:p>
    <w:bookmarkEnd w:id="3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Собственники земельных участков</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 гектар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собственных пастбищ ( гектар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в голова,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 Излишки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Садуақасов Жомарт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Дүйсетай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Молдахметов Матайбек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Қалиакпаров Адилет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Нусупов 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20" w:id="375"/>
    <w:p>
      <w:pPr>
        <w:spacing w:after="0"/>
        <w:ind w:left="0"/>
        <w:jc w:val="both"/>
      </w:pPr>
      <w:r>
        <w:rPr>
          <w:rFonts w:ascii="Times New Roman"/>
          <w:b w:val="false"/>
          <w:i w:val="false"/>
          <w:color w:val="000000"/>
          <w:sz w:val="28"/>
        </w:rPr>
        <w:t>
      Расшифровка аббревиатур: КРС- крупный рогатый скот, МРС- мелкий рогатый скот, к\х – крестьянское хозяйства.</w:t>
      </w:r>
    </w:p>
    <w:bookmarkEnd w:id="375"/>
    <w:bookmarkStart w:name="z421" w:id="376"/>
    <w:p>
      <w:pPr>
        <w:spacing w:after="0"/>
        <w:ind w:left="0"/>
        <w:jc w:val="left"/>
      </w:pPr>
      <w:r>
        <w:rPr>
          <w:rFonts w:ascii="Times New Roman"/>
          <w:b/>
          <w:i w:val="false"/>
          <w:color w:val="000000"/>
        </w:rPr>
        <w:t xml:space="preserve"> Схема (карта) размещения пастбищ на территории Екиашинского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376"/>
    <w:bookmarkStart w:name="z422" w:id="377"/>
    <w:p>
      <w:pPr>
        <w:spacing w:after="0"/>
        <w:ind w:left="0"/>
        <w:jc w:val="both"/>
      </w:pPr>
      <w:r>
        <w:rPr>
          <w:rFonts w:ascii="Times New Roman"/>
          <w:b w:val="false"/>
          <w:i w:val="false"/>
          <w:color w:val="000000"/>
          <w:sz w:val="28"/>
        </w:rPr>
        <w:t xml:space="preserve">
      </w:t>
      </w:r>
    </w:p>
    <w:bookmarkEnd w:id="377"/>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3" w:id="378"/>
    <w:p>
      <w:pPr>
        <w:spacing w:after="0"/>
        <w:ind w:left="0"/>
        <w:jc w:val="left"/>
      </w:pPr>
      <w:r>
        <w:rPr>
          <w:rFonts w:ascii="Times New Roman"/>
          <w:b/>
          <w:i w:val="false"/>
          <w:color w:val="000000"/>
        </w:rPr>
        <w:t xml:space="preserve"> Распределение пастбищ для размещения маточного поголовья крупного рогатого скота (дойного) по Екиашинскому сельскому округу</w:t>
      </w:r>
    </w:p>
    <w:bookmarkEnd w:id="3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 w:id="379"/>
          <w:p>
            <w:pPr>
              <w:spacing w:after="20"/>
              <w:ind w:left="20"/>
              <w:jc w:val="both"/>
            </w:pPr>
            <w:r>
              <w:rPr>
                <w:rFonts w:ascii="Times New Roman"/>
                <w:b w:val="false"/>
                <w:i w:val="false"/>
                <w:color w:val="000000"/>
                <w:sz w:val="20"/>
              </w:rPr>
              <w:t>
Норма потребности</w:t>
            </w:r>
          </w:p>
          <w:bookmarkEnd w:id="379"/>
          <w:p>
            <w:pPr>
              <w:spacing w:after="20"/>
              <w:ind w:left="20"/>
              <w:jc w:val="both"/>
            </w:pPr>
            <w:r>
              <w:rPr>
                <w:rFonts w:ascii="Times New Roman"/>
                <w:b w:val="false"/>
                <w:i w:val="false"/>
                <w:color w:val="000000"/>
                <w:sz w:val="20"/>
              </w:rPr>
              <w:t>
в пастбищах 1 голов, гектар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 w:id="380"/>
          <w:p>
            <w:pPr>
              <w:spacing w:after="20"/>
              <w:ind w:left="20"/>
              <w:jc w:val="both"/>
            </w:pPr>
            <w:r>
              <w:rPr>
                <w:rFonts w:ascii="Times New Roman"/>
                <w:b w:val="false"/>
                <w:i w:val="false"/>
                <w:color w:val="000000"/>
                <w:sz w:val="20"/>
              </w:rPr>
              <w:t>
Не обеспеченные</w:t>
            </w:r>
          </w:p>
          <w:bookmarkEnd w:id="380"/>
          <w:p>
            <w:pPr>
              <w:spacing w:after="20"/>
              <w:ind w:left="20"/>
              <w:jc w:val="both"/>
            </w:pPr>
            <w:r>
              <w:rPr>
                <w:rFonts w:ascii="Times New Roman"/>
                <w:b w:val="false"/>
                <w:i w:val="false"/>
                <w:color w:val="000000"/>
                <w:sz w:val="20"/>
              </w:rPr>
              <w:t>
пастбищами, гектар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 w:id="381"/>
          <w:p>
            <w:pPr>
              <w:spacing w:after="20"/>
              <w:ind w:left="20"/>
              <w:jc w:val="both"/>
            </w:pPr>
            <w:r>
              <w:rPr>
                <w:rFonts w:ascii="Times New Roman"/>
                <w:b w:val="false"/>
                <w:i w:val="false"/>
                <w:color w:val="000000"/>
                <w:sz w:val="20"/>
              </w:rPr>
              <w:t>
Обеспеченность</w:t>
            </w:r>
          </w:p>
          <w:bookmarkEnd w:id="381"/>
          <w:p>
            <w:pPr>
              <w:spacing w:after="20"/>
              <w:ind w:left="20"/>
              <w:jc w:val="both"/>
            </w:pPr>
            <w:r>
              <w:rPr>
                <w:rFonts w:ascii="Times New Roman"/>
                <w:b w:val="false"/>
                <w:i w:val="false"/>
                <w:color w:val="000000"/>
                <w:sz w:val="20"/>
              </w:rPr>
              <w:t>
потребности,%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гектар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Екиаша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18 469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16 981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Тополевка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53,4%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18 067,6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27" w:id="382"/>
    <w:p>
      <w:pPr>
        <w:spacing w:after="0"/>
        <w:ind w:left="0"/>
        <w:jc w:val="left"/>
      </w:pPr>
      <w:r>
        <w:rPr>
          <w:rFonts w:ascii="Times New Roman"/>
          <w:b/>
          <w:i w:val="false"/>
          <w:color w:val="000000"/>
        </w:rPr>
        <w:t xml:space="preserve"> Список собственников земельных участков и землепользователей, приложенных к схеме (карте) размещения пастбищ на территории Екиашинского сельского округа</w:t>
      </w:r>
    </w:p>
    <w:bookmarkEnd w:id="3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 w:id="383"/>
          <w:p>
            <w:pPr>
              <w:spacing w:after="20"/>
              <w:ind w:left="20"/>
              <w:jc w:val="both"/>
            </w:pPr>
            <w:r>
              <w:rPr>
                <w:rFonts w:ascii="Times New Roman"/>
                <w:b w:val="false"/>
                <w:i w:val="false"/>
                <w:color w:val="000000"/>
                <w:sz w:val="20"/>
              </w:rPr>
              <w:t>
Дефи</w:t>
            </w:r>
          </w:p>
          <w:bookmarkEnd w:id="383"/>
          <w:p>
            <w:pPr>
              <w:spacing w:after="20"/>
              <w:ind w:left="20"/>
              <w:jc w:val="both"/>
            </w:pPr>
            <w:r>
              <w:rPr>
                <w:rFonts w:ascii="Times New Roman"/>
                <w:b w:val="false"/>
                <w:i w:val="false"/>
                <w:color w:val="000000"/>
                <w:sz w:val="20"/>
              </w:rPr>
              <w:t>
</w:t>
            </w:r>
            <w:r>
              <w:rPr>
                <w:rFonts w:ascii="Times New Roman"/>
                <w:b w:val="false"/>
                <w:i w:val="false"/>
                <w:color w:val="000000"/>
                <w:sz w:val="20"/>
              </w:rPr>
              <w:t>цит паст</w:t>
            </w:r>
          </w:p>
          <w:p>
            <w:pPr>
              <w:spacing w:after="20"/>
              <w:ind w:left="20"/>
              <w:jc w:val="both"/>
            </w:pPr>
            <w:r>
              <w:rPr>
                <w:rFonts w:ascii="Times New Roman"/>
                <w:b w:val="false"/>
                <w:i w:val="false"/>
                <w:color w:val="000000"/>
                <w:sz w:val="20"/>
              </w:rPr>
              <w:t>
бищ, гектар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 пастбищ, гектар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Екиаша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Абаев Абеугали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 w:id="384"/>
          <w:p>
            <w:pPr>
              <w:spacing w:after="20"/>
              <w:ind w:left="20"/>
              <w:jc w:val="both"/>
            </w:pPr>
            <w:r>
              <w:rPr>
                <w:rFonts w:ascii="Times New Roman"/>
                <w:b w:val="false"/>
                <w:i w:val="false"/>
                <w:color w:val="000000"/>
                <w:sz w:val="20"/>
              </w:rPr>
              <w:t xml:space="preserve">
КРС-7 </w:t>
            </w:r>
          </w:p>
          <w:bookmarkEnd w:id="384"/>
          <w:p>
            <w:pPr>
              <w:spacing w:after="20"/>
              <w:ind w:left="20"/>
              <w:jc w:val="both"/>
            </w:pPr>
            <w:r>
              <w:rPr>
                <w:rFonts w:ascii="Times New Roman"/>
                <w:b w:val="false"/>
                <w:i w:val="false"/>
                <w:color w:val="000000"/>
                <w:sz w:val="20"/>
              </w:rPr>
              <w:t>
МРС-1 лошади-7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КРС*11,5=80,5 1 МРС*2,3=2,3 7 лошади *13,8=96,6 80,5+2,3+96,6=179,4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Рафаэль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Мурат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КРС-32 МРС-26 лошади-12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КРС*11,5=368 26 МРС*2,3=59,8 12 лошади *13,8=165,6 368+59,8+165,6=593,4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Абраимов 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КРС-4 МРС-1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КРС*11,5=46 1 МРС*2,3=2,3 46+2,3=48,3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Акбергенов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КРС-7 МРС-8 лошади-1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КРС*11,5=80,5 8МРС*2,3=18,4 1 лошади *13,8=13,8 80,5+18,4+13,8=112,7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Акибаев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КРС-26 МРС-17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КРС*11,5=299 17МРС*2,3=39,1 299+39,1=338,1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Акимжанова 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Акыбаев 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19КРС*11,5=218,5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Алиаскаров Жакытбек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Алманбетов 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 Азирбек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 w:id="385"/>
          <w:p>
            <w:pPr>
              <w:spacing w:after="20"/>
              <w:ind w:left="20"/>
              <w:jc w:val="both"/>
            </w:pPr>
            <w:r>
              <w:rPr>
                <w:rFonts w:ascii="Times New Roman"/>
                <w:b w:val="false"/>
                <w:i w:val="false"/>
                <w:color w:val="000000"/>
                <w:sz w:val="20"/>
              </w:rPr>
              <w:t>
КРС-26,</w:t>
            </w:r>
          </w:p>
          <w:bookmarkEnd w:id="385"/>
          <w:p>
            <w:pPr>
              <w:spacing w:after="20"/>
              <w:ind w:left="20"/>
              <w:jc w:val="both"/>
            </w:pPr>
            <w:r>
              <w:rPr>
                <w:rFonts w:ascii="Times New Roman"/>
                <w:b w:val="false"/>
                <w:i w:val="false"/>
                <w:color w:val="000000"/>
                <w:sz w:val="20"/>
              </w:rPr>
              <w:t>
МРС-17 , лошади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 w:id="386"/>
          <w:p>
            <w:pPr>
              <w:spacing w:after="20"/>
              <w:ind w:left="20"/>
              <w:jc w:val="both"/>
            </w:pPr>
            <w:r>
              <w:rPr>
                <w:rFonts w:ascii="Times New Roman"/>
                <w:b w:val="false"/>
                <w:i w:val="false"/>
                <w:color w:val="000000"/>
                <w:sz w:val="20"/>
              </w:rPr>
              <w:t>
26 КРС*11,5=299 17МРС*2,3=39,1</w:t>
            </w:r>
          </w:p>
          <w:bookmarkEnd w:id="386"/>
          <w:p>
            <w:pPr>
              <w:spacing w:after="20"/>
              <w:ind w:left="20"/>
              <w:jc w:val="both"/>
            </w:pPr>
            <w:r>
              <w:rPr>
                <w:rFonts w:ascii="Times New Roman"/>
                <w:b w:val="false"/>
                <w:i w:val="false"/>
                <w:color w:val="000000"/>
                <w:sz w:val="20"/>
              </w:rPr>
              <w:t>
12 лошади *13,8=165,6 299+39,1+165,6=503,7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Аметов Руслан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Амирова Раушан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Атекееа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 w:id="387"/>
          <w:p>
            <w:pPr>
              <w:spacing w:after="20"/>
              <w:ind w:left="20"/>
              <w:jc w:val="both"/>
            </w:pPr>
            <w:r>
              <w:rPr>
                <w:rFonts w:ascii="Times New Roman"/>
                <w:b w:val="false"/>
                <w:i w:val="false"/>
                <w:color w:val="000000"/>
                <w:sz w:val="20"/>
              </w:rPr>
              <w:t xml:space="preserve">
КРС-43, </w:t>
            </w:r>
          </w:p>
          <w:bookmarkEnd w:id="387"/>
          <w:p>
            <w:pPr>
              <w:spacing w:after="20"/>
              <w:ind w:left="20"/>
              <w:jc w:val="both"/>
            </w:pPr>
            <w:r>
              <w:rPr>
                <w:rFonts w:ascii="Times New Roman"/>
                <w:b w:val="false"/>
                <w:i w:val="false"/>
                <w:color w:val="000000"/>
                <w:sz w:val="20"/>
              </w:rPr>
              <w:t>
МРС-119, лошади-18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КРС*11,5=494,5 119МРС*2,3=273,7 18Л*13,8=248,4 494,5+273,7+248,4=1016,6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Атекеев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 w:id="388"/>
          <w:p>
            <w:pPr>
              <w:spacing w:after="20"/>
              <w:ind w:left="20"/>
              <w:jc w:val="both"/>
            </w:pPr>
            <w:r>
              <w:rPr>
                <w:rFonts w:ascii="Times New Roman"/>
                <w:b w:val="false"/>
                <w:i w:val="false"/>
                <w:color w:val="000000"/>
                <w:sz w:val="20"/>
              </w:rPr>
              <w:t xml:space="preserve">
КРС-9 , </w:t>
            </w:r>
          </w:p>
          <w:bookmarkEnd w:id="388"/>
          <w:p>
            <w:pPr>
              <w:spacing w:after="20"/>
              <w:ind w:left="20"/>
              <w:jc w:val="both"/>
            </w:pPr>
            <w:r>
              <w:rPr>
                <w:rFonts w:ascii="Times New Roman"/>
                <w:b w:val="false"/>
                <w:i w:val="false"/>
                <w:color w:val="000000"/>
                <w:sz w:val="20"/>
              </w:rPr>
              <w:t>
Лошади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КРС*11,5=103,5 5 лошади *13,8=69 103,5+69=172,5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Атутанов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 w:id="389"/>
          <w:p>
            <w:pPr>
              <w:spacing w:after="20"/>
              <w:ind w:left="20"/>
              <w:jc w:val="both"/>
            </w:pPr>
            <w:r>
              <w:rPr>
                <w:rFonts w:ascii="Times New Roman"/>
                <w:b w:val="false"/>
                <w:i w:val="false"/>
                <w:color w:val="000000"/>
                <w:sz w:val="20"/>
              </w:rPr>
              <w:t xml:space="preserve">
КРС-21 , </w:t>
            </w:r>
          </w:p>
          <w:bookmarkEnd w:id="389"/>
          <w:p>
            <w:pPr>
              <w:spacing w:after="20"/>
              <w:ind w:left="20"/>
              <w:jc w:val="both"/>
            </w:pPr>
            <w:r>
              <w:rPr>
                <w:rFonts w:ascii="Times New Roman"/>
                <w:b w:val="false"/>
                <w:i w:val="false"/>
                <w:color w:val="000000"/>
                <w:sz w:val="20"/>
              </w:rPr>
              <w:t>
МРС-56, лошади-17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КРС*11,5=241,5 МРС-56*2,3=128,8 17 лошади *13,8=234,6 241,5+128,8+234,6=604,9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 w:id="390"/>
          <w:p>
            <w:pPr>
              <w:spacing w:after="20"/>
              <w:ind w:left="20"/>
              <w:jc w:val="both"/>
            </w:pPr>
            <w:r>
              <w:rPr>
                <w:rFonts w:ascii="Times New Roman"/>
                <w:b w:val="false"/>
                <w:i w:val="false"/>
                <w:color w:val="000000"/>
                <w:sz w:val="20"/>
              </w:rPr>
              <w:t xml:space="preserve">
КРС-4 , </w:t>
            </w:r>
          </w:p>
          <w:bookmarkEnd w:id="390"/>
          <w:p>
            <w:pPr>
              <w:spacing w:after="20"/>
              <w:ind w:left="20"/>
              <w:jc w:val="both"/>
            </w:pPr>
            <w:r>
              <w:rPr>
                <w:rFonts w:ascii="Times New Roman"/>
                <w:b w:val="false"/>
                <w:i w:val="false"/>
                <w:color w:val="000000"/>
                <w:sz w:val="20"/>
              </w:rPr>
              <w:t>
МРС-269 , лошади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КРС*11,5=46 МРС269*2,3 =618,7 16 лошади *13,8=220,8 46+618,7+220,8=885,5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 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 w:id="391"/>
          <w:p>
            <w:pPr>
              <w:spacing w:after="20"/>
              <w:ind w:left="20"/>
              <w:jc w:val="both"/>
            </w:pPr>
            <w:r>
              <w:rPr>
                <w:rFonts w:ascii="Times New Roman"/>
                <w:b w:val="false"/>
                <w:i w:val="false"/>
                <w:color w:val="000000"/>
                <w:sz w:val="20"/>
              </w:rPr>
              <w:t xml:space="preserve">
КРС-6 , </w:t>
            </w:r>
          </w:p>
          <w:bookmarkEnd w:id="391"/>
          <w:p>
            <w:pPr>
              <w:spacing w:after="20"/>
              <w:ind w:left="20"/>
              <w:jc w:val="both"/>
            </w:pPr>
            <w:r>
              <w:rPr>
                <w:rFonts w:ascii="Times New Roman"/>
                <w:b w:val="false"/>
                <w:i w:val="false"/>
                <w:color w:val="000000"/>
                <w:sz w:val="20"/>
              </w:rPr>
              <w:t>
МРС-19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КРС*11,5=69 19МРС*2,3=43,7 69+43,7=112,7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Б 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 w:id="392"/>
          <w:p>
            <w:pPr>
              <w:spacing w:after="20"/>
              <w:ind w:left="20"/>
              <w:jc w:val="both"/>
            </w:pPr>
            <w:r>
              <w:rPr>
                <w:rFonts w:ascii="Times New Roman"/>
                <w:b w:val="false"/>
                <w:i w:val="false"/>
                <w:color w:val="000000"/>
                <w:sz w:val="20"/>
              </w:rPr>
              <w:t xml:space="preserve">
КРС-79 , </w:t>
            </w:r>
          </w:p>
          <w:bookmarkEnd w:id="392"/>
          <w:p>
            <w:pPr>
              <w:spacing w:after="20"/>
              <w:ind w:left="20"/>
              <w:jc w:val="both"/>
            </w:pPr>
            <w:r>
              <w:rPr>
                <w:rFonts w:ascii="Times New Roman"/>
                <w:b w:val="false"/>
                <w:i w:val="false"/>
                <w:color w:val="000000"/>
                <w:sz w:val="20"/>
              </w:rPr>
              <w:t>
МРС-13 , лошади - 49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КРС*11,5=908,5 13МРС*2,3=29,9 49 лошади *13,8=676,2 908,5+32,5+676,2=1617,2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1354,6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Бакыт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 w:id="393"/>
          <w:p>
            <w:pPr>
              <w:spacing w:after="20"/>
              <w:ind w:left="20"/>
              <w:jc w:val="both"/>
            </w:pPr>
            <w:r>
              <w:rPr>
                <w:rFonts w:ascii="Times New Roman"/>
                <w:b w:val="false"/>
                <w:i w:val="false"/>
                <w:color w:val="000000"/>
                <w:sz w:val="20"/>
              </w:rPr>
              <w:t xml:space="preserve">
КРС-9 , </w:t>
            </w:r>
          </w:p>
          <w:bookmarkEnd w:id="393"/>
          <w:p>
            <w:pPr>
              <w:spacing w:after="20"/>
              <w:ind w:left="20"/>
              <w:jc w:val="both"/>
            </w:pPr>
            <w:r>
              <w:rPr>
                <w:rFonts w:ascii="Times New Roman"/>
                <w:b w:val="false"/>
                <w:i w:val="false"/>
                <w:color w:val="000000"/>
                <w:sz w:val="20"/>
              </w:rPr>
              <w:t>
МРС-3,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КРС*11,5=103,5 3МРС*2,3=6,9 103,5+6,9=110,4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КРС-4 , МРС-8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КРС*11,5=46 8МРС*2,3=18,4 46+18,4=64,4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 w:id="394"/>
          <w:p>
            <w:pPr>
              <w:spacing w:after="20"/>
              <w:ind w:left="20"/>
              <w:jc w:val="both"/>
            </w:pPr>
            <w:r>
              <w:rPr>
                <w:rFonts w:ascii="Times New Roman"/>
                <w:b w:val="false"/>
                <w:i w:val="false"/>
                <w:color w:val="000000"/>
                <w:sz w:val="20"/>
              </w:rPr>
              <w:t>
КРС-78</w:t>
            </w:r>
          </w:p>
          <w:bookmarkEnd w:id="394"/>
          <w:p>
            <w:pPr>
              <w:spacing w:after="20"/>
              <w:ind w:left="20"/>
              <w:jc w:val="both"/>
            </w:pPr>
            <w:r>
              <w:rPr>
                <w:rFonts w:ascii="Times New Roman"/>
                <w:b w:val="false"/>
                <w:i w:val="false"/>
                <w:color w:val="000000"/>
                <w:sz w:val="20"/>
              </w:rPr>
              <w:t>
МРС-16 , лошади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КРС*11,5=897 16МРС*2,3=36,8 24 лошади *13,8=331,2 897+36,8+331,2=1265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Аязов 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 w:id="395"/>
          <w:p>
            <w:pPr>
              <w:spacing w:after="20"/>
              <w:ind w:left="20"/>
              <w:jc w:val="both"/>
            </w:pPr>
            <w:r>
              <w:rPr>
                <w:rFonts w:ascii="Times New Roman"/>
                <w:b w:val="false"/>
                <w:i w:val="false"/>
                <w:color w:val="000000"/>
                <w:sz w:val="20"/>
              </w:rPr>
              <w:t>
КРС-14,</w:t>
            </w:r>
          </w:p>
          <w:bookmarkEnd w:id="39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МРС-25, </w:t>
            </w:r>
          </w:p>
          <w:p>
            <w:pPr>
              <w:spacing w:after="20"/>
              <w:ind w:left="20"/>
              <w:jc w:val="both"/>
            </w:pPr>
            <w:r>
              <w:rPr>
                <w:rFonts w:ascii="Times New Roman"/>
                <w:b w:val="false"/>
                <w:i w:val="false"/>
                <w:color w:val="000000"/>
                <w:sz w:val="20"/>
              </w:rPr>
              <w:t>
лошади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КРС*11,5=161 25 МРС*2,3=57,5 3 лошади *13,8=41,4 161+57,5+41,4=259,9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Багдалина 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Байганышев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 w:id="396"/>
          <w:p>
            <w:pPr>
              <w:spacing w:after="20"/>
              <w:ind w:left="20"/>
              <w:jc w:val="both"/>
            </w:pPr>
            <w:r>
              <w:rPr>
                <w:rFonts w:ascii="Times New Roman"/>
                <w:b w:val="false"/>
                <w:i w:val="false"/>
                <w:color w:val="000000"/>
                <w:sz w:val="20"/>
              </w:rPr>
              <w:t xml:space="preserve">
КРС-27 , </w:t>
            </w:r>
          </w:p>
          <w:bookmarkEnd w:id="396"/>
          <w:p>
            <w:pPr>
              <w:spacing w:after="20"/>
              <w:ind w:left="20"/>
              <w:jc w:val="both"/>
            </w:pPr>
            <w:r>
              <w:rPr>
                <w:rFonts w:ascii="Times New Roman"/>
                <w:b w:val="false"/>
                <w:i w:val="false"/>
                <w:color w:val="000000"/>
                <w:sz w:val="20"/>
              </w:rPr>
              <w:t xml:space="preserve">
МРС-11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27КРС*11,5=310,5 11МРС*2,3=25,3 310,5+25,3=335,8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Байганышев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 w:id="397"/>
          <w:p>
            <w:pPr>
              <w:spacing w:after="20"/>
              <w:ind w:left="20"/>
              <w:jc w:val="both"/>
            </w:pPr>
            <w:r>
              <w:rPr>
                <w:rFonts w:ascii="Times New Roman"/>
                <w:b w:val="false"/>
                <w:i w:val="false"/>
                <w:color w:val="000000"/>
                <w:sz w:val="20"/>
              </w:rPr>
              <w:t xml:space="preserve">
КРС-49, </w:t>
            </w:r>
          </w:p>
          <w:bookmarkEnd w:id="39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МРС-7 , </w:t>
            </w:r>
          </w:p>
          <w:p>
            <w:pPr>
              <w:spacing w:after="20"/>
              <w:ind w:left="20"/>
              <w:jc w:val="both"/>
            </w:pPr>
            <w:r>
              <w:rPr>
                <w:rFonts w:ascii="Times New Roman"/>
                <w:b w:val="false"/>
                <w:i w:val="false"/>
                <w:color w:val="000000"/>
                <w:sz w:val="20"/>
              </w:rPr>
              <w:t>
лошади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49КРС*11,5=563,5 7 МРС*2,3=16,1 50 лошади *13,8=690 563,5+16,1+690=1269,6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Байзолдаев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 w:id="398"/>
          <w:p>
            <w:pPr>
              <w:spacing w:after="20"/>
              <w:ind w:left="20"/>
              <w:jc w:val="both"/>
            </w:pPr>
            <w:r>
              <w:rPr>
                <w:rFonts w:ascii="Times New Roman"/>
                <w:b w:val="false"/>
                <w:i w:val="false"/>
                <w:color w:val="000000"/>
                <w:sz w:val="20"/>
              </w:rPr>
              <w:t>
КРС-1,</w:t>
            </w:r>
          </w:p>
          <w:bookmarkEnd w:id="39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МРС-7, </w:t>
            </w:r>
          </w:p>
          <w:p>
            <w:pPr>
              <w:spacing w:after="20"/>
              <w:ind w:left="20"/>
              <w:jc w:val="both"/>
            </w:pPr>
            <w:r>
              <w:rPr>
                <w:rFonts w:ascii="Times New Roman"/>
                <w:b w:val="false"/>
                <w:i w:val="false"/>
                <w:color w:val="000000"/>
                <w:sz w:val="20"/>
              </w:rPr>
              <w:t>
лошади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1КРС*11,5=11,5 7МРС*2,3=16,1 11 лошади *13,8=151,8 11,5+16,1+151,8=179,4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Байтлеев 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МРС-5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5МРС*2,3=11,5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Байтлеев 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Баннова 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1КРС*11,5=11,5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Башаев Советбек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 w:id="399"/>
          <w:p>
            <w:pPr>
              <w:spacing w:after="20"/>
              <w:ind w:left="20"/>
              <w:jc w:val="both"/>
            </w:pPr>
            <w:r>
              <w:rPr>
                <w:rFonts w:ascii="Times New Roman"/>
                <w:b w:val="false"/>
                <w:i w:val="false"/>
                <w:color w:val="000000"/>
                <w:sz w:val="20"/>
              </w:rPr>
              <w:t xml:space="preserve">
КРС-6 , </w:t>
            </w:r>
          </w:p>
          <w:bookmarkEnd w:id="399"/>
          <w:p>
            <w:pPr>
              <w:spacing w:after="20"/>
              <w:ind w:left="20"/>
              <w:jc w:val="both"/>
            </w:pPr>
            <w:r>
              <w:rPr>
                <w:rFonts w:ascii="Times New Roman"/>
                <w:b w:val="false"/>
                <w:i w:val="false"/>
                <w:color w:val="000000"/>
                <w:sz w:val="20"/>
              </w:rPr>
              <w:t>
МРС-14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6КРС*11,5=69 14 МРС*2,3=32,2 69+32,2=101,2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Бекмулдаев 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2КРС*11,5=23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Бершимбетов Кайрат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Джунусов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7КРС*11,5=80,5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Догоманов 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1КРС 1*11,5=11,5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Догоманов Тлеужан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 w:id="400"/>
          <w:p>
            <w:pPr>
              <w:spacing w:after="20"/>
              <w:ind w:left="20"/>
              <w:jc w:val="both"/>
            </w:pPr>
            <w:r>
              <w:rPr>
                <w:rFonts w:ascii="Times New Roman"/>
                <w:b w:val="false"/>
                <w:i w:val="false"/>
                <w:color w:val="000000"/>
                <w:sz w:val="20"/>
              </w:rPr>
              <w:t xml:space="preserve">
КРС-1, </w:t>
            </w:r>
          </w:p>
          <w:bookmarkEnd w:id="400"/>
          <w:p>
            <w:pPr>
              <w:spacing w:after="20"/>
              <w:ind w:left="20"/>
              <w:jc w:val="both"/>
            </w:pPr>
            <w:r>
              <w:rPr>
                <w:rFonts w:ascii="Times New Roman"/>
                <w:b w:val="false"/>
                <w:i w:val="false"/>
                <w:color w:val="000000"/>
                <w:sz w:val="20"/>
              </w:rPr>
              <w:t>
МРС-11 , лошади-11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1КРС*11,5=11,5 11 МРС*2,3=25,3 11 лошади *13,8=151,8 11,5+25,3+151,8=188,6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Елеусизов 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 w:id="401"/>
          <w:p>
            <w:pPr>
              <w:spacing w:after="20"/>
              <w:ind w:left="20"/>
              <w:jc w:val="both"/>
            </w:pPr>
            <w:r>
              <w:rPr>
                <w:rFonts w:ascii="Times New Roman"/>
                <w:b w:val="false"/>
                <w:i w:val="false"/>
                <w:color w:val="000000"/>
                <w:sz w:val="20"/>
              </w:rPr>
              <w:t>
КРС-6,</w:t>
            </w:r>
          </w:p>
          <w:bookmarkEnd w:id="401"/>
          <w:p>
            <w:pPr>
              <w:spacing w:after="20"/>
              <w:ind w:left="20"/>
              <w:jc w:val="both"/>
            </w:pPr>
            <w:r>
              <w:rPr>
                <w:rFonts w:ascii="Times New Roman"/>
                <w:b w:val="false"/>
                <w:i w:val="false"/>
                <w:color w:val="000000"/>
                <w:sz w:val="20"/>
              </w:rPr>
              <w:t xml:space="preserve">
МРС -13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6КРС*11,5=69 13 МРС*2,3=29,9 69+29,9=98,9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Елюбаева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 w:id="402"/>
          <w:p>
            <w:pPr>
              <w:spacing w:after="20"/>
              <w:ind w:left="20"/>
              <w:jc w:val="both"/>
            </w:pPr>
            <w:r>
              <w:rPr>
                <w:rFonts w:ascii="Times New Roman"/>
                <w:b w:val="false"/>
                <w:i w:val="false"/>
                <w:color w:val="000000"/>
                <w:sz w:val="20"/>
              </w:rPr>
              <w:t xml:space="preserve">
КРС-6 , </w:t>
            </w:r>
          </w:p>
          <w:bookmarkEnd w:id="402"/>
          <w:p>
            <w:pPr>
              <w:spacing w:after="20"/>
              <w:ind w:left="20"/>
              <w:jc w:val="both"/>
            </w:pPr>
            <w:r>
              <w:rPr>
                <w:rFonts w:ascii="Times New Roman"/>
                <w:b w:val="false"/>
                <w:i w:val="false"/>
                <w:color w:val="000000"/>
                <w:sz w:val="20"/>
              </w:rPr>
              <w:t xml:space="preserve">
МРС-10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6КРС*11,5=69 10 МРС*2,3= 23 69+23=92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Ержанова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10КРС*11,5=115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Ерофеев 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Есиркеев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 w:id="403"/>
          <w:p>
            <w:pPr>
              <w:spacing w:after="20"/>
              <w:ind w:left="20"/>
              <w:jc w:val="both"/>
            </w:pPr>
            <w:r>
              <w:rPr>
                <w:rFonts w:ascii="Times New Roman"/>
                <w:b w:val="false"/>
                <w:i w:val="false"/>
                <w:color w:val="000000"/>
                <w:sz w:val="20"/>
              </w:rPr>
              <w:t xml:space="preserve">
КРС-4, </w:t>
            </w:r>
          </w:p>
          <w:bookmarkEnd w:id="403"/>
          <w:p>
            <w:pPr>
              <w:spacing w:after="20"/>
              <w:ind w:left="20"/>
              <w:jc w:val="both"/>
            </w:pPr>
            <w:r>
              <w:rPr>
                <w:rFonts w:ascii="Times New Roman"/>
                <w:b w:val="false"/>
                <w:i w:val="false"/>
                <w:color w:val="000000"/>
                <w:sz w:val="20"/>
              </w:rPr>
              <w:t xml:space="preserve">
МРС-20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4КРС*11,5=46 20МРС*2,3=46 46+46=92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Жаканаев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 w:id="404"/>
          <w:p>
            <w:pPr>
              <w:spacing w:after="20"/>
              <w:ind w:left="20"/>
              <w:jc w:val="both"/>
            </w:pPr>
            <w:r>
              <w:rPr>
                <w:rFonts w:ascii="Times New Roman"/>
                <w:b w:val="false"/>
                <w:i w:val="false"/>
                <w:color w:val="000000"/>
                <w:sz w:val="20"/>
              </w:rPr>
              <w:t>
КРС-2,</w:t>
            </w:r>
          </w:p>
          <w:bookmarkEnd w:id="404"/>
          <w:p>
            <w:pPr>
              <w:spacing w:after="20"/>
              <w:ind w:left="20"/>
              <w:jc w:val="both"/>
            </w:pPr>
            <w:r>
              <w:rPr>
                <w:rFonts w:ascii="Times New Roman"/>
                <w:b w:val="false"/>
                <w:i w:val="false"/>
                <w:color w:val="000000"/>
                <w:sz w:val="20"/>
              </w:rPr>
              <w:t>
МРС-20 , лошади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2КРС*11,5=23 20МРС*2,3=46 33 лошади *13,8=455,4 23+46+455,4=524,4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Жапарбеков 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Жексенбинов 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Жунусбеков 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 w:id="405"/>
          <w:p>
            <w:pPr>
              <w:spacing w:after="20"/>
              <w:ind w:left="20"/>
              <w:jc w:val="both"/>
            </w:pPr>
            <w:r>
              <w:rPr>
                <w:rFonts w:ascii="Times New Roman"/>
                <w:b w:val="false"/>
                <w:i w:val="false"/>
                <w:color w:val="000000"/>
                <w:sz w:val="20"/>
              </w:rPr>
              <w:t xml:space="preserve">
КРС-38, </w:t>
            </w:r>
          </w:p>
          <w:bookmarkEnd w:id="405"/>
          <w:p>
            <w:pPr>
              <w:spacing w:after="20"/>
              <w:ind w:left="20"/>
              <w:jc w:val="both"/>
            </w:pPr>
            <w:r>
              <w:rPr>
                <w:rFonts w:ascii="Times New Roman"/>
                <w:b w:val="false"/>
                <w:i w:val="false"/>
                <w:color w:val="000000"/>
                <w:sz w:val="20"/>
              </w:rPr>
              <w:t>
МРС-316 , лошади-90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38КРС*11,5= 437 316 МРС*2,3= 726,8 90 лошади *13,8=1242 437+726,8+1242=2405,8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Исабаева 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 w:id="406"/>
          <w:p>
            <w:pPr>
              <w:spacing w:after="20"/>
              <w:ind w:left="20"/>
              <w:jc w:val="both"/>
            </w:pPr>
            <w:r>
              <w:rPr>
                <w:rFonts w:ascii="Times New Roman"/>
                <w:b w:val="false"/>
                <w:i w:val="false"/>
                <w:color w:val="000000"/>
                <w:sz w:val="20"/>
              </w:rPr>
              <w:t xml:space="preserve">
КРС-2, </w:t>
            </w:r>
          </w:p>
          <w:bookmarkEnd w:id="406"/>
          <w:p>
            <w:pPr>
              <w:spacing w:after="20"/>
              <w:ind w:left="20"/>
              <w:jc w:val="both"/>
            </w:pPr>
            <w:r>
              <w:rPr>
                <w:rFonts w:ascii="Times New Roman"/>
                <w:b w:val="false"/>
                <w:i w:val="false"/>
                <w:color w:val="000000"/>
                <w:sz w:val="20"/>
              </w:rPr>
              <w:t>
МРС-20 , лошади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2КРС*11,5=23 20 МРС*2,3= 46 33 лошади *13,8=455,4 23+46+455,4=524,4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Исаханов 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Кадырбаев Еспол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Казбеков 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 w:id="407"/>
          <w:p>
            <w:pPr>
              <w:spacing w:after="20"/>
              <w:ind w:left="20"/>
              <w:jc w:val="both"/>
            </w:pPr>
            <w:r>
              <w:rPr>
                <w:rFonts w:ascii="Times New Roman"/>
                <w:b w:val="false"/>
                <w:i w:val="false"/>
                <w:color w:val="000000"/>
                <w:sz w:val="20"/>
              </w:rPr>
              <w:t xml:space="preserve">
КРС-23, </w:t>
            </w:r>
          </w:p>
          <w:bookmarkEnd w:id="407"/>
          <w:p>
            <w:pPr>
              <w:spacing w:after="20"/>
              <w:ind w:left="20"/>
              <w:jc w:val="both"/>
            </w:pPr>
            <w:r>
              <w:rPr>
                <w:rFonts w:ascii="Times New Roman"/>
                <w:b w:val="false"/>
                <w:i w:val="false"/>
                <w:color w:val="000000"/>
                <w:sz w:val="20"/>
              </w:rPr>
              <w:t xml:space="preserve">
МРС-33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23КРС*11,5=264,5 33 МРС*2,3=75,9 264,5+75,9=340,4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Кайырбеков Кумаргазы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 w:id="408"/>
          <w:p>
            <w:pPr>
              <w:spacing w:after="20"/>
              <w:ind w:left="20"/>
              <w:jc w:val="both"/>
            </w:pPr>
            <w:r>
              <w:rPr>
                <w:rFonts w:ascii="Times New Roman"/>
                <w:b w:val="false"/>
                <w:i w:val="false"/>
                <w:color w:val="000000"/>
                <w:sz w:val="20"/>
              </w:rPr>
              <w:t xml:space="preserve">
КРС-56, </w:t>
            </w:r>
          </w:p>
          <w:bookmarkEnd w:id="408"/>
          <w:p>
            <w:pPr>
              <w:spacing w:after="20"/>
              <w:ind w:left="20"/>
              <w:jc w:val="both"/>
            </w:pPr>
            <w:r>
              <w:rPr>
                <w:rFonts w:ascii="Times New Roman"/>
                <w:b w:val="false"/>
                <w:i w:val="false"/>
                <w:color w:val="000000"/>
                <w:sz w:val="20"/>
              </w:rPr>
              <w:t>
МРС-21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56КРС*11,5=644 21МРС*2,3=48,3 644+48,3=692,3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Калкеев 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 w:id="409"/>
          <w:p>
            <w:pPr>
              <w:spacing w:after="20"/>
              <w:ind w:left="20"/>
              <w:jc w:val="both"/>
            </w:pPr>
            <w:r>
              <w:rPr>
                <w:rFonts w:ascii="Times New Roman"/>
                <w:b w:val="false"/>
                <w:i w:val="false"/>
                <w:color w:val="000000"/>
                <w:sz w:val="20"/>
              </w:rPr>
              <w:t xml:space="preserve">
КРС-342, </w:t>
            </w:r>
          </w:p>
          <w:bookmarkEnd w:id="409"/>
          <w:p>
            <w:pPr>
              <w:spacing w:after="20"/>
              <w:ind w:left="20"/>
              <w:jc w:val="both"/>
            </w:pPr>
            <w:r>
              <w:rPr>
                <w:rFonts w:ascii="Times New Roman"/>
                <w:b w:val="false"/>
                <w:i w:val="false"/>
                <w:color w:val="000000"/>
                <w:sz w:val="20"/>
              </w:rPr>
              <w:t>
МРС-723, лошади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342КРС*11,5=3933 723 МРС*2,3=1662,9 65 лошади *13,8=897 3933+1662,9+897=6492,9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5060,9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Калкеев Беймухамбет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 w:id="410"/>
          <w:p>
            <w:pPr>
              <w:spacing w:after="20"/>
              <w:ind w:left="20"/>
              <w:jc w:val="both"/>
            </w:pPr>
            <w:r>
              <w:rPr>
                <w:rFonts w:ascii="Times New Roman"/>
                <w:b w:val="false"/>
                <w:i w:val="false"/>
                <w:color w:val="000000"/>
                <w:sz w:val="20"/>
              </w:rPr>
              <w:t xml:space="preserve">
КРС-160, </w:t>
            </w:r>
          </w:p>
          <w:bookmarkEnd w:id="410"/>
          <w:p>
            <w:pPr>
              <w:spacing w:after="20"/>
              <w:ind w:left="20"/>
              <w:jc w:val="both"/>
            </w:pPr>
            <w:r>
              <w:rPr>
                <w:rFonts w:ascii="Times New Roman"/>
                <w:b w:val="false"/>
                <w:i w:val="false"/>
                <w:color w:val="000000"/>
                <w:sz w:val="20"/>
              </w:rPr>
              <w:t>
МРС-12 , лошади - 19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160КРС*11,5=1840 12 МРС*2,3=27,6 19Л*13,8=262,2 1840+27,6+262,2=2129,8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2126,8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Канафин Нуртай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 w:id="411"/>
          <w:p>
            <w:pPr>
              <w:spacing w:after="20"/>
              <w:ind w:left="20"/>
              <w:jc w:val="both"/>
            </w:pPr>
            <w:r>
              <w:rPr>
                <w:rFonts w:ascii="Times New Roman"/>
                <w:b w:val="false"/>
                <w:i w:val="false"/>
                <w:color w:val="000000"/>
                <w:sz w:val="20"/>
              </w:rPr>
              <w:t xml:space="preserve">
КРС-2, </w:t>
            </w:r>
          </w:p>
          <w:bookmarkEnd w:id="411"/>
          <w:p>
            <w:pPr>
              <w:spacing w:after="20"/>
              <w:ind w:left="20"/>
              <w:jc w:val="both"/>
            </w:pPr>
            <w:r>
              <w:rPr>
                <w:rFonts w:ascii="Times New Roman"/>
                <w:b w:val="false"/>
                <w:i w:val="false"/>
                <w:color w:val="000000"/>
                <w:sz w:val="20"/>
              </w:rPr>
              <w:t>
МРС-20, лошади-33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2КРС*11,5=23 20МРС*2,3=46 33 лошади *13,8=455,4 23+46+455,4=524,4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Касымханов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 w:id="412"/>
          <w:p>
            <w:pPr>
              <w:spacing w:after="20"/>
              <w:ind w:left="20"/>
              <w:jc w:val="both"/>
            </w:pPr>
            <w:r>
              <w:rPr>
                <w:rFonts w:ascii="Times New Roman"/>
                <w:b w:val="false"/>
                <w:i w:val="false"/>
                <w:color w:val="000000"/>
                <w:sz w:val="20"/>
              </w:rPr>
              <w:t xml:space="preserve">
КРС-3, </w:t>
            </w:r>
          </w:p>
          <w:bookmarkEnd w:id="412"/>
          <w:p>
            <w:pPr>
              <w:spacing w:after="20"/>
              <w:ind w:left="20"/>
              <w:jc w:val="both"/>
            </w:pPr>
            <w:r>
              <w:rPr>
                <w:rFonts w:ascii="Times New Roman"/>
                <w:b w:val="false"/>
                <w:i w:val="false"/>
                <w:color w:val="000000"/>
                <w:sz w:val="20"/>
              </w:rPr>
              <w:t>
МРС-222 , лошади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3КРС*11,5=34,5 222МРС*2,3=510,6 6 лошади *13,8=82,8 34,5+510,6+82,8=627,9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Кауменова Лариса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 w:id="413"/>
          <w:p>
            <w:pPr>
              <w:spacing w:after="20"/>
              <w:ind w:left="20"/>
              <w:jc w:val="both"/>
            </w:pPr>
            <w:r>
              <w:rPr>
                <w:rFonts w:ascii="Times New Roman"/>
                <w:b w:val="false"/>
                <w:i w:val="false"/>
                <w:color w:val="000000"/>
                <w:sz w:val="20"/>
              </w:rPr>
              <w:t xml:space="preserve">
КРС-164, </w:t>
            </w:r>
          </w:p>
          <w:bookmarkEnd w:id="413"/>
          <w:p>
            <w:pPr>
              <w:spacing w:after="20"/>
              <w:ind w:left="20"/>
              <w:jc w:val="both"/>
            </w:pPr>
            <w:r>
              <w:rPr>
                <w:rFonts w:ascii="Times New Roman"/>
                <w:b w:val="false"/>
                <w:i w:val="false"/>
                <w:color w:val="000000"/>
                <w:sz w:val="20"/>
              </w:rPr>
              <w:t>
МРС-24 , лошади-35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 w:id="414"/>
          <w:p>
            <w:pPr>
              <w:spacing w:after="20"/>
              <w:ind w:left="20"/>
              <w:jc w:val="both"/>
            </w:pPr>
            <w:r>
              <w:rPr>
                <w:rFonts w:ascii="Times New Roman"/>
                <w:b w:val="false"/>
                <w:i w:val="false"/>
                <w:color w:val="000000"/>
                <w:sz w:val="20"/>
              </w:rPr>
              <w:t>
164КРС*11,5=1886 24 МРС*2,3=55,2</w:t>
            </w:r>
          </w:p>
          <w:bookmarkEnd w:id="414"/>
          <w:p>
            <w:pPr>
              <w:spacing w:after="20"/>
              <w:ind w:left="20"/>
              <w:jc w:val="both"/>
            </w:pPr>
            <w:r>
              <w:rPr>
                <w:rFonts w:ascii="Times New Roman"/>
                <w:b w:val="false"/>
                <w:i w:val="false"/>
                <w:color w:val="000000"/>
                <w:sz w:val="20"/>
              </w:rPr>
              <w:t>
35 лошади *13,8=483 1886+55,2+483=2424,2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Кемпиров 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Кемпиров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Кенбаева Назипа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Конысбекова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Косаева Сауле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 w:id="415"/>
          <w:p>
            <w:pPr>
              <w:spacing w:after="20"/>
              <w:ind w:left="20"/>
              <w:jc w:val="both"/>
            </w:pPr>
            <w:r>
              <w:rPr>
                <w:rFonts w:ascii="Times New Roman"/>
                <w:b w:val="false"/>
                <w:i w:val="false"/>
                <w:color w:val="000000"/>
                <w:sz w:val="20"/>
              </w:rPr>
              <w:t xml:space="preserve">
КРС-9, </w:t>
            </w:r>
          </w:p>
          <w:bookmarkEnd w:id="415"/>
          <w:p>
            <w:pPr>
              <w:spacing w:after="20"/>
              <w:ind w:left="20"/>
              <w:jc w:val="both"/>
            </w:pPr>
            <w:r>
              <w:rPr>
                <w:rFonts w:ascii="Times New Roman"/>
                <w:b w:val="false"/>
                <w:i w:val="false"/>
                <w:color w:val="000000"/>
                <w:sz w:val="20"/>
              </w:rPr>
              <w:t xml:space="preserve">
МРС-5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9КРС*11,5=103,5 5 МРС*2,3=11,5 103,5+11,5=115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Лейбутин 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 w:id="416"/>
          <w:p>
            <w:pPr>
              <w:spacing w:after="20"/>
              <w:ind w:left="20"/>
              <w:jc w:val="both"/>
            </w:pPr>
            <w:r>
              <w:rPr>
                <w:rFonts w:ascii="Times New Roman"/>
                <w:b w:val="false"/>
                <w:i w:val="false"/>
                <w:color w:val="000000"/>
                <w:sz w:val="20"/>
              </w:rPr>
              <w:t xml:space="preserve">
КРС-21, </w:t>
            </w:r>
          </w:p>
          <w:bookmarkEnd w:id="416"/>
          <w:p>
            <w:pPr>
              <w:spacing w:after="20"/>
              <w:ind w:left="20"/>
              <w:jc w:val="both"/>
            </w:pPr>
            <w:r>
              <w:rPr>
                <w:rFonts w:ascii="Times New Roman"/>
                <w:b w:val="false"/>
                <w:i w:val="false"/>
                <w:color w:val="000000"/>
                <w:sz w:val="20"/>
              </w:rPr>
              <w:t xml:space="preserve">
МРС-28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21КРС*11,5=241,5 28 МРС*2,3=64,4 241,5+64,4=305,9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Магруфова Айсара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 w:id="417"/>
          <w:p>
            <w:pPr>
              <w:spacing w:after="20"/>
              <w:ind w:left="20"/>
              <w:jc w:val="both"/>
            </w:pPr>
            <w:r>
              <w:rPr>
                <w:rFonts w:ascii="Times New Roman"/>
                <w:b w:val="false"/>
                <w:i w:val="false"/>
                <w:color w:val="000000"/>
                <w:sz w:val="20"/>
              </w:rPr>
              <w:t xml:space="preserve">
КРС-1, </w:t>
            </w:r>
          </w:p>
          <w:bookmarkEnd w:id="417"/>
          <w:p>
            <w:pPr>
              <w:spacing w:after="20"/>
              <w:ind w:left="20"/>
              <w:jc w:val="both"/>
            </w:pPr>
            <w:r>
              <w:rPr>
                <w:rFonts w:ascii="Times New Roman"/>
                <w:b w:val="false"/>
                <w:i w:val="false"/>
                <w:color w:val="000000"/>
                <w:sz w:val="20"/>
              </w:rPr>
              <w:t>
МРС-69 , лошади-34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1КРС*11,5=11,5 69 МРС*2,3=158,7 34 лошади *13,8=469,2 11,5+158,7+469,2=639,4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Молдахметов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 w:id="418"/>
          <w:p>
            <w:pPr>
              <w:spacing w:after="20"/>
              <w:ind w:left="20"/>
              <w:jc w:val="both"/>
            </w:pPr>
            <w:r>
              <w:rPr>
                <w:rFonts w:ascii="Times New Roman"/>
                <w:b w:val="false"/>
                <w:i w:val="false"/>
                <w:color w:val="000000"/>
                <w:sz w:val="20"/>
              </w:rPr>
              <w:t>
КРС-106,</w:t>
            </w:r>
          </w:p>
          <w:bookmarkEnd w:id="418"/>
          <w:p>
            <w:pPr>
              <w:spacing w:after="20"/>
              <w:ind w:left="20"/>
              <w:jc w:val="both"/>
            </w:pPr>
            <w:r>
              <w:rPr>
                <w:rFonts w:ascii="Times New Roman"/>
                <w:b w:val="false"/>
                <w:i w:val="false"/>
                <w:color w:val="000000"/>
                <w:sz w:val="20"/>
              </w:rPr>
              <w:t>
МРС-12 , лошади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106КРС*11,5=1219 12МРС*2,3=27,6 35 лошади *13,8=483 1219+27,6+483=1729,6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Кунтоган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КРС-14 голов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14КРС*11,5=161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Мусабаева Гульмира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Назикенов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Найманханов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Никонов Анатолий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Нуспеков Даулет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 w:id="419"/>
          <w:p>
            <w:pPr>
              <w:spacing w:after="20"/>
              <w:ind w:left="20"/>
              <w:jc w:val="both"/>
            </w:pPr>
            <w:r>
              <w:rPr>
                <w:rFonts w:ascii="Times New Roman"/>
                <w:b w:val="false"/>
                <w:i w:val="false"/>
                <w:color w:val="000000"/>
                <w:sz w:val="20"/>
              </w:rPr>
              <w:t xml:space="preserve">
КРС-1, </w:t>
            </w:r>
          </w:p>
          <w:bookmarkEnd w:id="419"/>
          <w:p>
            <w:pPr>
              <w:spacing w:after="20"/>
              <w:ind w:left="20"/>
              <w:jc w:val="both"/>
            </w:pPr>
            <w:r>
              <w:rPr>
                <w:rFonts w:ascii="Times New Roman"/>
                <w:b w:val="false"/>
                <w:i w:val="false"/>
                <w:color w:val="000000"/>
                <w:sz w:val="20"/>
              </w:rPr>
              <w:t>
МРС -69 , лошади -34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1КРС*11,5=11,5 69МРС*2,3=158,7 34 лошади *13,8=469,2 11,5+158,7+469,2=639,4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Нуркасымова Самат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Нусупбеков Несепкул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 w:id="420"/>
          <w:p>
            <w:pPr>
              <w:spacing w:after="20"/>
              <w:ind w:left="20"/>
              <w:jc w:val="both"/>
            </w:pPr>
            <w:r>
              <w:rPr>
                <w:rFonts w:ascii="Times New Roman"/>
                <w:b w:val="false"/>
                <w:i w:val="false"/>
                <w:color w:val="000000"/>
                <w:sz w:val="20"/>
              </w:rPr>
              <w:t xml:space="preserve">
КРС-86, </w:t>
            </w:r>
          </w:p>
          <w:bookmarkEnd w:id="420"/>
          <w:p>
            <w:pPr>
              <w:spacing w:after="20"/>
              <w:ind w:left="20"/>
              <w:jc w:val="both"/>
            </w:pPr>
            <w:r>
              <w:rPr>
                <w:rFonts w:ascii="Times New Roman"/>
                <w:b w:val="false"/>
                <w:i w:val="false"/>
                <w:color w:val="000000"/>
                <w:sz w:val="20"/>
              </w:rPr>
              <w:t>
МРС-31 , лошади-20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86КРС*11,5=989 31МРС*2,3=71,3 20 лошади *13,8=276 989+71,3+276=1336,3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Онерхан Э</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 w:id="421"/>
          <w:p>
            <w:pPr>
              <w:spacing w:after="20"/>
              <w:ind w:left="20"/>
              <w:jc w:val="both"/>
            </w:pPr>
            <w:r>
              <w:rPr>
                <w:rFonts w:ascii="Times New Roman"/>
                <w:b w:val="false"/>
                <w:i w:val="false"/>
                <w:color w:val="000000"/>
                <w:sz w:val="20"/>
              </w:rPr>
              <w:t xml:space="preserve">
КРС-8, </w:t>
            </w:r>
          </w:p>
          <w:bookmarkEnd w:id="421"/>
          <w:p>
            <w:pPr>
              <w:spacing w:after="20"/>
              <w:ind w:left="20"/>
              <w:jc w:val="both"/>
            </w:pPr>
            <w:r>
              <w:rPr>
                <w:rFonts w:ascii="Times New Roman"/>
                <w:b w:val="false"/>
                <w:i w:val="false"/>
                <w:color w:val="000000"/>
                <w:sz w:val="20"/>
              </w:rPr>
              <w:t>
МРС-49 , лошади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8КРС*11,5=92 49МРС*2,3= 112,7 1 лошади *13,8= 13,8 92+112,7+13,8=218,5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Образцова Ирина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Питенко 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Поникарова Любовь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Райханов Торехан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 w:id="422"/>
          <w:p>
            <w:pPr>
              <w:spacing w:after="20"/>
              <w:ind w:left="20"/>
              <w:jc w:val="both"/>
            </w:pPr>
            <w:r>
              <w:rPr>
                <w:rFonts w:ascii="Times New Roman"/>
                <w:b w:val="false"/>
                <w:i w:val="false"/>
                <w:color w:val="000000"/>
                <w:sz w:val="20"/>
              </w:rPr>
              <w:t>
КРС-3,</w:t>
            </w:r>
          </w:p>
          <w:bookmarkEnd w:id="422"/>
          <w:p>
            <w:pPr>
              <w:spacing w:after="20"/>
              <w:ind w:left="20"/>
              <w:jc w:val="both"/>
            </w:pPr>
            <w:r>
              <w:rPr>
                <w:rFonts w:ascii="Times New Roman"/>
                <w:b w:val="false"/>
                <w:i w:val="false"/>
                <w:color w:val="000000"/>
                <w:sz w:val="20"/>
              </w:rPr>
              <w:t xml:space="preserve">
МРС-16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3КРС*11,5=34,5 16МРС*2,3=36,8 34,5+36,8=71,3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Рыскутова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 w:id="423"/>
          <w:p>
            <w:pPr>
              <w:spacing w:after="20"/>
              <w:ind w:left="20"/>
              <w:jc w:val="both"/>
            </w:pPr>
            <w:r>
              <w:rPr>
                <w:rFonts w:ascii="Times New Roman"/>
                <w:b w:val="false"/>
                <w:i w:val="false"/>
                <w:color w:val="000000"/>
                <w:sz w:val="20"/>
              </w:rPr>
              <w:t xml:space="preserve">
КРС-17, </w:t>
            </w:r>
          </w:p>
          <w:bookmarkEnd w:id="423"/>
          <w:p>
            <w:pPr>
              <w:spacing w:after="20"/>
              <w:ind w:left="20"/>
              <w:jc w:val="both"/>
            </w:pPr>
            <w:r>
              <w:rPr>
                <w:rFonts w:ascii="Times New Roman"/>
                <w:b w:val="false"/>
                <w:i w:val="false"/>
                <w:color w:val="000000"/>
                <w:sz w:val="20"/>
              </w:rPr>
              <w:t>
МРС-19 , лошади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17КРС*11,5=195,5 19МРС*2,3=43,7 10 лошади *13,8= 138 195,5+43,7+138=377,2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Сабикенов Толеугали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 w:id="424"/>
          <w:p>
            <w:pPr>
              <w:spacing w:after="20"/>
              <w:ind w:left="20"/>
              <w:jc w:val="both"/>
            </w:pPr>
            <w:r>
              <w:rPr>
                <w:rFonts w:ascii="Times New Roman"/>
                <w:b w:val="false"/>
                <w:i w:val="false"/>
                <w:color w:val="000000"/>
                <w:sz w:val="20"/>
              </w:rPr>
              <w:t xml:space="preserve">
КРС-31, </w:t>
            </w:r>
          </w:p>
          <w:bookmarkEnd w:id="42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МРС-9 , </w:t>
            </w:r>
          </w:p>
          <w:p>
            <w:pPr>
              <w:spacing w:after="20"/>
              <w:ind w:left="20"/>
              <w:jc w:val="both"/>
            </w:pPr>
            <w:r>
              <w:rPr>
                <w:rFonts w:ascii="Times New Roman"/>
                <w:b w:val="false"/>
                <w:i w:val="false"/>
                <w:color w:val="000000"/>
                <w:sz w:val="20"/>
              </w:rPr>
              <w:t>
лошоди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31КРС*11,5= 356,5 9МРС*2,3=20,7 21 лошади *13,8=289,8 356,5+20,7+289,8=667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Кайрат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Сарыбаев Адилгазы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 w:id="425"/>
          <w:p>
            <w:pPr>
              <w:spacing w:after="20"/>
              <w:ind w:left="20"/>
              <w:jc w:val="both"/>
            </w:pPr>
            <w:r>
              <w:rPr>
                <w:rFonts w:ascii="Times New Roman"/>
                <w:b w:val="false"/>
                <w:i w:val="false"/>
                <w:color w:val="000000"/>
                <w:sz w:val="20"/>
              </w:rPr>
              <w:t xml:space="preserve">
КРС-97, </w:t>
            </w:r>
          </w:p>
          <w:bookmarkEnd w:id="425"/>
          <w:p>
            <w:pPr>
              <w:spacing w:after="20"/>
              <w:ind w:left="20"/>
              <w:jc w:val="both"/>
            </w:pPr>
            <w:r>
              <w:rPr>
                <w:rFonts w:ascii="Times New Roman"/>
                <w:b w:val="false"/>
                <w:i w:val="false"/>
                <w:color w:val="000000"/>
                <w:sz w:val="20"/>
              </w:rPr>
              <w:t>
МРС-465, лошади-32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97КРС*11,5= 1115,5 465МРС*2,3=1069,5 32 лошади *13,8=441,6 1115,5+1069,5+441,6=2626,6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2594,6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Сыбаев Сагатбек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 w:id="426"/>
          <w:p>
            <w:pPr>
              <w:spacing w:after="20"/>
              <w:ind w:left="20"/>
              <w:jc w:val="both"/>
            </w:pPr>
            <w:r>
              <w:rPr>
                <w:rFonts w:ascii="Times New Roman"/>
                <w:b w:val="false"/>
                <w:i w:val="false"/>
                <w:color w:val="000000"/>
                <w:sz w:val="20"/>
              </w:rPr>
              <w:t xml:space="preserve">
КРС-9 </w:t>
            </w:r>
          </w:p>
          <w:bookmarkEnd w:id="426"/>
          <w:p>
            <w:pPr>
              <w:spacing w:after="20"/>
              <w:ind w:left="20"/>
              <w:jc w:val="both"/>
            </w:pPr>
            <w:r>
              <w:rPr>
                <w:rFonts w:ascii="Times New Roman"/>
                <w:b w:val="false"/>
                <w:i w:val="false"/>
                <w:color w:val="000000"/>
                <w:sz w:val="20"/>
              </w:rPr>
              <w:t>
лошади-14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9КРС*11,5= 103,5 14 лошади *13,8=193,2 103,5+193,2=296,7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Серкебаев Серик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Сейкимбаев Сагындык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 w:id="427"/>
          <w:p>
            <w:pPr>
              <w:spacing w:after="20"/>
              <w:ind w:left="20"/>
              <w:jc w:val="both"/>
            </w:pPr>
            <w:r>
              <w:rPr>
                <w:rFonts w:ascii="Times New Roman"/>
                <w:b w:val="false"/>
                <w:i w:val="false"/>
                <w:color w:val="000000"/>
                <w:sz w:val="20"/>
              </w:rPr>
              <w:t xml:space="preserve">
КРС-48, </w:t>
            </w:r>
          </w:p>
          <w:bookmarkEnd w:id="427"/>
          <w:p>
            <w:pPr>
              <w:spacing w:after="20"/>
              <w:ind w:left="20"/>
              <w:jc w:val="both"/>
            </w:pPr>
            <w:r>
              <w:rPr>
                <w:rFonts w:ascii="Times New Roman"/>
                <w:b w:val="false"/>
                <w:i w:val="false"/>
                <w:color w:val="000000"/>
                <w:sz w:val="20"/>
              </w:rPr>
              <w:t>
МРС-25, лошади-14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48КРС*11,5= 552 25МРС*2,3=57,5 14 лошади *13,8=193,2 552+57,5+193,2=802,7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Сибаев Нурлан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 w:id="428"/>
          <w:p>
            <w:pPr>
              <w:spacing w:after="20"/>
              <w:ind w:left="20"/>
              <w:jc w:val="both"/>
            </w:pPr>
            <w:r>
              <w:rPr>
                <w:rFonts w:ascii="Times New Roman"/>
                <w:b w:val="false"/>
                <w:i w:val="false"/>
                <w:color w:val="000000"/>
                <w:sz w:val="20"/>
              </w:rPr>
              <w:t xml:space="preserve">
КРС-5, </w:t>
            </w:r>
          </w:p>
          <w:bookmarkEnd w:id="428"/>
          <w:p>
            <w:pPr>
              <w:spacing w:after="20"/>
              <w:ind w:left="20"/>
              <w:jc w:val="both"/>
            </w:pPr>
            <w:r>
              <w:rPr>
                <w:rFonts w:ascii="Times New Roman"/>
                <w:b w:val="false"/>
                <w:i w:val="false"/>
                <w:color w:val="000000"/>
                <w:sz w:val="20"/>
              </w:rPr>
              <w:t>
МРС-14, лошади-2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5КРС*11,5= 57,5 14МРС*2,3=32,2 2 лошади *13,8=27,6 57,5+32,2+27,6=117,3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Салкимбаев Джолдыбала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 w:id="429"/>
          <w:p>
            <w:pPr>
              <w:spacing w:after="20"/>
              <w:ind w:left="20"/>
              <w:jc w:val="both"/>
            </w:pPr>
            <w:r>
              <w:rPr>
                <w:rFonts w:ascii="Times New Roman"/>
                <w:b w:val="false"/>
                <w:i w:val="false"/>
                <w:color w:val="000000"/>
                <w:sz w:val="20"/>
              </w:rPr>
              <w:t xml:space="preserve">
КРС-46, </w:t>
            </w:r>
          </w:p>
          <w:bookmarkEnd w:id="42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МРС-7, </w:t>
            </w:r>
          </w:p>
          <w:p>
            <w:pPr>
              <w:spacing w:after="20"/>
              <w:ind w:left="20"/>
              <w:jc w:val="both"/>
            </w:pPr>
            <w:r>
              <w:rPr>
                <w:rFonts w:ascii="Times New Roman"/>
                <w:b w:val="false"/>
                <w:i w:val="false"/>
                <w:color w:val="000000"/>
                <w:sz w:val="20"/>
              </w:rPr>
              <w:t>
лошади-11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46КРС*11,5= 529 7МРС*2,3=16,1 11 лошади *13,8=151,8 529+16,1+151,8=696,9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Т 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 w:id="430"/>
          <w:p>
            <w:pPr>
              <w:spacing w:after="20"/>
              <w:ind w:left="20"/>
              <w:jc w:val="both"/>
            </w:pPr>
            <w:r>
              <w:rPr>
                <w:rFonts w:ascii="Times New Roman"/>
                <w:b w:val="false"/>
                <w:i w:val="false"/>
                <w:color w:val="000000"/>
                <w:sz w:val="20"/>
              </w:rPr>
              <w:t xml:space="preserve">
КРС- 143, </w:t>
            </w:r>
          </w:p>
          <w:bookmarkEnd w:id="43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МРС-17, </w:t>
            </w:r>
          </w:p>
          <w:p>
            <w:pPr>
              <w:spacing w:after="20"/>
              <w:ind w:left="20"/>
              <w:jc w:val="both"/>
            </w:pPr>
            <w:r>
              <w:rPr>
                <w:rFonts w:ascii="Times New Roman"/>
                <w:b w:val="false"/>
                <w:i w:val="false"/>
                <w:color w:val="000000"/>
                <w:sz w:val="20"/>
              </w:rPr>
              <w:t>
лошади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143КРС*11,5=1644,5 17МРС*2,3= 39,1 32 лошади *13,8=441,6 1644,5+39,1+441,6=2125,2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1897,2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Ступаков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 w:id="431"/>
          <w:p>
            <w:pPr>
              <w:spacing w:after="20"/>
              <w:ind w:left="20"/>
              <w:jc w:val="both"/>
            </w:pPr>
            <w:r>
              <w:rPr>
                <w:rFonts w:ascii="Times New Roman"/>
                <w:b w:val="false"/>
                <w:i w:val="false"/>
                <w:color w:val="000000"/>
                <w:sz w:val="20"/>
              </w:rPr>
              <w:t xml:space="preserve">
КРС-59, </w:t>
            </w:r>
          </w:p>
          <w:bookmarkEnd w:id="43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МРС-52, </w:t>
            </w:r>
          </w:p>
          <w:p>
            <w:pPr>
              <w:spacing w:after="20"/>
              <w:ind w:left="20"/>
              <w:jc w:val="both"/>
            </w:pPr>
            <w:r>
              <w:rPr>
                <w:rFonts w:ascii="Times New Roman"/>
                <w:b w:val="false"/>
                <w:i w:val="false"/>
                <w:color w:val="000000"/>
                <w:sz w:val="20"/>
              </w:rPr>
              <w:t>
лошади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59КРС*11,5=678,5 52МРС*2,3= 119,6 1 лошади *13,8= 13,8 678,5+119,6+13,8=811,9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Сыдыков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 w:id="432"/>
          <w:p>
            <w:pPr>
              <w:spacing w:after="20"/>
              <w:ind w:left="20"/>
              <w:jc w:val="both"/>
            </w:pPr>
            <w:r>
              <w:rPr>
                <w:rFonts w:ascii="Times New Roman"/>
                <w:b w:val="false"/>
                <w:i w:val="false"/>
                <w:color w:val="000000"/>
                <w:sz w:val="20"/>
              </w:rPr>
              <w:t xml:space="preserve">
КРС-206, </w:t>
            </w:r>
          </w:p>
          <w:bookmarkEnd w:id="432"/>
          <w:p>
            <w:pPr>
              <w:spacing w:after="20"/>
              <w:ind w:left="20"/>
              <w:jc w:val="both"/>
            </w:pPr>
            <w:r>
              <w:rPr>
                <w:rFonts w:ascii="Times New Roman"/>
                <w:b w:val="false"/>
                <w:i w:val="false"/>
                <w:color w:val="000000"/>
                <w:sz w:val="20"/>
              </w:rPr>
              <w:t>
МРС-385, лошади-61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206КРС*11,5= 2369 385МРС*2,3=885,5 61 лошади *13,8= 841,8 2369+885,5+841,8=4096,3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3507,3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 w:id="433"/>
          <w:p>
            <w:pPr>
              <w:spacing w:after="20"/>
              <w:ind w:left="20"/>
              <w:jc w:val="both"/>
            </w:pPr>
            <w:r>
              <w:rPr>
                <w:rFonts w:ascii="Times New Roman"/>
                <w:b w:val="false"/>
                <w:i w:val="false"/>
                <w:color w:val="000000"/>
                <w:sz w:val="20"/>
              </w:rPr>
              <w:t>
КРС-97,</w:t>
            </w:r>
          </w:p>
          <w:bookmarkEnd w:id="433"/>
          <w:p>
            <w:pPr>
              <w:spacing w:after="20"/>
              <w:ind w:left="20"/>
              <w:jc w:val="both"/>
            </w:pPr>
            <w:r>
              <w:rPr>
                <w:rFonts w:ascii="Times New Roman"/>
                <w:b w:val="false"/>
                <w:i w:val="false"/>
                <w:color w:val="000000"/>
                <w:sz w:val="20"/>
              </w:rPr>
              <w:t>
МРС-465, лошади-32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97КРС*11,5= 1115,5 465МРС*2,3=1069,5 32 лошади *13,8=441,6 1115,5+1069,5+441,6=2626,6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2508,6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Сыдыков Хамит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 w:id="434"/>
          <w:p>
            <w:pPr>
              <w:spacing w:after="20"/>
              <w:ind w:left="20"/>
              <w:jc w:val="both"/>
            </w:pPr>
            <w:r>
              <w:rPr>
                <w:rFonts w:ascii="Times New Roman"/>
                <w:b w:val="false"/>
                <w:i w:val="false"/>
                <w:color w:val="000000"/>
                <w:sz w:val="20"/>
              </w:rPr>
              <w:t xml:space="preserve">
КРС-2, </w:t>
            </w:r>
          </w:p>
          <w:bookmarkEnd w:id="434"/>
          <w:p>
            <w:pPr>
              <w:spacing w:after="20"/>
              <w:ind w:left="20"/>
              <w:jc w:val="both"/>
            </w:pPr>
            <w:r>
              <w:rPr>
                <w:rFonts w:ascii="Times New Roman"/>
                <w:b w:val="false"/>
                <w:i w:val="false"/>
                <w:color w:val="000000"/>
                <w:sz w:val="20"/>
              </w:rPr>
              <w:t>
МРС-9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2КРС*11,5=23 9МРС*2,3=20.7 23+20,7=43,7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Сыдыкова Нурчакан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 w:id="435"/>
          <w:p>
            <w:pPr>
              <w:spacing w:after="20"/>
              <w:ind w:left="20"/>
              <w:jc w:val="both"/>
            </w:pPr>
            <w:r>
              <w:rPr>
                <w:rFonts w:ascii="Times New Roman"/>
                <w:b w:val="false"/>
                <w:i w:val="false"/>
                <w:color w:val="000000"/>
                <w:sz w:val="20"/>
              </w:rPr>
              <w:t xml:space="preserve">
КРС-2, </w:t>
            </w:r>
          </w:p>
          <w:bookmarkEnd w:id="435"/>
          <w:p>
            <w:pPr>
              <w:spacing w:after="20"/>
              <w:ind w:left="20"/>
              <w:jc w:val="both"/>
            </w:pPr>
            <w:r>
              <w:rPr>
                <w:rFonts w:ascii="Times New Roman"/>
                <w:b w:val="false"/>
                <w:i w:val="false"/>
                <w:color w:val="000000"/>
                <w:sz w:val="20"/>
              </w:rPr>
              <w:t xml:space="preserve">
МРС -1,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2КРС*11,5= 23 1МРС*2,3=2,3 23+2,3=25,3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Таумурзинов Амангелды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 w:id="436"/>
          <w:p>
            <w:pPr>
              <w:spacing w:after="20"/>
              <w:ind w:left="20"/>
              <w:jc w:val="both"/>
            </w:pPr>
            <w:r>
              <w:rPr>
                <w:rFonts w:ascii="Times New Roman"/>
                <w:b w:val="false"/>
                <w:i w:val="false"/>
                <w:color w:val="000000"/>
                <w:sz w:val="20"/>
              </w:rPr>
              <w:t xml:space="preserve">
КРС-14, </w:t>
            </w:r>
          </w:p>
          <w:bookmarkEnd w:id="436"/>
          <w:p>
            <w:pPr>
              <w:spacing w:after="20"/>
              <w:ind w:left="20"/>
              <w:jc w:val="both"/>
            </w:pPr>
            <w:r>
              <w:rPr>
                <w:rFonts w:ascii="Times New Roman"/>
                <w:b w:val="false"/>
                <w:i w:val="false"/>
                <w:color w:val="000000"/>
                <w:sz w:val="20"/>
              </w:rPr>
              <w:t>
МРС-35, лошади-1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14КРС*11,5= 161 35МРС*2,3=80,5 1 лошади *13,8=13,8 161+80,5+13,8=255,3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Тегентаев 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Тертюбаев Даулетжан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 w:id="437"/>
          <w:p>
            <w:pPr>
              <w:spacing w:after="20"/>
              <w:ind w:left="20"/>
              <w:jc w:val="both"/>
            </w:pPr>
            <w:r>
              <w:rPr>
                <w:rFonts w:ascii="Times New Roman"/>
                <w:b w:val="false"/>
                <w:i w:val="false"/>
                <w:color w:val="000000"/>
                <w:sz w:val="20"/>
              </w:rPr>
              <w:t xml:space="preserve">
КРС-28, </w:t>
            </w:r>
          </w:p>
          <w:bookmarkEnd w:id="437"/>
          <w:p>
            <w:pPr>
              <w:spacing w:after="20"/>
              <w:ind w:left="20"/>
              <w:jc w:val="both"/>
            </w:pPr>
            <w:r>
              <w:rPr>
                <w:rFonts w:ascii="Times New Roman"/>
                <w:b w:val="false"/>
                <w:i w:val="false"/>
                <w:color w:val="000000"/>
                <w:sz w:val="20"/>
              </w:rPr>
              <w:t xml:space="preserve">
МРС -29,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28КРС*11,5= 322 29МРС*2,3= 66,7 322+66,7=388,7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Тинибаев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Мырзахметов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 w:id="438"/>
          <w:p>
            <w:pPr>
              <w:spacing w:after="20"/>
              <w:ind w:left="20"/>
              <w:jc w:val="both"/>
            </w:pPr>
            <w:r>
              <w:rPr>
                <w:rFonts w:ascii="Times New Roman"/>
                <w:b w:val="false"/>
                <w:i w:val="false"/>
                <w:color w:val="000000"/>
                <w:sz w:val="20"/>
              </w:rPr>
              <w:t xml:space="preserve">
КРС-8, </w:t>
            </w:r>
          </w:p>
          <w:bookmarkEnd w:id="43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МРС-23, </w:t>
            </w:r>
          </w:p>
          <w:p>
            <w:pPr>
              <w:spacing w:after="20"/>
              <w:ind w:left="20"/>
              <w:jc w:val="both"/>
            </w:pPr>
            <w:r>
              <w:rPr>
                <w:rFonts w:ascii="Times New Roman"/>
                <w:b w:val="false"/>
                <w:i w:val="false"/>
                <w:color w:val="000000"/>
                <w:sz w:val="20"/>
              </w:rPr>
              <w:t>
лошади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8КРС*11,5= 92 23МРС *2,3= 52,9 15 лошади *13,8=207 92+52,9+207=351,9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Токпаков Ертай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 w:id="439"/>
          <w:p>
            <w:pPr>
              <w:spacing w:after="20"/>
              <w:ind w:left="20"/>
              <w:jc w:val="both"/>
            </w:pPr>
            <w:r>
              <w:rPr>
                <w:rFonts w:ascii="Times New Roman"/>
                <w:b w:val="false"/>
                <w:i w:val="false"/>
                <w:color w:val="000000"/>
                <w:sz w:val="20"/>
              </w:rPr>
              <w:t>
КРС-13,</w:t>
            </w:r>
          </w:p>
          <w:bookmarkEnd w:id="439"/>
          <w:p>
            <w:pPr>
              <w:spacing w:after="20"/>
              <w:ind w:left="20"/>
              <w:jc w:val="both"/>
            </w:pPr>
            <w:r>
              <w:rPr>
                <w:rFonts w:ascii="Times New Roman"/>
                <w:b w:val="false"/>
                <w:i w:val="false"/>
                <w:color w:val="000000"/>
                <w:sz w:val="20"/>
              </w:rPr>
              <w:t xml:space="preserve">
МРС-18,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13КРС*11,5=149,5 18МРС*2,3=41,4 149,5+41,4=190,9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Токпаков 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 w:id="440"/>
          <w:p>
            <w:pPr>
              <w:spacing w:after="20"/>
              <w:ind w:left="20"/>
              <w:jc w:val="both"/>
            </w:pPr>
            <w:r>
              <w:rPr>
                <w:rFonts w:ascii="Times New Roman"/>
                <w:b w:val="false"/>
                <w:i w:val="false"/>
                <w:color w:val="000000"/>
                <w:sz w:val="20"/>
              </w:rPr>
              <w:t xml:space="preserve">
КРС-2, </w:t>
            </w:r>
          </w:p>
          <w:bookmarkEnd w:id="440"/>
          <w:p>
            <w:pPr>
              <w:spacing w:after="20"/>
              <w:ind w:left="20"/>
              <w:jc w:val="both"/>
            </w:pPr>
            <w:r>
              <w:rPr>
                <w:rFonts w:ascii="Times New Roman"/>
                <w:b w:val="false"/>
                <w:i w:val="false"/>
                <w:color w:val="000000"/>
                <w:sz w:val="20"/>
              </w:rPr>
              <w:t xml:space="preserve">
МРС-20,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2КРС*11,5=23 20МРС*2,3=46 23+46=69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Толкынбеков Марат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Тургамбаев Мурат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Туруспекова 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 w:id="441"/>
          <w:p>
            <w:pPr>
              <w:spacing w:after="20"/>
              <w:ind w:left="20"/>
              <w:jc w:val="both"/>
            </w:pPr>
            <w:r>
              <w:rPr>
                <w:rFonts w:ascii="Times New Roman"/>
                <w:b w:val="false"/>
                <w:i w:val="false"/>
                <w:color w:val="000000"/>
                <w:sz w:val="20"/>
              </w:rPr>
              <w:t xml:space="preserve">
КРС-8, </w:t>
            </w:r>
          </w:p>
          <w:bookmarkEnd w:id="441"/>
          <w:p>
            <w:pPr>
              <w:spacing w:after="20"/>
              <w:ind w:left="20"/>
              <w:jc w:val="both"/>
            </w:pPr>
            <w:r>
              <w:rPr>
                <w:rFonts w:ascii="Times New Roman"/>
                <w:b w:val="false"/>
                <w:i w:val="false"/>
                <w:color w:val="000000"/>
                <w:sz w:val="20"/>
              </w:rPr>
              <w:t>
лошади-10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8КРС*11,5=92 10 лошади *13,8= 138 92+138=230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Туткабаев Талгатбек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КРС-117, лошади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117КРС*11,5= 1345,5 24 лошади *13,8=331,2 1345,5+331,2=1676,7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1397,7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Укибаев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Умирбаева Анар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 w:id="442"/>
          <w:p>
            <w:pPr>
              <w:spacing w:after="20"/>
              <w:ind w:left="20"/>
              <w:jc w:val="both"/>
            </w:pPr>
            <w:r>
              <w:rPr>
                <w:rFonts w:ascii="Times New Roman"/>
                <w:b w:val="false"/>
                <w:i w:val="false"/>
                <w:color w:val="000000"/>
                <w:sz w:val="20"/>
              </w:rPr>
              <w:t xml:space="preserve">
КРС-126, </w:t>
            </w:r>
          </w:p>
          <w:bookmarkEnd w:id="442"/>
          <w:p>
            <w:pPr>
              <w:spacing w:after="20"/>
              <w:ind w:left="20"/>
              <w:jc w:val="both"/>
            </w:pPr>
            <w:r>
              <w:rPr>
                <w:rFonts w:ascii="Times New Roman"/>
                <w:b w:val="false"/>
                <w:i w:val="false"/>
                <w:color w:val="000000"/>
                <w:sz w:val="20"/>
              </w:rPr>
              <w:t>
МРС-16, лошади-1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126КРС*11,5=1449 16МРС*2,3=36,8 1 лошади *13,8=13,8 1449+36,8+13,8=1499,6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Федеров Евгений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Филатова Любовь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 w:id="443"/>
          <w:p>
            <w:pPr>
              <w:spacing w:after="20"/>
              <w:ind w:left="20"/>
              <w:jc w:val="both"/>
            </w:pPr>
            <w:r>
              <w:rPr>
                <w:rFonts w:ascii="Times New Roman"/>
                <w:b w:val="false"/>
                <w:i w:val="false"/>
                <w:color w:val="000000"/>
                <w:sz w:val="20"/>
              </w:rPr>
              <w:t xml:space="preserve">
КРС-267, </w:t>
            </w:r>
          </w:p>
          <w:bookmarkEnd w:id="443"/>
          <w:p>
            <w:pPr>
              <w:spacing w:after="20"/>
              <w:ind w:left="20"/>
              <w:jc w:val="both"/>
            </w:pPr>
            <w:r>
              <w:rPr>
                <w:rFonts w:ascii="Times New Roman"/>
                <w:b w:val="false"/>
                <w:i w:val="false"/>
                <w:color w:val="000000"/>
                <w:sz w:val="20"/>
              </w:rPr>
              <w:t>
МРС-16, лошади-3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267КРС*11,5=3070,5 16МРС*2,3=36,8 3Л*13,8=41,4 3070,5+36,8+41,4=3148,7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3134,7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Хусайнов Ержан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КРС*11,5=126,5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Чернаева Галина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 w:id="444"/>
          <w:p>
            <w:pPr>
              <w:spacing w:after="20"/>
              <w:ind w:left="20"/>
              <w:jc w:val="both"/>
            </w:pPr>
            <w:r>
              <w:rPr>
                <w:rFonts w:ascii="Times New Roman"/>
                <w:b w:val="false"/>
                <w:i w:val="false"/>
                <w:color w:val="000000"/>
                <w:sz w:val="20"/>
              </w:rPr>
              <w:t>
КРС-2,</w:t>
            </w:r>
          </w:p>
          <w:bookmarkEnd w:id="444"/>
          <w:p>
            <w:pPr>
              <w:spacing w:after="20"/>
              <w:ind w:left="20"/>
              <w:jc w:val="both"/>
            </w:pPr>
            <w:r>
              <w:rPr>
                <w:rFonts w:ascii="Times New Roman"/>
                <w:b w:val="false"/>
                <w:i w:val="false"/>
                <w:color w:val="000000"/>
                <w:sz w:val="20"/>
              </w:rPr>
              <w:t xml:space="preserve">
МРС-12,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2КРС*11,5=23 12МРС*2,3=27,6 23+27,6=50,6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Шаров Ережеп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 w:id="445"/>
          <w:p>
            <w:pPr>
              <w:spacing w:after="20"/>
              <w:ind w:left="20"/>
              <w:jc w:val="both"/>
            </w:pPr>
            <w:r>
              <w:rPr>
                <w:rFonts w:ascii="Times New Roman"/>
                <w:b w:val="false"/>
                <w:i w:val="false"/>
                <w:color w:val="000000"/>
                <w:sz w:val="20"/>
              </w:rPr>
              <w:t xml:space="preserve">
КРС-2, </w:t>
            </w:r>
          </w:p>
          <w:bookmarkEnd w:id="44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МРС-38, </w:t>
            </w:r>
          </w:p>
          <w:p>
            <w:pPr>
              <w:spacing w:after="20"/>
              <w:ind w:left="20"/>
              <w:jc w:val="both"/>
            </w:pPr>
            <w:r>
              <w:rPr>
                <w:rFonts w:ascii="Times New Roman"/>
                <w:b w:val="false"/>
                <w:i w:val="false"/>
                <w:color w:val="000000"/>
                <w:sz w:val="20"/>
              </w:rPr>
              <w:t>
лошади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2КРС* 11,5=23 38МРС*2,3=87,4 7 лошади *13,8=96,6 23+87,4+96,6=207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Шаров Ондырыс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 w:id="446"/>
          <w:p>
            <w:pPr>
              <w:spacing w:after="20"/>
              <w:ind w:left="20"/>
              <w:jc w:val="both"/>
            </w:pPr>
            <w:r>
              <w:rPr>
                <w:rFonts w:ascii="Times New Roman"/>
                <w:b w:val="false"/>
                <w:i w:val="false"/>
                <w:color w:val="000000"/>
                <w:sz w:val="20"/>
              </w:rPr>
              <w:t xml:space="preserve">
КРС-16, </w:t>
            </w:r>
          </w:p>
          <w:bookmarkEnd w:id="44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МРС-1, </w:t>
            </w:r>
          </w:p>
          <w:p>
            <w:pPr>
              <w:spacing w:after="20"/>
              <w:ind w:left="20"/>
              <w:jc w:val="both"/>
            </w:pPr>
            <w:r>
              <w:rPr>
                <w:rFonts w:ascii="Times New Roman"/>
                <w:b w:val="false"/>
                <w:i w:val="false"/>
                <w:color w:val="000000"/>
                <w:sz w:val="20"/>
              </w:rPr>
              <w:t>
лошади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 w:id="447"/>
          <w:p>
            <w:pPr>
              <w:spacing w:after="20"/>
              <w:ind w:left="20"/>
              <w:jc w:val="both"/>
            </w:pPr>
            <w:r>
              <w:rPr>
                <w:rFonts w:ascii="Times New Roman"/>
                <w:b w:val="false"/>
                <w:i w:val="false"/>
                <w:color w:val="000000"/>
                <w:sz w:val="20"/>
              </w:rPr>
              <w:t>
16КРС*11,5=184 1МРС*2,3=2,3</w:t>
            </w:r>
          </w:p>
          <w:bookmarkEnd w:id="447"/>
          <w:p>
            <w:pPr>
              <w:spacing w:after="20"/>
              <w:ind w:left="20"/>
              <w:jc w:val="both"/>
            </w:pPr>
            <w:r>
              <w:rPr>
                <w:rFonts w:ascii="Times New Roman"/>
                <w:b w:val="false"/>
                <w:i w:val="false"/>
                <w:color w:val="000000"/>
                <w:sz w:val="20"/>
              </w:rPr>
              <w:t>
15 лошади *13,8=207 184+2,3+207=393,3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Шетиев Бектемис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5КРС*11,5= 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Ширипов Еспол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 w:id="448"/>
          <w:p>
            <w:pPr>
              <w:spacing w:after="20"/>
              <w:ind w:left="20"/>
              <w:jc w:val="both"/>
            </w:pPr>
            <w:r>
              <w:rPr>
                <w:rFonts w:ascii="Times New Roman"/>
                <w:b w:val="false"/>
                <w:i w:val="false"/>
                <w:color w:val="000000"/>
                <w:sz w:val="20"/>
              </w:rPr>
              <w:t xml:space="preserve">
КРС-4, </w:t>
            </w:r>
          </w:p>
          <w:bookmarkEnd w:id="448"/>
          <w:p>
            <w:pPr>
              <w:spacing w:after="20"/>
              <w:ind w:left="20"/>
              <w:jc w:val="both"/>
            </w:pPr>
            <w:r>
              <w:rPr>
                <w:rFonts w:ascii="Times New Roman"/>
                <w:b w:val="false"/>
                <w:i w:val="false"/>
                <w:color w:val="000000"/>
                <w:sz w:val="20"/>
              </w:rPr>
              <w:t xml:space="preserve">
МРС-11,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4КРС*11,5=46 11МРС*2,3=25,3 46+25,3=71,3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Шкодина Нина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 w:id="449"/>
          <w:p>
            <w:pPr>
              <w:spacing w:after="20"/>
              <w:ind w:left="20"/>
              <w:jc w:val="both"/>
            </w:pPr>
            <w:r>
              <w:rPr>
                <w:rFonts w:ascii="Times New Roman"/>
                <w:b w:val="false"/>
                <w:i w:val="false"/>
                <w:color w:val="000000"/>
                <w:sz w:val="20"/>
              </w:rPr>
              <w:t xml:space="preserve">
КРС-4, </w:t>
            </w:r>
          </w:p>
          <w:bookmarkEnd w:id="449"/>
          <w:p>
            <w:pPr>
              <w:spacing w:after="20"/>
              <w:ind w:left="20"/>
              <w:jc w:val="both"/>
            </w:pPr>
            <w:r>
              <w:rPr>
                <w:rFonts w:ascii="Times New Roman"/>
                <w:b w:val="false"/>
                <w:i w:val="false"/>
                <w:color w:val="000000"/>
                <w:sz w:val="20"/>
              </w:rPr>
              <w:t xml:space="preserve">
МРС-5,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4КРС*11,5= 46 5МРС*2,3= 11,5 46+11,5=57,5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округу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56 908,9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47 049,4</w:t>
            </w:r>
          </w:p>
        </w:tc>
      </w:tr>
    </w:tbl>
    <w:bookmarkStart w:name="z506" w:id="450"/>
    <w:p>
      <w:pPr>
        <w:spacing w:after="0"/>
        <w:ind w:left="0"/>
        <w:jc w:val="both"/>
      </w:pPr>
      <w:r>
        <w:rPr>
          <w:rFonts w:ascii="Times New Roman"/>
          <w:b w:val="false"/>
          <w:i w:val="false"/>
          <w:color w:val="000000"/>
          <w:sz w:val="28"/>
        </w:rPr>
        <w:t>
      Примечание: в Екиашинском сельском округе имеется 14 283 гектар пастбищных угодий, принадлежащих 116 крестьянским хозяйствам. Всего в этих крестьянских хозяйствах: 2945 голов крупного рогатого скота, 4078 голов мелкого рогатого скота, 990 голов лошадей. Необходимая площадь пастбищ на поголовье составляет - 56 908,9 гектар. Объем дополнительной необходимой площади составляет 42 625,9 га, Дефицит пастбищ, га 2195,4 гектар.</w:t>
      </w:r>
    </w:p>
    <w:bookmarkEnd w:id="450"/>
    <w:bookmarkStart w:name="z507" w:id="451"/>
    <w:p>
      <w:pPr>
        <w:spacing w:after="0"/>
        <w:ind w:left="0"/>
        <w:jc w:val="both"/>
      </w:pPr>
      <w:r>
        <w:rPr>
          <w:rFonts w:ascii="Times New Roman"/>
          <w:b w:val="false"/>
          <w:i w:val="false"/>
          <w:color w:val="000000"/>
          <w:sz w:val="28"/>
        </w:rPr>
        <w:t xml:space="preserve">
      </w:t>
      </w:r>
    </w:p>
    <w:bookmarkEnd w:id="451"/>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8" w:id="452"/>
    <w:p>
      <w:pPr>
        <w:spacing w:after="0"/>
        <w:ind w:left="0"/>
        <w:jc w:val="left"/>
      </w:pPr>
      <w:r>
        <w:rPr>
          <w:rFonts w:ascii="Times New Roman"/>
          <w:b/>
          <w:i w:val="false"/>
          <w:color w:val="000000"/>
        </w:rPr>
        <w:t xml:space="preserve"> Сроки перегона скота на пастбища и возврата скота от пастбища </w:t>
      </w:r>
    </w:p>
    <w:bookmarkEnd w:id="4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 w:id="453"/>
          <w:p>
            <w:pPr>
              <w:spacing w:after="20"/>
              <w:ind w:left="20"/>
              <w:jc w:val="both"/>
            </w:pPr>
            <w:r>
              <w:rPr>
                <w:rFonts w:ascii="Times New Roman"/>
                <w:b w:val="false"/>
                <w:i w:val="false"/>
                <w:color w:val="000000"/>
                <w:sz w:val="20"/>
              </w:rPr>
              <w:t>
от ІІ-декады марта</w:t>
            </w:r>
          </w:p>
          <w:bookmarkEnd w:id="453"/>
          <w:p>
            <w:pPr>
              <w:spacing w:after="20"/>
              <w:ind w:left="20"/>
              <w:jc w:val="both"/>
            </w:pPr>
            <w:r>
              <w:rPr>
                <w:rFonts w:ascii="Times New Roman"/>
                <w:b w:val="false"/>
                <w:i w:val="false"/>
                <w:color w:val="000000"/>
                <w:sz w:val="20"/>
              </w:rPr>
              <w:t>
до ІІ-декады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 w:id="454"/>
          <w:p>
            <w:pPr>
              <w:spacing w:after="20"/>
              <w:ind w:left="20"/>
              <w:jc w:val="both"/>
            </w:pPr>
            <w:r>
              <w:rPr>
                <w:rFonts w:ascii="Times New Roman"/>
                <w:b w:val="false"/>
                <w:i w:val="false"/>
                <w:color w:val="000000"/>
                <w:sz w:val="20"/>
              </w:rPr>
              <w:t>
от ІІ-декады мая</w:t>
            </w:r>
          </w:p>
          <w:bookmarkEnd w:id="454"/>
          <w:p>
            <w:pPr>
              <w:spacing w:after="20"/>
              <w:ind w:left="20"/>
              <w:jc w:val="both"/>
            </w:pPr>
            <w:r>
              <w:rPr>
                <w:rFonts w:ascii="Times New Roman"/>
                <w:b w:val="false"/>
                <w:i w:val="false"/>
                <w:color w:val="000000"/>
                <w:sz w:val="20"/>
              </w:rPr>
              <w:t>
до ІІ-декады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 w:id="455"/>
          <w:p>
            <w:pPr>
              <w:spacing w:after="20"/>
              <w:ind w:left="20"/>
              <w:jc w:val="both"/>
            </w:pPr>
            <w:r>
              <w:rPr>
                <w:rFonts w:ascii="Times New Roman"/>
                <w:b w:val="false"/>
                <w:i w:val="false"/>
                <w:color w:val="000000"/>
                <w:sz w:val="20"/>
              </w:rPr>
              <w:t>
от ІІ-декады октября</w:t>
            </w:r>
          </w:p>
          <w:bookmarkEnd w:id="455"/>
          <w:p>
            <w:pPr>
              <w:spacing w:after="20"/>
              <w:ind w:left="20"/>
              <w:jc w:val="both"/>
            </w:pPr>
            <w:r>
              <w:rPr>
                <w:rFonts w:ascii="Times New Roman"/>
                <w:b w:val="false"/>
                <w:i w:val="false"/>
                <w:color w:val="000000"/>
                <w:sz w:val="20"/>
              </w:rPr>
              <w:t>
до ІІІ-декады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 w:id="456"/>
          <w:p>
            <w:pPr>
              <w:spacing w:after="20"/>
              <w:ind w:left="20"/>
              <w:jc w:val="both"/>
            </w:pPr>
            <w:r>
              <w:rPr>
                <w:rFonts w:ascii="Times New Roman"/>
                <w:b w:val="false"/>
                <w:i w:val="false"/>
                <w:color w:val="000000"/>
                <w:sz w:val="20"/>
              </w:rPr>
              <w:t>
от ІІІ-декады ноября</w:t>
            </w:r>
          </w:p>
          <w:bookmarkEnd w:id="456"/>
          <w:p>
            <w:pPr>
              <w:spacing w:after="20"/>
              <w:ind w:left="20"/>
              <w:jc w:val="both"/>
            </w:pPr>
            <w:r>
              <w:rPr>
                <w:rFonts w:ascii="Times New Roman"/>
                <w:b w:val="false"/>
                <w:i w:val="false"/>
                <w:color w:val="000000"/>
                <w:sz w:val="20"/>
              </w:rPr>
              <w:t>
до ІІ-декады марта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 w:id="457"/>
          <w:p>
            <w:pPr>
              <w:spacing w:after="20"/>
              <w:ind w:left="20"/>
              <w:jc w:val="both"/>
            </w:pPr>
            <w:r>
              <w:rPr>
                <w:rFonts w:ascii="Times New Roman"/>
                <w:b w:val="false"/>
                <w:i w:val="false"/>
                <w:color w:val="000000"/>
                <w:sz w:val="20"/>
              </w:rPr>
              <w:t>
от ІІ-декады марта</w:t>
            </w:r>
          </w:p>
          <w:bookmarkEnd w:id="457"/>
          <w:p>
            <w:pPr>
              <w:spacing w:after="20"/>
              <w:ind w:left="20"/>
              <w:jc w:val="both"/>
            </w:pPr>
            <w:r>
              <w:rPr>
                <w:rFonts w:ascii="Times New Roman"/>
                <w:b w:val="false"/>
                <w:i w:val="false"/>
                <w:color w:val="000000"/>
                <w:sz w:val="20"/>
              </w:rPr>
              <w:t>
до ІІ-декады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 w:id="458"/>
          <w:p>
            <w:pPr>
              <w:spacing w:after="20"/>
              <w:ind w:left="20"/>
              <w:jc w:val="both"/>
            </w:pPr>
            <w:r>
              <w:rPr>
                <w:rFonts w:ascii="Times New Roman"/>
                <w:b w:val="false"/>
                <w:i w:val="false"/>
                <w:color w:val="000000"/>
                <w:sz w:val="20"/>
              </w:rPr>
              <w:t>
от ІІ-декады мая</w:t>
            </w:r>
          </w:p>
          <w:bookmarkEnd w:id="458"/>
          <w:p>
            <w:pPr>
              <w:spacing w:after="20"/>
              <w:ind w:left="20"/>
              <w:jc w:val="both"/>
            </w:pPr>
            <w:r>
              <w:rPr>
                <w:rFonts w:ascii="Times New Roman"/>
                <w:b w:val="false"/>
                <w:i w:val="false"/>
                <w:color w:val="000000"/>
                <w:sz w:val="20"/>
              </w:rPr>
              <w:t>
до ІІ-декады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 w:id="459"/>
          <w:p>
            <w:pPr>
              <w:spacing w:after="20"/>
              <w:ind w:left="20"/>
              <w:jc w:val="both"/>
            </w:pPr>
            <w:r>
              <w:rPr>
                <w:rFonts w:ascii="Times New Roman"/>
                <w:b w:val="false"/>
                <w:i w:val="false"/>
                <w:color w:val="000000"/>
                <w:sz w:val="20"/>
              </w:rPr>
              <w:t>
от ІІ-декады октября</w:t>
            </w:r>
          </w:p>
          <w:bookmarkEnd w:id="459"/>
          <w:p>
            <w:pPr>
              <w:spacing w:after="20"/>
              <w:ind w:left="20"/>
              <w:jc w:val="both"/>
            </w:pPr>
            <w:r>
              <w:rPr>
                <w:rFonts w:ascii="Times New Roman"/>
                <w:b w:val="false"/>
                <w:i w:val="false"/>
                <w:color w:val="000000"/>
                <w:sz w:val="20"/>
              </w:rPr>
              <w:t>
до ІІІ-декады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 w:id="460"/>
          <w:p>
            <w:pPr>
              <w:spacing w:after="20"/>
              <w:ind w:left="20"/>
              <w:jc w:val="both"/>
            </w:pPr>
            <w:r>
              <w:rPr>
                <w:rFonts w:ascii="Times New Roman"/>
                <w:b w:val="false"/>
                <w:i w:val="false"/>
                <w:color w:val="000000"/>
                <w:sz w:val="20"/>
              </w:rPr>
              <w:t>
от ІІІ-декады ноября</w:t>
            </w:r>
          </w:p>
          <w:bookmarkEnd w:id="460"/>
          <w:p>
            <w:pPr>
              <w:spacing w:after="20"/>
              <w:ind w:left="20"/>
              <w:jc w:val="both"/>
            </w:pPr>
            <w:r>
              <w:rPr>
                <w:rFonts w:ascii="Times New Roman"/>
                <w:b w:val="false"/>
                <w:i w:val="false"/>
                <w:color w:val="000000"/>
                <w:sz w:val="20"/>
              </w:rPr>
              <w:t>
до ІІ-декады марта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7-1 к плану использования пастбищ в селе Екиаша на 2023-2024 годы;</w:t>
            </w:r>
          </w:p>
        </w:tc>
      </w:tr>
    </w:tbl>
    <w:bookmarkStart w:name="z518" w:id="461"/>
    <w:p>
      <w:pPr>
        <w:spacing w:after="0"/>
        <w:ind w:left="0"/>
        <w:jc w:val="left"/>
      </w:pPr>
      <w:r>
        <w:rPr>
          <w:rFonts w:ascii="Times New Roman"/>
          <w:b/>
          <w:i w:val="false"/>
          <w:color w:val="000000"/>
        </w:rPr>
        <w:t xml:space="preserve"> Карта села Екиаша Сарканского района с указанием внешних и внутренних границ пастбищ и территорий, необходимых для обеспечения потребности населения в уничтожении сельскохозяйственных животных личных подсобных хозяйств в зависимости от местных условий и особенностей</w:t>
      </w:r>
    </w:p>
    <w:bookmarkEnd w:id="461"/>
    <w:bookmarkStart w:name="z519" w:id="462"/>
    <w:p>
      <w:pPr>
        <w:spacing w:after="0"/>
        <w:ind w:left="0"/>
        <w:jc w:val="both"/>
      </w:pPr>
      <w:r>
        <w:rPr>
          <w:rFonts w:ascii="Times New Roman"/>
          <w:b w:val="false"/>
          <w:i w:val="false"/>
          <w:color w:val="000000"/>
          <w:sz w:val="28"/>
        </w:rPr>
        <w:t xml:space="preserve">
      </w:t>
      </w:r>
    </w:p>
    <w:bookmarkEnd w:id="462"/>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решению Сарканского районного маслихата от 22.05.2023 года №6-28</w:t>
            </w:r>
          </w:p>
        </w:tc>
      </w:tr>
    </w:tbl>
    <w:bookmarkStart w:name="z521" w:id="463"/>
    <w:p>
      <w:pPr>
        <w:spacing w:after="0"/>
        <w:ind w:left="0"/>
        <w:jc w:val="left"/>
      </w:pPr>
      <w:r>
        <w:rPr>
          <w:rFonts w:ascii="Times New Roman"/>
          <w:b/>
          <w:i w:val="false"/>
          <w:color w:val="000000"/>
        </w:rPr>
        <w:t xml:space="preserve"> План по управлению пастбищами и их использованию в Карабогетском сельском округе на 2023-2024 год</w:t>
      </w:r>
    </w:p>
    <w:bookmarkEnd w:id="463"/>
    <w:bookmarkStart w:name="z522" w:id="464"/>
    <w:p>
      <w:pPr>
        <w:spacing w:after="0"/>
        <w:ind w:left="0"/>
        <w:jc w:val="both"/>
      </w:pPr>
      <w:r>
        <w:rPr>
          <w:rFonts w:ascii="Times New Roman"/>
          <w:b w:val="false"/>
          <w:i w:val="false"/>
          <w:color w:val="000000"/>
          <w:sz w:val="28"/>
        </w:rPr>
        <w:t>
      1)Схема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464"/>
    <w:bookmarkStart w:name="z523" w:id="465"/>
    <w:p>
      <w:pPr>
        <w:spacing w:after="0"/>
        <w:ind w:left="0"/>
        <w:jc w:val="both"/>
      </w:pPr>
      <w:r>
        <w:rPr>
          <w:rFonts w:ascii="Times New Roman"/>
          <w:b w:val="false"/>
          <w:i w:val="false"/>
          <w:color w:val="000000"/>
          <w:sz w:val="28"/>
        </w:rPr>
        <w:t>
      2) приемлемая схема пастбищеоборотов;</w:t>
      </w:r>
    </w:p>
    <w:bookmarkEnd w:id="465"/>
    <w:bookmarkStart w:name="z524" w:id="466"/>
    <w:p>
      <w:pPr>
        <w:spacing w:after="0"/>
        <w:ind w:left="0"/>
        <w:jc w:val="both"/>
      </w:pPr>
      <w:r>
        <w:rPr>
          <w:rFonts w:ascii="Times New Roman"/>
          <w:b w:val="false"/>
          <w:i w:val="false"/>
          <w:color w:val="000000"/>
          <w:sz w:val="28"/>
        </w:rPr>
        <w:t>
      3) карта с обозначением объектов пастбищной инфраструктуры, в том числе сезонных, внешних и внутренних границ и площадей пастбищ;</w:t>
      </w:r>
    </w:p>
    <w:bookmarkEnd w:id="466"/>
    <w:bookmarkStart w:name="z525" w:id="467"/>
    <w:p>
      <w:pPr>
        <w:spacing w:after="0"/>
        <w:ind w:left="0"/>
        <w:jc w:val="both"/>
      </w:pPr>
      <w:r>
        <w:rPr>
          <w:rFonts w:ascii="Times New Roman"/>
          <w:b w:val="false"/>
          <w:i w:val="false"/>
          <w:color w:val="000000"/>
          <w:sz w:val="28"/>
        </w:rPr>
        <w:t>
      4)схема доступа пастбищепользователей к водоисточникам (озерам, рекам, прудам, оросительным или обводнительным каналам, трубчатым или шахтным колодцам), составленная согласно норме потребления воды;</w:t>
      </w:r>
    </w:p>
    <w:bookmarkEnd w:id="467"/>
    <w:bookmarkStart w:name="z526" w:id="468"/>
    <w:p>
      <w:pPr>
        <w:spacing w:after="0"/>
        <w:ind w:left="0"/>
        <w:jc w:val="both"/>
      </w:pPr>
      <w:r>
        <w:rPr>
          <w:rFonts w:ascii="Times New Roman"/>
          <w:b w:val="false"/>
          <w:i w:val="false"/>
          <w:color w:val="000000"/>
          <w:sz w:val="28"/>
        </w:rPr>
        <w:t>
      5)схема перераспределения пастбищ для размещения поголовья сельскохозяйственных животных физических и (или) юридических, у которых отсутствуют пастбища, и перемещения их на предоставляемые пастбища;</w:t>
      </w:r>
    </w:p>
    <w:bookmarkEnd w:id="468"/>
    <w:bookmarkStart w:name="z527" w:id="469"/>
    <w:p>
      <w:pPr>
        <w:spacing w:after="0"/>
        <w:ind w:left="0"/>
        <w:jc w:val="both"/>
      </w:pPr>
      <w:r>
        <w:rPr>
          <w:rFonts w:ascii="Times New Roman"/>
          <w:b w:val="false"/>
          <w:i w:val="false"/>
          <w:color w:val="000000"/>
          <w:sz w:val="28"/>
        </w:rPr>
        <w:t>
      6)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расположенных в Карабогетском сельском округе;</w:t>
      </w:r>
    </w:p>
    <w:bookmarkEnd w:id="469"/>
    <w:bookmarkStart w:name="z528" w:id="470"/>
    <w:p>
      <w:pPr>
        <w:spacing w:after="0"/>
        <w:ind w:left="0"/>
        <w:jc w:val="both"/>
      </w:pPr>
      <w:r>
        <w:rPr>
          <w:rFonts w:ascii="Times New Roman"/>
          <w:b w:val="false"/>
          <w:i w:val="false"/>
          <w:color w:val="000000"/>
          <w:sz w:val="28"/>
        </w:rPr>
        <w:t>
      7)календарный график по использованию пастбищ, устанавливающий сезонные маршруты выпаса и передвижения сельскохозяйственных животных.</w:t>
      </w:r>
    </w:p>
    <w:bookmarkEnd w:id="470"/>
    <w:bookmarkStart w:name="z529" w:id="471"/>
    <w:p>
      <w:pPr>
        <w:spacing w:after="0"/>
        <w:ind w:left="0"/>
        <w:jc w:val="both"/>
      </w:pPr>
      <w:r>
        <w:rPr>
          <w:rFonts w:ascii="Times New Roman"/>
          <w:b w:val="false"/>
          <w:i w:val="false"/>
          <w:color w:val="000000"/>
          <w:sz w:val="28"/>
        </w:rPr>
        <w:t>
      7.1) Карта с указанием внешних и внутренних границ и площадей пастбищ, необходимых для удовлетворения потребностей население в выпасе сельскохозяйственных животных в дачных подворных в зависимости от местных условий и особенности</w:t>
      </w:r>
    </w:p>
    <w:bookmarkEnd w:id="471"/>
    <w:bookmarkStart w:name="z530" w:id="472"/>
    <w:p>
      <w:pPr>
        <w:spacing w:after="0"/>
        <w:ind w:left="0"/>
        <w:jc w:val="both"/>
      </w:pPr>
      <w:r>
        <w:rPr>
          <w:rFonts w:ascii="Times New Roman"/>
          <w:b w:val="false"/>
          <w:i w:val="false"/>
          <w:color w:val="000000"/>
          <w:sz w:val="28"/>
        </w:rPr>
        <w:t>
      Административный центр Карабогетского сельского округа – село Карабогет. Земли сельского округа включают в себя два участка: Основной и Бакрай.</w:t>
      </w:r>
    </w:p>
    <w:bookmarkEnd w:id="472"/>
    <w:bookmarkStart w:name="z531" w:id="473"/>
    <w:p>
      <w:pPr>
        <w:spacing w:after="0"/>
        <w:ind w:left="0"/>
        <w:jc w:val="both"/>
      </w:pPr>
      <w:r>
        <w:rPr>
          <w:rFonts w:ascii="Times New Roman"/>
          <w:b w:val="false"/>
          <w:i w:val="false"/>
          <w:color w:val="000000"/>
          <w:sz w:val="28"/>
        </w:rPr>
        <w:t>
      Земли Основного участка Карабогетского сельского округа на севере и востоке граничат с землями Алакольского района, на юго-востоке с землями Черкасского сельского округа, на юге с землями Койлыкского сельского округа, на юго-западе с землями Бакалинского сельского округа.</w:t>
      </w:r>
    </w:p>
    <w:bookmarkEnd w:id="473"/>
    <w:bookmarkStart w:name="z532" w:id="474"/>
    <w:p>
      <w:pPr>
        <w:spacing w:after="0"/>
        <w:ind w:left="0"/>
        <w:jc w:val="both"/>
      </w:pPr>
      <w:r>
        <w:rPr>
          <w:rFonts w:ascii="Times New Roman"/>
          <w:b w:val="false"/>
          <w:i w:val="false"/>
          <w:color w:val="000000"/>
          <w:sz w:val="28"/>
        </w:rPr>
        <w:t>
      Земли участка Бакрай в северной части граничат с землями Алакольского района, на востоке, юго-востоке с землями Черкасского сельского округа, на юго-западе с землями Амангельдинского и Черкасского сельских округов.</w:t>
      </w:r>
    </w:p>
    <w:bookmarkEnd w:id="474"/>
    <w:bookmarkStart w:name="z533" w:id="475"/>
    <w:p>
      <w:pPr>
        <w:spacing w:after="0"/>
        <w:ind w:left="0"/>
        <w:jc w:val="both"/>
      </w:pPr>
      <w:r>
        <w:rPr>
          <w:rFonts w:ascii="Times New Roman"/>
          <w:b w:val="false"/>
          <w:i w:val="false"/>
          <w:color w:val="000000"/>
          <w:sz w:val="28"/>
        </w:rPr>
        <w:t>
      Общая площадь территории поиска составила 33440 гектар, из них площадь основного участка 18069 гектар, площадь участка Бакрай 15371 гектар. Кадастровые кварталы 24-263-008, 24-263-009, 24-263-010, 24-263-011, 24-263-012, 24-263-013, 24-263-080.</w:t>
      </w:r>
    </w:p>
    <w:bookmarkEnd w:id="475"/>
    <w:bookmarkStart w:name="z534" w:id="476"/>
    <w:p>
      <w:pPr>
        <w:spacing w:after="0"/>
        <w:ind w:left="0"/>
        <w:jc w:val="both"/>
      </w:pPr>
      <w:r>
        <w:rPr>
          <w:rFonts w:ascii="Times New Roman"/>
          <w:b w:val="false"/>
          <w:i w:val="false"/>
          <w:color w:val="000000"/>
          <w:sz w:val="28"/>
        </w:rPr>
        <w:t>
      В рамках исследования территория Карабогетского сельского округа составляет 33 440 гектар, в том числе: сельскохозяйственные угодья – 32142 гектар;</w:t>
      </w:r>
    </w:p>
    <w:bookmarkEnd w:id="476"/>
    <w:bookmarkStart w:name="z535" w:id="477"/>
    <w:p>
      <w:pPr>
        <w:spacing w:after="0"/>
        <w:ind w:left="0"/>
        <w:jc w:val="both"/>
      </w:pPr>
      <w:r>
        <w:rPr>
          <w:rFonts w:ascii="Times New Roman"/>
          <w:b w:val="false"/>
          <w:i w:val="false"/>
          <w:color w:val="000000"/>
          <w:sz w:val="28"/>
        </w:rPr>
        <w:t>
      - прочие площади – 1298 гектар;</w:t>
      </w:r>
    </w:p>
    <w:bookmarkEnd w:id="477"/>
    <w:bookmarkStart w:name="z536" w:id="478"/>
    <w:p>
      <w:pPr>
        <w:spacing w:after="0"/>
        <w:ind w:left="0"/>
        <w:jc w:val="both"/>
      </w:pPr>
      <w:r>
        <w:rPr>
          <w:rFonts w:ascii="Times New Roman"/>
          <w:b w:val="false"/>
          <w:i w:val="false"/>
          <w:color w:val="000000"/>
          <w:sz w:val="28"/>
        </w:rPr>
        <w:t>
      - пастбища – 25811 гектар;</w:t>
      </w:r>
    </w:p>
    <w:bookmarkEnd w:id="478"/>
    <w:bookmarkStart w:name="z537" w:id="479"/>
    <w:p>
      <w:pPr>
        <w:spacing w:after="0"/>
        <w:ind w:left="0"/>
        <w:jc w:val="both"/>
      </w:pPr>
      <w:r>
        <w:rPr>
          <w:rFonts w:ascii="Times New Roman"/>
          <w:b w:val="false"/>
          <w:i w:val="false"/>
          <w:color w:val="000000"/>
          <w:sz w:val="28"/>
        </w:rPr>
        <w:t>
      - сенокосы – 888 гектар;</w:t>
      </w:r>
    </w:p>
    <w:bookmarkEnd w:id="479"/>
    <w:bookmarkStart w:name="z538" w:id="480"/>
    <w:p>
      <w:pPr>
        <w:spacing w:after="0"/>
        <w:ind w:left="0"/>
        <w:jc w:val="both"/>
      </w:pPr>
      <w:r>
        <w:rPr>
          <w:rFonts w:ascii="Times New Roman"/>
          <w:b w:val="false"/>
          <w:i w:val="false"/>
          <w:color w:val="000000"/>
          <w:sz w:val="28"/>
        </w:rPr>
        <w:t>
      - пашни – 5370 гектар;</w:t>
      </w:r>
    </w:p>
    <w:bookmarkEnd w:id="480"/>
    <w:bookmarkStart w:name="z539" w:id="481"/>
    <w:p>
      <w:pPr>
        <w:spacing w:after="0"/>
        <w:ind w:left="0"/>
        <w:jc w:val="both"/>
      </w:pPr>
      <w:r>
        <w:rPr>
          <w:rFonts w:ascii="Times New Roman"/>
          <w:b w:val="false"/>
          <w:i w:val="false"/>
          <w:color w:val="000000"/>
          <w:sz w:val="28"/>
        </w:rPr>
        <w:t>
      - огороды – 37 гектар;</w:t>
      </w:r>
    </w:p>
    <w:bookmarkEnd w:id="481"/>
    <w:bookmarkStart w:name="z540" w:id="482"/>
    <w:p>
      <w:pPr>
        <w:spacing w:after="0"/>
        <w:ind w:left="0"/>
        <w:jc w:val="both"/>
      </w:pPr>
      <w:r>
        <w:rPr>
          <w:rFonts w:ascii="Times New Roman"/>
          <w:b w:val="false"/>
          <w:i w:val="false"/>
          <w:color w:val="000000"/>
          <w:sz w:val="28"/>
        </w:rPr>
        <w:t>
      - многолетние насаждения – 36 гектар;</w:t>
      </w:r>
    </w:p>
    <w:bookmarkEnd w:id="482"/>
    <w:bookmarkStart w:name="z541" w:id="483"/>
    <w:p>
      <w:pPr>
        <w:spacing w:after="0"/>
        <w:ind w:left="0"/>
        <w:jc w:val="both"/>
      </w:pPr>
      <w:r>
        <w:rPr>
          <w:rFonts w:ascii="Times New Roman"/>
          <w:b w:val="false"/>
          <w:i w:val="false"/>
          <w:color w:val="000000"/>
          <w:sz w:val="28"/>
        </w:rPr>
        <w:t>
      Вдоль северо-восточной границы основного участка протекает река Лепси. Южная часть полностью разорвана. В Центральной и северо - западной частях степи пятна встречаются на мелкозернистых песчаных полях. Участок Бакрай расположен вдоль течения на правом берегу реки Лепси. С юга на север абсолютные отметки высоты уменьшаются с 510 до 480 см.</w:t>
      </w:r>
    </w:p>
    <w:bookmarkEnd w:id="483"/>
    <w:bookmarkStart w:name="z542" w:id="484"/>
    <w:p>
      <w:pPr>
        <w:spacing w:after="0"/>
        <w:ind w:left="0"/>
        <w:jc w:val="both"/>
      </w:pPr>
      <w:r>
        <w:rPr>
          <w:rFonts w:ascii="Times New Roman"/>
          <w:b w:val="false"/>
          <w:i w:val="false"/>
          <w:color w:val="000000"/>
          <w:sz w:val="28"/>
        </w:rPr>
        <w:t>
      Территория Основного участка имеет хорошо развитую гидрографическую сеть, но здесь реки безводные, крупнейшие из них-Лепсинский и Черкасские родники. У них постоянный поток. Питается атмосферными осадками и грунтовыми водами, поступающими с гор. Течение этих рек дополняется оросительными каналами, которые доставляют воду из реки Лепси для орошения полей.</w:t>
      </w:r>
    </w:p>
    <w:bookmarkEnd w:id="484"/>
    <w:bookmarkStart w:name="z543" w:id="485"/>
    <w:p>
      <w:pPr>
        <w:spacing w:after="0"/>
        <w:ind w:left="0"/>
        <w:jc w:val="both"/>
      </w:pPr>
      <w:r>
        <w:rPr>
          <w:rFonts w:ascii="Times New Roman"/>
          <w:b w:val="false"/>
          <w:i w:val="false"/>
          <w:color w:val="000000"/>
          <w:sz w:val="28"/>
        </w:rPr>
        <w:t>
      Участок Бакрай расположен на правом берегу, чуть ниже по течению реки Лепси. Пойма реки с тростниковой растительностью на этом участке представлена узкой полосой на юго-западной границе. Далее на глубине участка преобладают ксерофитные культуры и полыни в открытых северных и мелких бугорках Песков.</w:t>
      </w:r>
    </w:p>
    <w:bookmarkEnd w:id="485"/>
    <w:bookmarkStart w:name="z544" w:id="486"/>
    <w:p>
      <w:pPr>
        <w:spacing w:after="0"/>
        <w:ind w:left="0"/>
        <w:jc w:val="both"/>
      </w:pPr>
      <w:r>
        <w:rPr>
          <w:rFonts w:ascii="Times New Roman"/>
          <w:b w:val="false"/>
          <w:i w:val="false"/>
          <w:color w:val="000000"/>
          <w:sz w:val="28"/>
        </w:rPr>
        <w:t>
      Всего по Карабогетскому сельскому округу для обеспечения сельскохозяйственных животных при геобатаническом обследовании имеется 25 811 гектар пастбищных угодий. Из них площадь пастбищ крестьянских хозяйств по Карабогетскому сельскому округу составляет - 21617 гектар. Площадь частной земли, принадлежащей 2 крестьянским хозяйствам - 20 гектар. Для нужд местного населения на маточное (дойное) поголовье сельскохозяйственных животных – 1314,5 гектар. А остальные - 2859,5 гектар на учете земель районного фонда.</w:t>
      </w:r>
    </w:p>
    <w:bookmarkEnd w:id="486"/>
    <w:bookmarkStart w:name="z545" w:id="487"/>
    <w:p>
      <w:pPr>
        <w:spacing w:after="0"/>
        <w:ind w:left="0"/>
        <w:jc w:val="both"/>
      </w:pPr>
      <w:r>
        <w:rPr>
          <w:rFonts w:ascii="Times New Roman"/>
          <w:b w:val="false"/>
          <w:i w:val="false"/>
          <w:color w:val="000000"/>
          <w:sz w:val="28"/>
        </w:rPr>
        <w:t>
      Запасы пастбищных кормов используются в пастбищном периоде продолжительностью 200-210 дней.</w:t>
      </w:r>
    </w:p>
    <w:bookmarkEnd w:id="487"/>
    <w:bookmarkStart w:name="z546" w:id="488"/>
    <w:p>
      <w:pPr>
        <w:spacing w:after="0"/>
        <w:ind w:left="0"/>
        <w:jc w:val="both"/>
      </w:pPr>
      <w:r>
        <w:rPr>
          <w:rFonts w:ascii="Times New Roman"/>
          <w:b w:val="false"/>
          <w:i w:val="false"/>
          <w:color w:val="000000"/>
          <w:sz w:val="28"/>
        </w:rPr>
        <w:t>
      Среди пастбищ по сезонности использования преобладают весенне летние культуры – 25357 гектар (98,2%). Кормовой фонд весенне-летне-осенних пастбищ составляет 157 806 центнер сухой массы или 101 371 центнер кормовой единицы.</w:t>
      </w:r>
    </w:p>
    <w:bookmarkEnd w:id="488"/>
    <w:bookmarkStart w:name="z547" w:id="489"/>
    <w:p>
      <w:pPr>
        <w:spacing w:after="0"/>
        <w:ind w:left="0"/>
        <w:jc w:val="both"/>
      </w:pPr>
      <w:r>
        <w:rPr>
          <w:rFonts w:ascii="Times New Roman"/>
          <w:b w:val="false"/>
          <w:i w:val="false"/>
          <w:color w:val="000000"/>
          <w:sz w:val="28"/>
        </w:rPr>
        <w:t>
      Осенние пастбища занимают 454 гектар (1,8%) земли. Кормовой фонд осенних пастбищ составляет 2127 центнер сухой массы или 1387 центнер кормовой единицы.</w:t>
      </w:r>
    </w:p>
    <w:bookmarkEnd w:id="489"/>
    <w:bookmarkStart w:name="z548" w:id="490"/>
    <w:p>
      <w:pPr>
        <w:spacing w:after="0"/>
        <w:ind w:left="0"/>
        <w:jc w:val="both"/>
      </w:pPr>
      <w:r>
        <w:rPr>
          <w:rFonts w:ascii="Times New Roman"/>
          <w:b w:val="false"/>
          <w:i w:val="false"/>
          <w:color w:val="000000"/>
          <w:sz w:val="28"/>
        </w:rPr>
        <w:t>
      Общая пастбищная площадь 25 811 гектар на чистые пастбища приходится 14 032 гектар (54,4%), заросшие кустарниками 1 156 гектар (4,5%), пробитые 5 689 гектар (22,0%), изношенные (сломанные) – 4 934 гектар (19,1%).</w:t>
      </w:r>
    </w:p>
    <w:bookmarkEnd w:id="490"/>
    <w:bookmarkStart w:name="z549" w:id="491"/>
    <w:p>
      <w:pPr>
        <w:spacing w:after="0"/>
        <w:ind w:left="0"/>
        <w:jc w:val="both"/>
      </w:pPr>
      <w:r>
        <w:rPr>
          <w:rFonts w:ascii="Times New Roman"/>
          <w:b w:val="false"/>
          <w:i w:val="false"/>
          <w:color w:val="000000"/>
          <w:sz w:val="28"/>
        </w:rPr>
        <w:t>
      На 1 января 2023 года в селе Карабогет (в личном подворье населения и ТОО, КХ) поголовье крупного рогатого скота – 2866 голов, в том числе маточного поголовья – 926 голов, мелкого рогатого скота – 6187 голов, лошадей-1434 голов.</w:t>
      </w:r>
    </w:p>
    <w:bookmarkEnd w:id="491"/>
    <w:bookmarkStart w:name="z550" w:id="492"/>
    <w:p>
      <w:pPr>
        <w:spacing w:after="0"/>
        <w:ind w:left="0"/>
        <w:jc w:val="both"/>
      </w:pPr>
      <w:r>
        <w:rPr>
          <w:rFonts w:ascii="Times New Roman"/>
          <w:b w:val="false"/>
          <w:i w:val="false"/>
          <w:color w:val="000000"/>
          <w:sz w:val="28"/>
        </w:rPr>
        <w:t>
      В селе Еркин: поголовье крупного рогатого скота - 134 головы, в том числе маточного поголовья – 70 голов, поголовья мелкого рогатого скота - 613 голов, лошадей – 178 голов.</w:t>
      </w:r>
    </w:p>
    <w:bookmarkEnd w:id="492"/>
    <w:bookmarkStart w:name="z551" w:id="493"/>
    <w:p>
      <w:pPr>
        <w:spacing w:after="0"/>
        <w:ind w:left="0"/>
        <w:jc w:val="both"/>
      </w:pPr>
      <w:r>
        <w:rPr>
          <w:rFonts w:ascii="Times New Roman"/>
          <w:b w:val="false"/>
          <w:i w:val="false"/>
          <w:color w:val="000000"/>
          <w:sz w:val="28"/>
        </w:rPr>
        <w:t>
      На основании вышеизложенного, в соответствии со статьей 15 Закона Республики Казахстан "О пастбищах" для нужд местного населения (село Карабогет, село Еркин) выделено 1314,5 гектар для содержания маточного (дойного) поголовья сельскохозяйственных животных – 996 голов. КРС – 10,5 га/голов, МРС – 2,1 гектар /голов, лошади – 12,6 гектар /голов.</w:t>
      </w:r>
    </w:p>
    <w:bookmarkEnd w:id="493"/>
    <w:bookmarkStart w:name="z552" w:id="494"/>
    <w:p>
      <w:pPr>
        <w:spacing w:after="0"/>
        <w:ind w:left="0"/>
        <w:jc w:val="both"/>
      </w:pPr>
      <w:r>
        <w:rPr>
          <w:rFonts w:ascii="Times New Roman"/>
          <w:b w:val="false"/>
          <w:i w:val="false"/>
          <w:color w:val="000000"/>
          <w:sz w:val="28"/>
        </w:rPr>
        <w:t>
      На основном земельном участке Карабогетского сельского округа имеется 21617 гектар пастбищных угодий, принадлежащих 44 крестьянским хозяйствам. Всего на этих фермах: 1450 голов крупного рогатого скота, 2780 голов мелкого рогатого скота, 2178 голов лошадей. Необходимая площадь пастбищ на поголовье-26 888,8 гектар. Используется более 4203,7 гектар благоустроенных земель.</w:t>
      </w:r>
    </w:p>
    <w:bookmarkEnd w:id="494"/>
    <w:bookmarkStart w:name="z553" w:id="495"/>
    <w:p>
      <w:pPr>
        <w:spacing w:after="0"/>
        <w:ind w:left="0"/>
        <w:jc w:val="both"/>
      </w:pPr>
      <w:r>
        <w:rPr>
          <w:rFonts w:ascii="Times New Roman"/>
          <w:b w:val="false"/>
          <w:i w:val="false"/>
          <w:color w:val="000000"/>
          <w:sz w:val="28"/>
        </w:rPr>
        <w:t>
      По Карабогетскому сельскому округу в 2-х частных крестьянских хозяйствах имеется 20 гектар благоустроенных земель. Поголовье скота в нем – 500 необходимое количество скота-1050 гектар.</w:t>
      </w:r>
    </w:p>
    <w:bookmarkEnd w:id="495"/>
    <w:bookmarkStart w:name="z554" w:id="496"/>
    <w:p>
      <w:pPr>
        <w:spacing w:after="0"/>
        <w:ind w:left="0"/>
        <w:jc w:val="both"/>
      </w:pPr>
      <w:r>
        <w:rPr>
          <w:rFonts w:ascii="Times New Roman"/>
          <w:b w:val="false"/>
          <w:i w:val="false"/>
          <w:color w:val="000000"/>
          <w:sz w:val="28"/>
        </w:rPr>
        <w:t>
      По Карабогетскому сельскому округу имеется 9 шахтных колодцев.</w:t>
      </w:r>
    </w:p>
    <w:bookmarkEnd w:id="496"/>
    <w:bookmarkStart w:name="z555" w:id="497"/>
    <w:p>
      <w:pPr>
        <w:spacing w:after="0"/>
        <w:ind w:left="0"/>
        <w:jc w:val="both"/>
      </w:pPr>
      <w:r>
        <w:rPr>
          <w:rFonts w:ascii="Times New Roman"/>
          <w:b w:val="false"/>
          <w:i w:val="false"/>
          <w:color w:val="000000"/>
          <w:sz w:val="28"/>
        </w:rPr>
        <w:t>
      Потребность в пастбищных угодьях должна быть удовлетворена путем приобретения земли для государственных нужд.</w:t>
      </w:r>
    </w:p>
    <w:bookmarkEnd w:id="497"/>
    <w:bookmarkStart w:name="z556" w:id="498"/>
    <w:p>
      <w:pPr>
        <w:spacing w:after="0"/>
        <w:ind w:left="0"/>
        <w:jc w:val="both"/>
      </w:pPr>
      <w:r>
        <w:rPr>
          <w:rFonts w:ascii="Times New Roman"/>
          <w:b w:val="false"/>
          <w:i w:val="false"/>
          <w:color w:val="000000"/>
          <w:sz w:val="28"/>
        </w:rPr>
        <w:t>
      Основными пользователями пастбищ являются сельские жители.</w:t>
      </w:r>
    </w:p>
    <w:bookmarkEnd w:id="498"/>
    <w:bookmarkStart w:name="z557" w:id="499"/>
    <w:p>
      <w:pPr>
        <w:spacing w:after="0"/>
        <w:ind w:left="0"/>
        <w:jc w:val="both"/>
      </w:pPr>
      <w:r>
        <w:rPr>
          <w:rFonts w:ascii="Times New Roman"/>
          <w:b w:val="false"/>
          <w:i w:val="false"/>
          <w:color w:val="000000"/>
          <w:sz w:val="28"/>
        </w:rPr>
        <w:t>
      План принят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499"/>
    <w:bookmarkStart w:name="z558" w:id="500"/>
    <w:p>
      <w:pPr>
        <w:spacing w:after="0"/>
        <w:ind w:left="0"/>
        <w:jc w:val="both"/>
      </w:pPr>
      <w:r>
        <w:rPr>
          <w:rFonts w:ascii="Times New Roman"/>
          <w:b w:val="false"/>
          <w:i w:val="false"/>
          <w:color w:val="000000"/>
          <w:sz w:val="28"/>
        </w:rPr>
        <w:t>
      В Карабогетском сельском округе действуют ветеринарно-санитарные объекты. Из них 1 скотомогильник, 1 ветеринарный пункт, 1 Сибирский очаг, 1 пункт искусственного осеменения крупного рогатого скота.</w:t>
      </w:r>
    </w:p>
    <w:bookmarkEnd w:id="500"/>
    <w:bookmarkStart w:name="z559" w:id="501"/>
    <w:p>
      <w:pPr>
        <w:spacing w:after="0"/>
        <w:ind w:left="0"/>
        <w:jc w:val="both"/>
      </w:pPr>
      <w:r>
        <w:rPr>
          <w:rFonts w:ascii="Times New Roman"/>
          <w:b w:val="false"/>
          <w:i w:val="false"/>
          <w:color w:val="000000"/>
          <w:sz w:val="28"/>
        </w:rPr>
        <w:t>
      В настоящее время в Карабогетском сельском округе отсутствуют законодательные положения о перегоне скота. Работы продолжаются.</w:t>
      </w:r>
    </w:p>
    <w:bookmarkEnd w:id="501"/>
    <w:bookmarkStart w:name="z560" w:id="502"/>
    <w:p>
      <w:pPr>
        <w:spacing w:after="0"/>
        <w:ind w:left="0"/>
        <w:jc w:val="both"/>
      </w:pPr>
      <w:r>
        <w:rPr>
          <w:rFonts w:ascii="Times New Roman"/>
          <w:b w:val="false"/>
          <w:i w:val="false"/>
          <w:color w:val="000000"/>
          <w:sz w:val="28"/>
        </w:rPr>
        <w:t xml:space="preserve">
      </w:t>
      </w:r>
    </w:p>
    <w:bookmarkEnd w:id="502"/>
    <w:p>
      <w:pPr>
        <w:spacing w:after="0"/>
        <w:ind w:left="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1" w:id="503"/>
    <w:p>
      <w:pPr>
        <w:spacing w:after="0"/>
        <w:ind w:left="0"/>
        <w:jc w:val="left"/>
      </w:pPr>
      <w:r>
        <w:rPr>
          <w:rFonts w:ascii="Times New Roman"/>
          <w:b/>
          <w:i w:val="false"/>
          <w:color w:val="000000"/>
        </w:rPr>
        <w:t xml:space="preserve"> Собственники земельных участков пастбищ Карабогеткого сельского округа</w:t>
      </w:r>
    </w:p>
    <w:bookmarkEnd w:id="5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Собственники земельных участков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в голова, гектар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гектар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Рахымберлинов Талгат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Карсыбаев Тлевгазы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w:t>
            </w:r>
          </w:p>
        </w:tc>
      </w:tr>
    </w:tbl>
    <w:bookmarkStart w:name="z562" w:id="504"/>
    <w:p>
      <w:pPr>
        <w:spacing w:after="0"/>
        <w:ind w:left="0"/>
        <w:jc w:val="both"/>
      </w:pPr>
      <w:r>
        <w:rPr>
          <w:rFonts w:ascii="Times New Roman"/>
          <w:b w:val="false"/>
          <w:i w:val="false"/>
          <w:color w:val="000000"/>
          <w:sz w:val="28"/>
        </w:rPr>
        <w:t>
      Расшифровка аббревиатур: КРС- крупный рогатый скот, МРС- мелкий рогатый скот, к\х – крестьянское хозяйство.</w:t>
      </w:r>
    </w:p>
    <w:bookmarkEnd w:id="504"/>
    <w:bookmarkStart w:name="z563" w:id="505"/>
    <w:p>
      <w:pPr>
        <w:spacing w:after="0"/>
        <w:ind w:left="0"/>
        <w:jc w:val="left"/>
      </w:pPr>
      <w:r>
        <w:rPr>
          <w:rFonts w:ascii="Times New Roman"/>
          <w:b/>
          <w:i w:val="false"/>
          <w:color w:val="000000"/>
        </w:rPr>
        <w:t xml:space="preserve"> Распределение пастбищ для размещения маточного поголовья крупного рогатого скота (дойного) по Карабогетскому сельскому округу</w:t>
      </w:r>
    </w:p>
    <w:bookmarkEnd w:id="5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 w:id="506"/>
          <w:p>
            <w:pPr>
              <w:spacing w:after="20"/>
              <w:ind w:left="20"/>
              <w:jc w:val="both"/>
            </w:pPr>
            <w:r>
              <w:rPr>
                <w:rFonts w:ascii="Times New Roman"/>
                <w:b w:val="false"/>
                <w:i w:val="false"/>
                <w:color w:val="000000"/>
                <w:sz w:val="20"/>
              </w:rPr>
              <w:t>
Норма потребности</w:t>
            </w:r>
          </w:p>
          <w:bookmarkEnd w:id="506"/>
          <w:p>
            <w:pPr>
              <w:spacing w:after="20"/>
              <w:ind w:left="20"/>
              <w:jc w:val="both"/>
            </w:pPr>
            <w:r>
              <w:rPr>
                <w:rFonts w:ascii="Times New Roman"/>
                <w:b w:val="false"/>
                <w:i w:val="false"/>
                <w:color w:val="000000"/>
                <w:sz w:val="20"/>
              </w:rPr>
              <w:t>
в пастбищах 1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 w:id="507"/>
          <w:p>
            <w:pPr>
              <w:spacing w:after="20"/>
              <w:ind w:left="20"/>
              <w:jc w:val="both"/>
            </w:pPr>
            <w:r>
              <w:rPr>
                <w:rFonts w:ascii="Times New Roman"/>
                <w:b w:val="false"/>
                <w:i w:val="false"/>
                <w:color w:val="000000"/>
                <w:sz w:val="20"/>
              </w:rPr>
              <w:t>
Не обеспеченные</w:t>
            </w:r>
          </w:p>
          <w:bookmarkEnd w:id="507"/>
          <w:p>
            <w:pPr>
              <w:spacing w:after="20"/>
              <w:ind w:left="20"/>
              <w:jc w:val="both"/>
            </w:pPr>
            <w:r>
              <w:rPr>
                <w:rFonts w:ascii="Times New Roman"/>
                <w:b w:val="false"/>
                <w:i w:val="false"/>
                <w:color w:val="000000"/>
                <w:sz w:val="20"/>
              </w:rPr>
              <w:t>
пастбищами, гектар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 w:id="508"/>
          <w:p>
            <w:pPr>
              <w:spacing w:after="20"/>
              <w:ind w:left="20"/>
              <w:jc w:val="both"/>
            </w:pPr>
            <w:r>
              <w:rPr>
                <w:rFonts w:ascii="Times New Roman"/>
                <w:b w:val="false"/>
                <w:i w:val="false"/>
                <w:color w:val="000000"/>
                <w:sz w:val="20"/>
              </w:rPr>
              <w:t>
Обеспеченность</w:t>
            </w:r>
          </w:p>
          <w:bookmarkEnd w:id="508"/>
          <w:p>
            <w:pPr>
              <w:spacing w:after="20"/>
              <w:ind w:left="20"/>
              <w:jc w:val="both"/>
            </w:pPr>
            <w:r>
              <w:rPr>
                <w:rFonts w:ascii="Times New Roman"/>
                <w:b w:val="false"/>
                <w:i w:val="false"/>
                <w:color w:val="000000"/>
                <w:sz w:val="20"/>
              </w:rPr>
              <w:t>
потребности,%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гектар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Карабогет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Еркин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67" w:id="509"/>
    <w:p>
      <w:pPr>
        <w:spacing w:after="0"/>
        <w:ind w:left="0"/>
        <w:jc w:val="left"/>
      </w:pPr>
      <w:r>
        <w:rPr>
          <w:rFonts w:ascii="Times New Roman"/>
          <w:b/>
          <w:i w:val="false"/>
          <w:color w:val="000000"/>
        </w:rPr>
        <w:t xml:space="preserve"> Список собственников земельных участков и землепользователей, приложенных к схеме (карте) размещения пастбищ на территории Карабогетского сельского округа</w:t>
      </w:r>
    </w:p>
    <w:bookmarkEnd w:id="5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510"/>
          <w:p>
            <w:pPr>
              <w:spacing w:after="20"/>
              <w:ind w:left="20"/>
              <w:jc w:val="both"/>
            </w:pPr>
            <w:r>
              <w:rPr>
                <w:rFonts w:ascii="Times New Roman"/>
                <w:b w:val="false"/>
                <w:i w:val="false"/>
                <w:color w:val="000000"/>
                <w:sz w:val="20"/>
              </w:rPr>
              <w:t>
Наличие скота</w:t>
            </w:r>
          </w:p>
          <w:bookmarkEnd w:id="510"/>
          <w:p>
            <w:pPr>
              <w:spacing w:after="20"/>
              <w:ind w:left="20"/>
              <w:jc w:val="both"/>
            </w:pPr>
            <w:r>
              <w:rPr>
                <w:rFonts w:ascii="Times New Roman"/>
                <w:b w:val="false"/>
                <w:i w:val="false"/>
                <w:color w:val="000000"/>
                <w:sz w:val="20"/>
              </w:rPr>
              <w:t>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гектар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 пастбищ, гектар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Карабогет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Бекшетаев Турар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- 25, МРС- 10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25КРС*10,5 га =262,5га, 10 МРС * 2,1 га =21га, 262,5+21 =283,5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Кулмухамбетов Асхат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- 159 лошади -158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 КРС*10,5га =1669,5га, 164Л * 12,6га = 1990,8 га 1669,5+1990,8=3660,3га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Ализбаев Токтар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 - 13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КРС*10,5га =136,5га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 Алмас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9 МРС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8КРС*10,5 га =84га, 29 МРС * 2,1 га =60,9 га, 84+60,9 =144,9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-8 головы,МРС -29 головы (Зарегистрировано на базе ИСЖ селе Койлык)</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Молдажанов Серикжан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 -4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4КРС*10,5га = 42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Нурбек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8КРС*10,5 га =84 га, 34 МРС * 2,1 га =71,4 га, 84+71,4= 155,4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-8 головы, МРС -34 головы, (Зарегистрировано на базе ИСЖ селе Койлык)</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Баймолдин Асет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-2, лошади –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2КРС*10,5га = 21 га, 2 Л * 12,6 га = 25,2 га 21+25,2 =46,2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Дюсюпова Рая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 Нубарак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 -42, МРС - 41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42КРС*10,5га = 441 га, 41 МРС* 12,6 га = 86,1 га 441+86,1 =527,1га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Жумадилов Бекасым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-209, МРС - 200, лошади - 482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 КРС*10,5 га =2194,5 га, 200 МРС * 2,1 га =420 га, 482 Л *12,6га =6073,2га 2194,5+420+6073,2= 8687,7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Нысанкулов Мейремжан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 - 2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КРС*10,5 га = 21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Суракбаев Нурсултан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 -4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КРС*10,5га =42га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Баяшев Торегелды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 – 7, МРС - 27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КРС*10,5 га = 73,5 га, 27МРС * 2,1 га = 56,7 73,5+56,7 =130,2га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Молдахметов Нурахмет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 -21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КРС*10,5га = 220,5га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Унербеков Сырым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-8, МРС -14, лошади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КРС*10,5га = 84 га, 14 МРС * 2,1 га =29,4 га, 1 Л * 12,6 га =12,6 га 84+29,4+12,6= 126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Абылкасымов Балтабек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 -171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171КРС*10,5га =1795,5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Ауельбеков Дауренбек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-224 лошади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 КРС*10,5га =2352 га, 100 Л * 12,6 га =1260 га 2352+1260 = 3612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Крыкбаев Серикбол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-17, МРС – 29, лошади - 23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КРС*10,5 га =178,5 га, 29 МРС * 2,1 га =60,9 га, 23 Л * 12,6га = 289,8га 178,5+60,9+289,8=529,2га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Айтахунова Рысалды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-1, лошади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КРС*10,5 га =10,5 га, 6 Л * 12,6га = 75,6га 10,5+75,6= 86,1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Тулеубаев Адилжан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-35, МРС - 563, лошади - 43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КРС*10,5 га =367,5га, 563 МРС * 2,1 га =1182,3 га, 43 Л * 12,6 га =541,8 га 367,5+1182,3+541,8 =2091,6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 Кайрат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 -5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КРС*10,5 га =52,5га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Иманберлинов Байангали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МРС - 11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МРС * 2,1 га = 23,1га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 -11головы, (Зарегистрировано на базе ИСЖ город Саркан)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Жакашбаев Хусайын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-13, лошади - 12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КРС*10,5 га =136,5 га, 12 Л * 12,6 га = 151,2га 136,5+151,2 =287,7га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Ожаров Марат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 -689 лошади - 175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689МРС * 2,1га =1446,9га 175 Л * 12,6 га = 2205 га 1446,9+2205= 3651,9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Темиргалиева Рысалды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КРС*10,5 га =105га,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-10головы, (Зарегистрировано на базе ИСЖ город Саркан)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Мырзаханов Азат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МРС -80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МРС * 2,1 га =168га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Кабанбаев Арман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КРС- 3, МРС - 11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КРС*10,5га = 31,5га, 11МРС * 2,1 га = 23,1га, 31,5+23,1=54,6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Сыбанбаев Болат (Сыбанбаева Даурен)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-11, лошади - 30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11КРС*10,5га =115,5 га, 30 Ж * 12,6 га = 378га 115,5+378=493,5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Айткалиев Саят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-73, МРС - 16 лошади - 6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КРС*10,5 га = 766,5 га, 16МРС * 2,1 га = 33,6га, 6 Л * 12,6 га =75,6 га 766,5+33,6+75,6= 875,7га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Кабдолдин Айдос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 -12, МРС - 48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КРС*10,5га = 126га, 48МРС * 2,1 га = 100,8га, 126+100,8 =226,8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Назар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-4, МРС – 11, лошади - 7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КРС*10,5 га =42га, 11 МРС * 2,1 га =23,1га, 7 Л * 12,6 га = 88,2 га 42+23,1+88,2=153,3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Баймолдин Аймуханбет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 -57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КРС*10,5 га =598,5га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Букешов Сагатбек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 -1, МРС - 10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КРС*10,5 га = 10,5 га, 7 МРС * 2,1 га =21 га, 10,5+21= 31,5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Жанымханов Маулетхан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- 4, МРС -65, лошади - 1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КРС*10,5 га = 42га, 65 МРС * 2,1га =136,5 га, 1 Л * 12,6 га = 12,6 га 42+136,5+12,6 = 191,1га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Жумагельдина Айтжамал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КРС- 3, МРС - 3 лошади - 4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3КРС*10,5 га =31,5га, 3МРС * 2,1 га =6,3га, 4 Л * 12,6 га = 50,4 га 31,5+6,3+50,4 = 88,2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Омирсерик Нурбол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-1, лошади - 40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1КРС*10,5 га =10,5 га, 40 Л * 12,6 га =504 га 10,5+504=514,5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Мамбетбаев Мухаметшарип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 -4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КРС*10,5 га =42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Мырзанов Сейдуали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- 160, МРС -16, лошади - 228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КРС*10,5га = 1680 га, 16 МРС * 2,1 га = 33,6 га, 228 Л * 12,6 га =2872,8 га 1680+12,6+2872,8 = 4586,4га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Тазабеков Серикболат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КРС*10,5 га = 73,5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Исимбеков Мухамбек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 - 5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КРС*10,5 га =52,5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Уйымхан Мукият(Шамерхан Жумабек)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12 лошади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12КРС*10,5 га =126 га, 3 Л * 12,6 га =37,8га 126+12,6=163,8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Ерікұлы Әсет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 лошади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1КРС*10,5 га =10,5 га, 5 Ж * 12,6 га =63 га 10,5+63=73,5га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Мамбетбаев Бауржан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КРС- 3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КРС*10,5 га =31,5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34876,8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- 27913,2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69" w:id="511"/>
    <w:p>
      <w:pPr>
        <w:spacing w:after="0"/>
        <w:ind w:left="0"/>
        <w:jc w:val="left"/>
      </w:pPr>
      <w:r>
        <w:rPr>
          <w:rFonts w:ascii="Times New Roman"/>
          <w:b/>
          <w:i w:val="false"/>
          <w:color w:val="000000"/>
        </w:rPr>
        <w:t xml:space="preserve"> Участок Бакрай</w:t>
      </w:r>
    </w:p>
    <w:bookmarkEnd w:id="5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Турысбеков Кайрат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- 46, ҰММ - 873 -247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46ІҚМ*10,5 га = 483 га, 873 ҰММ * 2,1 га =1833,3га, 247 Ж * 12,6 га = 3112,2га 483+1833,3+3112,2 =5428,5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Есимханов Манат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258Ж *12,6 га =3250,8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Рахымберлинов Талгат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Карсыбаев Тлевгазы (Мәдібаев Шыңғыс Қайсаұлы)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55ІҚМ*10,5 га =577,5 га, 297Ж *12,6 га =3742,2 га 577,5+3742,2=4319,7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Куйеубаева Дамеш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Ж *12,6 га =630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 Рив"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48505,8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-31092,5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70" w:id="512"/>
    <w:p>
      <w:pPr>
        <w:spacing w:after="0"/>
        <w:ind w:left="0"/>
        <w:jc w:val="both"/>
      </w:pPr>
      <w:r>
        <w:rPr>
          <w:rFonts w:ascii="Times New Roman"/>
          <w:b w:val="false"/>
          <w:i w:val="false"/>
          <w:color w:val="000000"/>
          <w:sz w:val="28"/>
        </w:rPr>
        <w:t>
      Примечание: в Карабогетском сельском округе имеется 21617 гектар пастбищных угодий, принадлежащих 49 крестьянским хозяйствам. Всего в этих крестьянских хозяйствах: 1450 голов крупного рогатого скота, 2780 голов мелкого рогатого скота, 2077 головы лошадей. Необходимая площадь пастбищ на поголовье составляет - 2178 гектар. Дополнительно требуется пастбище площадь -31092,5 гектар.</w:t>
      </w:r>
    </w:p>
    <w:bookmarkEnd w:id="512"/>
    <w:bookmarkStart w:name="z571" w:id="513"/>
    <w:p>
      <w:pPr>
        <w:spacing w:after="0"/>
        <w:ind w:left="0"/>
        <w:jc w:val="both"/>
      </w:pPr>
      <w:r>
        <w:rPr>
          <w:rFonts w:ascii="Times New Roman"/>
          <w:b w:val="false"/>
          <w:i w:val="false"/>
          <w:color w:val="000000"/>
          <w:sz w:val="28"/>
        </w:rPr>
        <w:t xml:space="preserve">
      </w:t>
      </w:r>
    </w:p>
    <w:bookmarkEnd w:id="513"/>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2" w:id="514"/>
    <w:p>
      <w:pPr>
        <w:spacing w:after="0"/>
        <w:ind w:left="0"/>
        <w:jc w:val="both"/>
      </w:pPr>
      <w:r>
        <w:rPr>
          <w:rFonts w:ascii="Times New Roman"/>
          <w:b w:val="false"/>
          <w:i w:val="false"/>
          <w:color w:val="000000"/>
          <w:sz w:val="28"/>
        </w:rPr>
        <w:t xml:space="preserve">
      </w:t>
      </w:r>
    </w:p>
    <w:bookmarkEnd w:id="514"/>
    <w:p>
      <w:pPr>
        <w:spacing w:after="0"/>
        <w:ind w:left="0"/>
        <w:jc w:val="both"/>
      </w:pPr>
      <w:r>
        <w:drawing>
          <wp:inline distT="0" distB="0" distL="0" distR="0">
            <wp:extent cx="78105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3" w:id="515"/>
    <w:p>
      <w:pPr>
        <w:spacing w:after="0"/>
        <w:ind w:left="0"/>
        <w:jc w:val="both"/>
      </w:pPr>
      <w:r>
        <w:rPr>
          <w:rFonts w:ascii="Times New Roman"/>
          <w:b w:val="false"/>
          <w:i w:val="false"/>
          <w:color w:val="000000"/>
          <w:sz w:val="28"/>
        </w:rPr>
        <w:t xml:space="preserve">
      </w:t>
      </w:r>
    </w:p>
    <w:bookmarkEnd w:id="515"/>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4" w:id="516"/>
    <w:p>
      <w:pPr>
        <w:spacing w:after="0"/>
        <w:ind w:left="0"/>
        <w:jc w:val="both"/>
      </w:pPr>
      <w:r>
        <w:rPr>
          <w:rFonts w:ascii="Times New Roman"/>
          <w:b w:val="false"/>
          <w:i w:val="false"/>
          <w:color w:val="000000"/>
          <w:sz w:val="28"/>
        </w:rPr>
        <w:t xml:space="preserve">
      </w:t>
      </w:r>
    </w:p>
    <w:bookmarkEnd w:id="516"/>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5" w:id="517"/>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 по Карабогетскому сельского округа</w:t>
      </w:r>
    </w:p>
    <w:bookmarkEnd w:id="5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перегона скота на пастбища и возврата скота от пастбища</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 w:id="518"/>
          <w:p>
            <w:pPr>
              <w:spacing w:after="20"/>
              <w:ind w:left="20"/>
              <w:jc w:val="both"/>
            </w:pPr>
            <w:r>
              <w:rPr>
                <w:rFonts w:ascii="Times New Roman"/>
                <w:b w:val="false"/>
                <w:i w:val="false"/>
                <w:color w:val="000000"/>
                <w:sz w:val="20"/>
              </w:rPr>
              <w:t>
от ІІ-декады марта</w:t>
            </w:r>
          </w:p>
          <w:bookmarkEnd w:id="518"/>
          <w:p>
            <w:pPr>
              <w:spacing w:after="20"/>
              <w:ind w:left="20"/>
              <w:jc w:val="both"/>
            </w:pPr>
            <w:r>
              <w:rPr>
                <w:rFonts w:ascii="Times New Roman"/>
                <w:b w:val="false"/>
                <w:i w:val="false"/>
                <w:color w:val="000000"/>
                <w:sz w:val="20"/>
              </w:rPr>
              <w:t>
до ІІ-декады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 w:id="519"/>
          <w:p>
            <w:pPr>
              <w:spacing w:after="20"/>
              <w:ind w:left="20"/>
              <w:jc w:val="both"/>
            </w:pPr>
            <w:r>
              <w:rPr>
                <w:rFonts w:ascii="Times New Roman"/>
                <w:b w:val="false"/>
                <w:i w:val="false"/>
                <w:color w:val="000000"/>
                <w:sz w:val="20"/>
              </w:rPr>
              <w:t>
от ІІ-декады мая</w:t>
            </w:r>
          </w:p>
          <w:bookmarkEnd w:id="519"/>
          <w:p>
            <w:pPr>
              <w:spacing w:after="20"/>
              <w:ind w:left="20"/>
              <w:jc w:val="both"/>
            </w:pPr>
            <w:r>
              <w:rPr>
                <w:rFonts w:ascii="Times New Roman"/>
                <w:b w:val="false"/>
                <w:i w:val="false"/>
                <w:color w:val="000000"/>
                <w:sz w:val="20"/>
              </w:rPr>
              <w:t>
до ІІ-декады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 w:id="520"/>
          <w:p>
            <w:pPr>
              <w:spacing w:after="20"/>
              <w:ind w:left="20"/>
              <w:jc w:val="both"/>
            </w:pPr>
            <w:r>
              <w:rPr>
                <w:rFonts w:ascii="Times New Roman"/>
                <w:b w:val="false"/>
                <w:i w:val="false"/>
                <w:color w:val="000000"/>
                <w:sz w:val="20"/>
              </w:rPr>
              <w:t>
от ІІ-декады октября</w:t>
            </w:r>
          </w:p>
          <w:bookmarkEnd w:id="520"/>
          <w:p>
            <w:pPr>
              <w:spacing w:after="20"/>
              <w:ind w:left="20"/>
              <w:jc w:val="both"/>
            </w:pPr>
            <w:r>
              <w:rPr>
                <w:rFonts w:ascii="Times New Roman"/>
                <w:b w:val="false"/>
                <w:i w:val="false"/>
                <w:color w:val="000000"/>
                <w:sz w:val="20"/>
              </w:rPr>
              <w:t>
до ІІІ-декады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521"/>
          <w:p>
            <w:pPr>
              <w:spacing w:after="20"/>
              <w:ind w:left="20"/>
              <w:jc w:val="both"/>
            </w:pPr>
            <w:r>
              <w:rPr>
                <w:rFonts w:ascii="Times New Roman"/>
                <w:b w:val="false"/>
                <w:i w:val="false"/>
                <w:color w:val="000000"/>
                <w:sz w:val="20"/>
              </w:rPr>
              <w:t>
от ІІІ-декады ноября</w:t>
            </w:r>
          </w:p>
          <w:bookmarkEnd w:id="521"/>
          <w:p>
            <w:pPr>
              <w:spacing w:after="20"/>
              <w:ind w:left="20"/>
              <w:jc w:val="both"/>
            </w:pPr>
            <w:r>
              <w:rPr>
                <w:rFonts w:ascii="Times New Roman"/>
                <w:b w:val="false"/>
                <w:i w:val="false"/>
                <w:color w:val="000000"/>
                <w:sz w:val="20"/>
              </w:rPr>
              <w:t>
до ІІ-декады марта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 w:id="522"/>
          <w:p>
            <w:pPr>
              <w:spacing w:after="20"/>
              <w:ind w:left="20"/>
              <w:jc w:val="both"/>
            </w:pPr>
            <w:r>
              <w:rPr>
                <w:rFonts w:ascii="Times New Roman"/>
                <w:b w:val="false"/>
                <w:i w:val="false"/>
                <w:color w:val="000000"/>
                <w:sz w:val="20"/>
              </w:rPr>
              <w:t>
от ІІ-декады марта</w:t>
            </w:r>
          </w:p>
          <w:bookmarkEnd w:id="522"/>
          <w:p>
            <w:pPr>
              <w:spacing w:after="20"/>
              <w:ind w:left="20"/>
              <w:jc w:val="both"/>
            </w:pPr>
            <w:r>
              <w:rPr>
                <w:rFonts w:ascii="Times New Roman"/>
                <w:b w:val="false"/>
                <w:i w:val="false"/>
                <w:color w:val="000000"/>
                <w:sz w:val="20"/>
              </w:rPr>
              <w:t>
до ІІ-декады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 w:id="523"/>
          <w:p>
            <w:pPr>
              <w:spacing w:after="20"/>
              <w:ind w:left="20"/>
              <w:jc w:val="both"/>
            </w:pPr>
            <w:r>
              <w:rPr>
                <w:rFonts w:ascii="Times New Roman"/>
                <w:b w:val="false"/>
                <w:i w:val="false"/>
                <w:color w:val="000000"/>
                <w:sz w:val="20"/>
              </w:rPr>
              <w:t>
от ІІ-декады мая</w:t>
            </w:r>
          </w:p>
          <w:bookmarkEnd w:id="523"/>
          <w:p>
            <w:pPr>
              <w:spacing w:after="20"/>
              <w:ind w:left="20"/>
              <w:jc w:val="both"/>
            </w:pPr>
            <w:r>
              <w:rPr>
                <w:rFonts w:ascii="Times New Roman"/>
                <w:b w:val="false"/>
                <w:i w:val="false"/>
                <w:color w:val="000000"/>
                <w:sz w:val="20"/>
              </w:rPr>
              <w:t>
до ІІ-декады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 w:id="524"/>
          <w:p>
            <w:pPr>
              <w:spacing w:after="20"/>
              <w:ind w:left="20"/>
              <w:jc w:val="both"/>
            </w:pPr>
            <w:r>
              <w:rPr>
                <w:rFonts w:ascii="Times New Roman"/>
                <w:b w:val="false"/>
                <w:i w:val="false"/>
                <w:color w:val="000000"/>
                <w:sz w:val="20"/>
              </w:rPr>
              <w:t>
от ІІ-декады октября</w:t>
            </w:r>
          </w:p>
          <w:bookmarkEnd w:id="524"/>
          <w:p>
            <w:pPr>
              <w:spacing w:after="20"/>
              <w:ind w:left="20"/>
              <w:jc w:val="both"/>
            </w:pPr>
            <w:r>
              <w:rPr>
                <w:rFonts w:ascii="Times New Roman"/>
                <w:b w:val="false"/>
                <w:i w:val="false"/>
                <w:color w:val="000000"/>
                <w:sz w:val="20"/>
              </w:rPr>
              <w:t>
до ІІІ-декады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 w:id="525"/>
          <w:p>
            <w:pPr>
              <w:spacing w:after="20"/>
              <w:ind w:left="20"/>
              <w:jc w:val="both"/>
            </w:pPr>
            <w:r>
              <w:rPr>
                <w:rFonts w:ascii="Times New Roman"/>
                <w:b w:val="false"/>
                <w:i w:val="false"/>
                <w:color w:val="000000"/>
                <w:sz w:val="20"/>
              </w:rPr>
              <w:t>
от ІІІ-декады ноября</w:t>
            </w:r>
          </w:p>
          <w:bookmarkEnd w:id="525"/>
          <w:p>
            <w:pPr>
              <w:spacing w:after="20"/>
              <w:ind w:left="20"/>
              <w:jc w:val="both"/>
            </w:pPr>
            <w:r>
              <w:rPr>
                <w:rFonts w:ascii="Times New Roman"/>
                <w:b w:val="false"/>
                <w:i w:val="false"/>
                <w:color w:val="000000"/>
                <w:sz w:val="20"/>
              </w:rPr>
              <w:t>
до ІІ-декады марта</w:t>
            </w:r>
          </w:p>
        </w:tc>
      </w:tr>
    </w:tbl>
    <w:bookmarkStart w:name="z584" w:id="526"/>
    <w:p>
      <w:pPr>
        <w:spacing w:after="0"/>
        <w:ind w:left="0"/>
        <w:jc w:val="both"/>
      </w:pPr>
      <w:r>
        <w:rPr>
          <w:rFonts w:ascii="Times New Roman"/>
          <w:b w:val="false"/>
          <w:i w:val="false"/>
          <w:color w:val="000000"/>
          <w:sz w:val="28"/>
        </w:rPr>
        <w:t xml:space="preserve">
      </w:t>
      </w:r>
    </w:p>
    <w:bookmarkEnd w:id="526"/>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решению Сарканского районного маслихата от 22.05.2023 года №6-28</w:t>
            </w:r>
          </w:p>
        </w:tc>
      </w:tr>
    </w:tbl>
    <w:bookmarkStart w:name="z586" w:id="527"/>
    <w:p>
      <w:pPr>
        <w:spacing w:after="0"/>
        <w:ind w:left="0"/>
        <w:jc w:val="left"/>
      </w:pPr>
      <w:r>
        <w:rPr>
          <w:rFonts w:ascii="Times New Roman"/>
          <w:b/>
          <w:i w:val="false"/>
          <w:color w:val="000000"/>
        </w:rPr>
        <w:t xml:space="preserve"> План по управлению пастбищами и их использованию в Карашыганском сельском округе на 2023-2024 год</w:t>
      </w:r>
    </w:p>
    <w:bookmarkEnd w:id="527"/>
    <w:bookmarkStart w:name="z587" w:id="528"/>
    <w:p>
      <w:pPr>
        <w:spacing w:after="0"/>
        <w:ind w:left="0"/>
        <w:jc w:val="both"/>
      </w:pPr>
      <w:r>
        <w:rPr>
          <w:rFonts w:ascii="Times New Roman"/>
          <w:b w:val="false"/>
          <w:i w:val="false"/>
          <w:color w:val="000000"/>
          <w:sz w:val="28"/>
        </w:rPr>
        <w:t>
      1)Схема (карта) размещения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528"/>
    <w:bookmarkStart w:name="z588" w:id="529"/>
    <w:p>
      <w:pPr>
        <w:spacing w:after="0"/>
        <w:ind w:left="0"/>
        <w:jc w:val="both"/>
      </w:pPr>
      <w:r>
        <w:rPr>
          <w:rFonts w:ascii="Times New Roman"/>
          <w:b w:val="false"/>
          <w:i w:val="false"/>
          <w:color w:val="000000"/>
          <w:sz w:val="28"/>
        </w:rPr>
        <w:t xml:space="preserve">
      2)приемлемые схемы пастбищеоборотов; </w:t>
      </w:r>
    </w:p>
    <w:bookmarkEnd w:id="529"/>
    <w:bookmarkStart w:name="z589" w:id="530"/>
    <w:p>
      <w:pPr>
        <w:spacing w:after="0"/>
        <w:ind w:left="0"/>
        <w:jc w:val="both"/>
      </w:pPr>
      <w:r>
        <w:rPr>
          <w:rFonts w:ascii="Times New Roman"/>
          <w:b w:val="false"/>
          <w:i w:val="false"/>
          <w:color w:val="000000"/>
          <w:sz w:val="28"/>
        </w:rPr>
        <w:t>
      3)карта с обозначением объектов пастбищной инфраструктуры, в том числе сезонных, внешних и внутренних границ и площадей пастбищ;</w:t>
      </w:r>
    </w:p>
    <w:bookmarkEnd w:id="530"/>
    <w:bookmarkStart w:name="z590" w:id="531"/>
    <w:p>
      <w:pPr>
        <w:spacing w:after="0"/>
        <w:ind w:left="0"/>
        <w:jc w:val="both"/>
      </w:pPr>
      <w:r>
        <w:rPr>
          <w:rFonts w:ascii="Times New Roman"/>
          <w:b w:val="false"/>
          <w:i w:val="false"/>
          <w:color w:val="000000"/>
          <w:sz w:val="28"/>
        </w:rPr>
        <w:t>
      4)схема доступа пастбищепользователей к водоисточникам (озерам, рекам, прудам, оросительным или обводнительным каналам, трубчатым или шахтным колодцам) составленную согласно норме потребления; воды;</w:t>
      </w:r>
    </w:p>
    <w:bookmarkEnd w:id="531"/>
    <w:bookmarkStart w:name="z591" w:id="532"/>
    <w:p>
      <w:pPr>
        <w:spacing w:after="0"/>
        <w:ind w:left="0"/>
        <w:jc w:val="both"/>
      </w:pPr>
      <w:r>
        <w:rPr>
          <w:rFonts w:ascii="Times New Roman"/>
          <w:b w:val="false"/>
          <w:i w:val="false"/>
          <w:color w:val="000000"/>
          <w:sz w:val="28"/>
        </w:rPr>
        <w:t>
      5)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их на предоставляемые пастбища;</w:t>
      </w:r>
    </w:p>
    <w:bookmarkEnd w:id="532"/>
    <w:bookmarkStart w:name="z592" w:id="533"/>
    <w:p>
      <w:pPr>
        <w:spacing w:after="0"/>
        <w:ind w:left="0"/>
        <w:jc w:val="both"/>
      </w:pPr>
      <w:r>
        <w:rPr>
          <w:rFonts w:ascii="Times New Roman"/>
          <w:b w:val="false"/>
          <w:i w:val="false"/>
          <w:color w:val="000000"/>
          <w:sz w:val="28"/>
        </w:rPr>
        <w:t>
      6)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расположенных в сельском округе;</w:t>
      </w:r>
    </w:p>
    <w:bookmarkEnd w:id="533"/>
    <w:bookmarkStart w:name="z593" w:id="534"/>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по Карашыганскому сельскому округу.</w:t>
      </w:r>
    </w:p>
    <w:bookmarkEnd w:id="534"/>
    <w:bookmarkStart w:name="z594" w:id="535"/>
    <w:p>
      <w:pPr>
        <w:spacing w:after="0"/>
        <w:ind w:left="0"/>
        <w:jc w:val="both"/>
      </w:pPr>
      <w:r>
        <w:rPr>
          <w:rFonts w:ascii="Times New Roman"/>
          <w:b w:val="false"/>
          <w:i w:val="false"/>
          <w:color w:val="000000"/>
          <w:sz w:val="28"/>
        </w:rPr>
        <w:t>
      7.1. дополнительно карта Карашыганского сельского округа Саркандского района с указанием внешних и внутренних границ и территорий пастбищ, необходимых для обеспечения потребности населения в выпасе сельскохозяйственных животных в личных подсобных хозяйствах в зависимости от местных условий и особенностей.</w:t>
      </w:r>
    </w:p>
    <w:bookmarkEnd w:id="535"/>
    <w:bookmarkStart w:name="z595" w:id="536"/>
    <w:p>
      <w:pPr>
        <w:spacing w:after="0"/>
        <w:ind w:left="0"/>
        <w:jc w:val="both"/>
      </w:pPr>
      <w:r>
        <w:rPr>
          <w:rFonts w:ascii="Times New Roman"/>
          <w:b w:val="false"/>
          <w:i w:val="false"/>
          <w:color w:val="000000"/>
          <w:sz w:val="28"/>
        </w:rPr>
        <w:t>
      Административный центр Карашыганского сельского округа село М.Тулебаева. Земли Карашыганского сельского округа состоят из двух основных участков Карашыган и Саяк.</w:t>
      </w:r>
    </w:p>
    <w:bookmarkEnd w:id="536"/>
    <w:bookmarkStart w:name="z596" w:id="537"/>
    <w:p>
      <w:pPr>
        <w:spacing w:after="0"/>
        <w:ind w:left="0"/>
        <w:jc w:val="both"/>
      </w:pPr>
      <w:r>
        <w:rPr>
          <w:rFonts w:ascii="Times New Roman"/>
          <w:b w:val="false"/>
          <w:i w:val="false"/>
          <w:color w:val="000000"/>
          <w:sz w:val="28"/>
        </w:rPr>
        <w:t>
      Этот основной участок Карашыганский сельский округ граничит с Аксуским районом на юге, Каратальским районом на Западе, Лепсинским сельским округом на востоке и государственными заповедными землями на севере.</w:t>
      </w:r>
    </w:p>
    <w:bookmarkEnd w:id="537"/>
    <w:bookmarkStart w:name="z597" w:id="538"/>
    <w:p>
      <w:pPr>
        <w:spacing w:after="0"/>
        <w:ind w:left="0"/>
        <w:jc w:val="both"/>
      </w:pPr>
      <w:r>
        <w:rPr>
          <w:rFonts w:ascii="Times New Roman"/>
          <w:b w:val="false"/>
          <w:i w:val="false"/>
          <w:color w:val="000000"/>
          <w:sz w:val="28"/>
        </w:rPr>
        <w:t>
      Общая площадь поисковой площадки составляет 739 334 гектар. Квартал кадастровых кварталов 24-263-091, 24-263-092, 24-263-093, 24-263-094, 24-263-095,24-263-096,24-263-097, 24-263-098, 24-263-099, 24-263-100, 24-363-144, 24-263-145.</w:t>
      </w:r>
    </w:p>
    <w:bookmarkEnd w:id="538"/>
    <w:bookmarkStart w:name="z598" w:id="539"/>
    <w:p>
      <w:pPr>
        <w:spacing w:after="0"/>
        <w:ind w:left="0"/>
        <w:jc w:val="both"/>
      </w:pPr>
      <w:r>
        <w:rPr>
          <w:rFonts w:ascii="Times New Roman"/>
          <w:b w:val="false"/>
          <w:i w:val="false"/>
          <w:color w:val="000000"/>
          <w:sz w:val="28"/>
        </w:rPr>
        <w:t>
      Территория Карашыганского сельского округа составляет 739 334 гектар. В том числе:</w:t>
      </w:r>
    </w:p>
    <w:bookmarkEnd w:id="539"/>
    <w:bookmarkStart w:name="z599" w:id="540"/>
    <w:p>
      <w:pPr>
        <w:spacing w:after="0"/>
        <w:ind w:left="0"/>
        <w:jc w:val="both"/>
      </w:pPr>
      <w:r>
        <w:rPr>
          <w:rFonts w:ascii="Times New Roman"/>
          <w:b w:val="false"/>
          <w:i w:val="false"/>
          <w:color w:val="000000"/>
          <w:sz w:val="28"/>
        </w:rPr>
        <w:t>
      - другие - 7988 гектар,</w:t>
      </w:r>
    </w:p>
    <w:bookmarkEnd w:id="540"/>
    <w:bookmarkStart w:name="z600" w:id="541"/>
    <w:p>
      <w:pPr>
        <w:spacing w:after="0"/>
        <w:ind w:left="0"/>
        <w:jc w:val="both"/>
      </w:pPr>
      <w:r>
        <w:rPr>
          <w:rFonts w:ascii="Times New Roman"/>
          <w:b w:val="false"/>
          <w:i w:val="false"/>
          <w:color w:val="000000"/>
          <w:sz w:val="28"/>
        </w:rPr>
        <w:t>
      - пастбища - 91 592 гектар,</w:t>
      </w:r>
    </w:p>
    <w:bookmarkEnd w:id="541"/>
    <w:bookmarkStart w:name="z601" w:id="542"/>
    <w:p>
      <w:pPr>
        <w:spacing w:after="0"/>
        <w:ind w:left="0"/>
        <w:jc w:val="both"/>
      </w:pPr>
      <w:r>
        <w:rPr>
          <w:rFonts w:ascii="Times New Roman"/>
          <w:b w:val="false"/>
          <w:i w:val="false"/>
          <w:color w:val="000000"/>
          <w:sz w:val="28"/>
        </w:rPr>
        <w:t>
      - земельный фонд - 639 720 гектар,</w:t>
      </w:r>
    </w:p>
    <w:bookmarkEnd w:id="542"/>
    <w:bookmarkStart w:name="z602" w:id="543"/>
    <w:p>
      <w:pPr>
        <w:spacing w:after="0"/>
        <w:ind w:left="0"/>
        <w:jc w:val="both"/>
      </w:pPr>
      <w:r>
        <w:rPr>
          <w:rFonts w:ascii="Times New Roman"/>
          <w:b w:val="false"/>
          <w:i w:val="false"/>
          <w:color w:val="000000"/>
          <w:sz w:val="28"/>
        </w:rPr>
        <w:t>
      - многолетние насаждения - 34 гектар.</w:t>
      </w:r>
    </w:p>
    <w:bookmarkEnd w:id="543"/>
    <w:bookmarkStart w:name="z603" w:id="544"/>
    <w:p>
      <w:pPr>
        <w:spacing w:after="0"/>
        <w:ind w:left="0"/>
        <w:jc w:val="both"/>
      </w:pPr>
      <w:r>
        <w:rPr>
          <w:rFonts w:ascii="Times New Roman"/>
          <w:b w:val="false"/>
          <w:i w:val="false"/>
          <w:color w:val="000000"/>
          <w:sz w:val="28"/>
        </w:rPr>
        <w:t>
      Граница Карашыганского сельского округа расположена в Балхаш-Алакольской впадине, в 450 км с востока на запад, в 300 км с юга на север. С геоморфологической точки зрения землю можно разделить на 3 зоны:</w:t>
      </w:r>
    </w:p>
    <w:bookmarkEnd w:id="544"/>
    <w:bookmarkStart w:name="z604" w:id="545"/>
    <w:p>
      <w:pPr>
        <w:spacing w:after="0"/>
        <w:ind w:left="0"/>
        <w:jc w:val="both"/>
      </w:pPr>
      <w:r>
        <w:rPr>
          <w:rFonts w:ascii="Times New Roman"/>
          <w:b w:val="false"/>
          <w:i w:val="false"/>
          <w:color w:val="000000"/>
          <w:sz w:val="28"/>
        </w:rPr>
        <w:t>
      Высоковолновая равнина:</w:t>
      </w:r>
    </w:p>
    <w:bookmarkEnd w:id="545"/>
    <w:bookmarkStart w:name="z605" w:id="546"/>
    <w:p>
      <w:pPr>
        <w:spacing w:after="0"/>
        <w:ind w:left="0"/>
        <w:jc w:val="both"/>
      </w:pPr>
      <w:r>
        <w:rPr>
          <w:rFonts w:ascii="Times New Roman"/>
          <w:b w:val="false"/>
          <w:i w:val="false"/>
          <w:color w:val="000000"/>
          <w:sz w:val="28"/>
        </w:rPr>
        <w:t>
      Хребет - высокогорная равнина:</w:t>
      </w:r>
    </w:p>
    <w:bookmarkEnd w:id="546"/>
    <w:bookmarkStart w:name="z606" w:id="547"/>
    <w:p>
      <w:pPr>
        <w:spacing w:after="0"/>
        <w:ind w:left="0"/>
        <w:jc w:val="both"/>
      </w:pPr>
      <w:r>
        <w:rPr>
          <w:rFonts w:ascii="Times New Roman"/>
          <w:b w:val="false"/>
          <w:i w:val="false"/>
          <w:color w:val="000000"/>
          <w:sz w:val="28"/>
        </w:rPr>
        <w:t>
      Долины рек Аксу и Лепсы.</w:t>
      </w:r>
    </w:p>
    <w:bookmarkEnd w:id="547"/>
    <w:bookmarkStart w:name="z607" w:id="548"/>
    <w:p>
      <w:pPr>
        <w:spacing w:after="0"/>
        <w:ind w:left="0"/>
        <w:jc w:val="both"/>
      </w:pPr>
      <w:r>
        <w:rPr>
          <w:rFonts w:ascii="Times New Roman"/>
          <w:b w:val="false"/>
          <w:i w:val="false"/>
          <w:color w:val="000000"/>
          <w:sz w:val="28"/>
        </w:rPr>
        <w:t xml:space="preserve">
      Высоковолновая равнина занимает Северо - Восточную равнину, с юга граничит с прозрачной долиной реки Лепсы, с севера ограничивается озером Балхаш. Используется как пастбище. </w:t>
      </w:r>
    </w:p>
    <w:bookmarkEnd w:id="548"/>
    <w:bookmarkStart w:name="z608" w:id="549"/>
    <w:p>
      <w:pPr>
        <w:spacing w:after="0"/>
        <w:ind w:left="0"/>
        <w:jc w:val="both"/>
      </w:pPr>
      <w:r>
        <w:rPr>
          <w:rFonts w:ascii="Times New Roman"/>
          <w:b w:val="false"/>
          <w:i w:val="false"/>
          <w:color w:val="000000"/>
          <w:sz w:val="28"/>
        </w:rPr>
        <w:t>
      На этих основных участках расположены 3 зимовки скота, в которых 13 шахтных колодца, 5 водопойных пунктов и 2 канала. В округе нет недостатка с водой для животноводства.</w:t>
      </w:r>
    </w:p>
    <w:bookmarkEnd w:id="549"/>
    <w:bookmarkStart w:name="z609" w:id="550"/>
    <w:p>
      <w:pPr>
        <w:spacing w:after="0"/>
        <w:ind w:left="0"/>
        <w:jc w:val="both"/>
      </w:pPr>
      <w:r>
        <w:rPr>
          <w:rFonts w:ascii="Times New Roman"/>
          <w:b w:val="false"/>
          <w:i w:val="false"/>
          <w:color w:val="000000"/>
          <w:sz w:val="28"/>
        </w:rPr>
        <w:t>
      Карашыганский сельский округ граничит с южной стороны с Аксуским районам, на западе с Каратальским районом на востоке с Лепсинским сельским округом и с северной стороны с землями государственного запаса.</w:t>
      </w:r>
    </w:p>
    <w:bookmarkEnd w:id="550"/>
    <w:bookmarkStart w:name="z610" w:id="551"/>
    <w:p>
      <w:pPr>
        <w:spacing w:after="0"/>
        <w:ind w:left="0"/>
        <w:jc w:val="both"/>
      </w:pPr>
      <w:r>
        <w:rPr>
          <w:rFonts w:ascii="Times New Roman"/>
          <w:b w:val="false"/>
          <w:i w:val="false"/>
          <w:color w:val="000000"/>
          <w:sz w:val="28"/>
        </w:rPr>
        <w:t>
      Общая площадь Карашыганского сельского округа составила 739 334 гектар. Кадастровые кварталы 24-263-091, 24-263-092, 24-263-093, 24-263-094,24-263-095,24-263-096,24-263-097,24-263-098,24-263-099,24-263-100,24-363-144,24-263-145.</w:t>
      </w:r>
    </w:p>
    <w:bookmarkEnd w:id="551"/>
    <w:bookmarkStart w:name="z611" w:id="552"/>
    <w:p>
      <w:pPr>
        <w:spacing w:after="0"/>
        <w:ind w:left="0"/>
        <w:jc w:val="both"/>
      </w:pPr>
      <w:r>
        <w:rPr>
          <w:rFonts w:ascii="Times New Roman"/>
          <w:b w:val="false"/>
          <w:i w:val="false"/>
          <w:color w:val="000000"/>
          <w:sz w:val="28"/>
        </w:rPr>
        <w:t>
      Территория Карашыганского сельского округа в рамках исследования составляет – 739 334 гектар, в том числе сельскохозяйственные угодья – 84 346 гектар;</w:t>
      </w:r>
    </w:p>
    <w:bookmarkEnd w:id="552"/>
    <w:bookmarkStart w:name="z612" w:id="553"/>
    <w:p>
      <w:pPr>
        <w:spacing w:after="0"/>
        <w:ind w:left="0"/>
        <w:jc w:val="both"/>
      </w:pPr>
      <w:r>
        <w:rPr>
          <w:rFonts w:ascii="Times New Roman"/>
          <w:b w:val="false"/>
          <w:i w:val="false"/>
          <w:color w:val="000000"/>
          <w:sz w:val="28"/>
        </w:rPr>
        <w:t>
      - другие площади – 7988 гектар;</w:t>
      </w:r>
    </w:p>
    <w:bookmarkEnd w:id="553"/>
    <w:bookmarkStart w:name="z613" w:id="554"/>
    <w:p>
      <w:pPr>
        <w:spacing w:after="0"/>
        <w:ind w:left="0"/>
        <w:jc w:val="both"/>
      </w:pPr>
      <w:r>
        <w:rPr>
          <w:rFonts w:ascii="Times New Roman"/>
          <w:b w:val="false"/>
          <w:i w:val="false"/>
          <w:color w:val="000000"/>
          <w:sz w:val="28"/>
        </w:rPr>
        <w:t>
      - пастбища – 91592 гектар;</w:t>
      </w:r>
    </w:p>
    <w:bookmarkEnd w:id="554"/>
    <w:bookmarkStart w:name="z614" w:id="555"/>
    <w:p>
      <w:pPr>
        <w:spacing w:after="0"/>
        <w:ind w:left="0"/>
        <w:jc w:val="both"/>
      </w:pPr>
      <w:r>
        <w:rPr>
          <w:rFonts w:ascii="Times New Roman"/>
          <w:b w:val="false"/>
          <w:i w:val="false"/>
          <w:color w:val="000000"/>
          <w:sz w:val="28"/>
        </w:rPr>
        <w:t>
      - земельный фонд – 639720 гектар;</w:t>
      </w:r>
    </w:p>
    <w:bookmarkEnd w:id="555"/>
    <w:bookmarkStart w:name="z615" w:id="556"/>
    <w:p>
      <w:pPr>
        <w:spacing w:after="0"/>
        <w:ind w:left="0"/>
        <w:jc w:val="both"/>
      </w:pPr>
      <w:r>
        <w:rPr>
          <w:rFonts w:ascii="Times New Roman"/>
          <w:b w:val="false"/>
          <w:i w:val="false"/>
          <w:color w:val="000000"/>
          <w:sz w:val="28"/>
        </w:rPr>
        <w:t>
      - многолетние насаждения – 34 гектар.</w:t>
      </w:r>
    </w:p>
    <w:bookmarkEnd w:id="556"/>
    <w:bookmarkStart w:name="z616" w:id="557"/>
    <w:p>
      <w:pPr>
        <w:spacing w:after="0"/>
        <w:ind w:left="0"/>
        <w:jc w:val="both"/>
      </w:pPr>
      <w:r>
        <w:rPr>
          <w:rFonts w:ascii="Times New Roman"/>
          <w:b w:val="false"/>
          <w:i w:val="false"/>
          <w:color w:val="000000"/>
          <w:sz w:val="28"/>
        </w:rPr>
        <w:t>
      Озеро Балхаш является открытым источником воды в Карашыганском сельском округе. Также на территории округа протекают реки Лепсы и Аксу. Реки берут начало в горах Джунгарского Алатау, покрыты вечным снегом и ледниками. Не доходя до предгорной равнины, обе реки протекают в глубоких ущельях. На территории округа речной сток замедляется, каналы расширяются в долины, а они распространяются по нескольким каналам.</w:t>
      </w:r>
    </w:p>
    <w:bookmarkEnd w:id="557"/>
    <w:bookmarkStart w:name="z617" w:id="558"/>
    <w:p>
      <w:pPr>
        <w:spacing w:after="0"/>
        <w:ind w:left="0"/>
        <w:jc w:val="both"/>
      </w:pPr>
      <w:r>
        <w:rPr>
          <w:rFonts w:ascii="Times New Roman"/>
          <w:b w:val="false"/>
          <w:i w:val="false"/>
          <w:color w:val="000000"/>
          <w:sz w:val="28"/>
        </w:rPr>
        <w:t>
      Обе реки являются основным источником потребностей населения и экономики. В округе 3 зимовки, 13 колодцев, 5 оросительных пунктов и 2 канала.Уездного скота нет недостатка в воде.</w:t>
      </w:r>
    </w:p>
    <w:bookmarkEnd w:id="558"/>
    <w:bookmarkStart w:name="z618" w:id="559"/>
    <w:p>
      <w:pPr>
        <w:spacing w:after="0"/>
        <w:ind w:left="0"/>
        <w:jc w:val="both"/>
      </w:pPr>
      <w:r>
        <w:rPr>
          <w:rFonts w:ascii="Times New Roman"/>
          <w:b w:val="false"/>
          <w:i w:val="false"/>
          <w:color w:val="000000"/>
          <w:sz w:val="28"/>
        </w:rPr>
        <w:t>
      Пастбищный кормовой фонд используется при выпасе на 180 - 200 дней. Осенние пастбища занимают площадь 82 гектара.</w:t>
      </w:r>
    </w:p>
    <w:bookmarkEnd w:id="559"/>
    <w:bookmarkStart w:name="z619" w:id="560"/>
    <w:p>
      <w:pPr>
        <w:spacing w:after="0"/>
        <w:ind w:left="0"/>
        <w:jc w:val="both"/>
      </w:pPr>
      <w:r>
        <w:rPr>
          <w:rFonts w:ascii="Times New Roman"/>
          <w:b w:val="false"/>
          <w:i w:val="false"/>
          <w:color w:val="000000"/>
          <w:sz w:val="28"/>
        </w:rPr>
        <w:t>
      Кормовой запас весенне-летне-осенних пастбищ составляет 282 центнера сухого веса или 112 центнеров кормовых единиц.</w:t>
      </w:r>
    </w:p>
    <w:bookmarkEnd w:id="560"/>
    <w:bookmarkStart w:name="z620" w:id="561"/>
    <w:p>
      <w:pPr>
        <w:spacing w:after="0"/>
        <w:ind w:left="0"/>
        <w:jc w:val="both"/>
      </w:pPr>
      <w:r>
        <w:rPr>
          <w:rFonts w:ascii="Times New Roman"/>
          <w:b w:val="false"/>
          <w:i w:val="false"/>
          <w:color w:val="000000"/>
          <w:sz w:val="28"/>
        </w:rPr>
        <w:t>
      Всего в Карашыганском сельском округе имеется 91 592 гектар пастбищ для выпаса скота. Из них в 5 крестьянских хозяйствах имеется 188 га земли в частной собственности.</w:t>
      </w:r>
    </w:p>
    <w:bookmarkEnd w:id="561"/>
    <w:bookmarkStart w:name="z621" w:id="562"/>
    <w:p>
      <w:pPr>
        <w:spacing w:after="0"/>
        <w:ind w:left="0"/>
        <w:jc w:val="both"/>
      </w:pPr>
      <w:r>
        <w:rPr>
          <w:rFonts w:ascii="Times New Roman"/>
          <w:b w:val="false"/>
          <w:i w:val="false"/>
          <w:color w:val="000000"/>
          <w:sz w:val="28"/>
        </w:rPr>
        <w:t>
      В Карашыганском сельском округе имеется 42 411,79 гектар пастбищных угодий, принадлежащих крестьянскому хозяйству и ТОО. Всего в этих хозяйствах: 1481 голов крупного рогатого скота, 2096 голов мелкого рогатого скота, 1182 головы лошадей и 143 верблюдов. В Карашыганском сельском округе необходимая площадь пастбищ на поголовье скота составляет – 48 995,3 гектар. Поголовье крупного рогатого скота по норме загрузки – 14 гектар /голов. Дополнительно необходимая площадь пастбищ - 29 384,3 гектар, используется больше пастбищ.</w:t>
      </w:r>
    </w:p>
    <w:bookmarkEnd w:id="562"/>
    <w:bookmarkStart w:name="z622" w:id="563"/>
    <w:p>
      <w:pPr>
        <w:spacing w:after="0"/>
        <w:ind w:left="0"/>
        <w:jc w:val="both"/>
      </w:pPr>
      <w:r>
        <w:rPr>
          <w:rFonts w:ascii="Times New Roman"/>
          <w:b w:val="false"/>
          <w:i w:val="false"/>
          <w:color w:val="000000"/>
          <w:sz w:val="28"/>
        </w:rPr>
        <w:t>
      В округе 7 стад овец, 37 стад лошадей, 5 стад КРС.</w:t>
      </w:r>
    </w:p>
    <w:bookmarkEnd w:id="563"/>
    <w:bookmarkStart w:name="z623" w:id="564"/>
    <w:p>
      <w:pPr>
        <w:spacing w:after="0"/>
        <w:ind w:left="0"/>
        <w:jc w:val="both"/>
      </w:pPr>
      <w:r>
        <w:rPr>
          <w:rFonts w:ascii="Times New Roman"/>
          <w:b w:val="false"/>
          <w:i w:val="false"/>
          <w:color w:val="000000"/>
          <w:sz w:val="28"/>
        </w:rPr>
        <w:t>
      На 1 января 2023 года в селе М. Тулебаев: (в личном подворье населения и крестьянское хозяйство) крупный рогатый скот - 2226 голов (в том числе маточное поголовье - 888), мелкий рогатый скот - 2818 голов, количество лошадей - 768 голов, верблюдов – 137 голов.</w:t>
      </w:r>
    </w:p>
    <w:bookmarkEnd w:id="564"/>
    <w:bookmarkStart w:name="z624" w:id="565"/>
    <w:p>
      <w:pPr>
        <w:spacing w:after="0"/>
        <w:ind w:left="0"/>
        <w:jc w:val="both"/>
      </w:pPr>
      <w:r>
        <w:rPr>
          <w:rFonts w:ascii="Times New Roman"/>
          <w:b w:val="false"/>
          <w:i w:val="false"/>
          <w:color w:val="000000"/>
          <w:sz w:val="28"/>
        </w:rPr>
        <w:t>
      В селе Ульгинский: (в личном подворье населения и крестьянское хозяйство) поголовье крупного рогатого скота - 1409 голов (в том числе маточного поголовья - 623 головы), мелкого рогатого скота - 3028 голов, лошадей - 936 голов.</w:t>
      </w:r>
    </w:p>
    <w:bookmarkEnd w:id="565"/>
    <w:bookmarkStart w:name="z625" w:id="566"/>
    <w:p>
      <w:pPr>
        <w:spacing w:after="0"/>
        <w:ind w:left="0"/>
        <w:jc w:val="both"/>
      </w:pPr>
      <w:r>
        <w:rPr>
          <w:rFonts w:ascii="Times New Roman"/>
          <w:b w:val="false"/>
          <w:i w:val="false"/>
          <w:color w:val="000000"/>
          <w:sz w:val="28"/>
        </w:rPr>
        <w:t>
      В селе Шубартубек: (в личном подворье населения и товарищество с ограниченной ответственностью, колхоз) поголовье крупного рогатого скота - 309 голов (из них маточного поголовья - 117, мелкого рогатого скота - 744 головы, лошадей - 30 голов.</w:t>
      </w:r>
    </w:p>
    <w:bookmarkEnd w:id="566"/>
    <w:bookmarkStart w:name="z626" w:id="567"/>
    <w:p>
      <w:pPr>
        <w:spacing w:after="0"/>
        <w:ind w:left="0"/>
        <w:jc w:val="both"/>
      </w:pPr>
      <w:r>
        <w:rPr>
          <w:rFonts w:ascii="Times New Roman"/>
          <w:b w:val="false"/>
          <w:i w:val="false"/>
          <w:color w:val="000000"/>
          <w:sz w:val="28"/>
        </w:rPr>
        <w:t>
      Площадь пастбищных угодий, предусмотренных для размещения маточного (дойного) поголовья крупного рогатого скота в разрезе населенных пунктов по округу – 8782,2 гектар, норма нагрузки 14 гектар/голова. Норма обеспечения комфорта составляет 51%.</w:t>
      </w:r>
    </w:p>
    <w:bookmarkEnd w:id="567"/>
    <w:bookmarkStart w:name="z627" w:id="568"/>
    <w:p>
      <w:pPr>
        <w:spacing w:after="0"/>
        <w:ind w:left="0"/>
        <w:jc w:val="both"/>
      </w:pPr>
      <w:r>
        <w:rPr>
          <w:rFonts w:ascii="Times New Roman"/>
          <w:b w:val="false"/>
          <w:i w:val="false"/>
          <w:color w:val="000000"/>
          <w:sz w:val="28"/>
        </w:rPr>
        <w:t>
      В Карачаганском сельском округе имеются ветеринарно-санитарные учреждения. Из них 1 скотомогильник, 1 ветеринарный пункт.</w:t>
      </w:r>
    </w:p>
    <w:bookmarkEnd w:id="568"/>
    <w:bookmarkStart w:name="z628" w:id="569"/>
    <w:p>
      <w:pPr>
        <w:spacing w:after="0"/>
        <w:ind w:left="0"/>
        <w:jc w:val="both"/>
      </w:pPr>
      <w:r>
        <w:rPr>
          <w:rFonts w:ascii="Times New Roman"/>
          <w:b w:val="false"/>
          <w:i w:val="false"/>
          <w:color w:val="000000"/>
          <w:sz w:val="28"/>
        </w:rPr>
        <w:t>
      По Карашаганскому сельскому округу в настоящее время места отгона скота не предусмотрены законом. Ведутся работы.</w:t>
      </w:r>
    </w:p>
    <w:bookmarkEnd w:id="569"/>
    <w:bookmarkStart w:name="z629" w:id="570"/>
    <w:p>
      <w:pPr>
        <w:spacing w:after="0"/>
        <w:ind w:left="0"/>
        <w:jc w:val="left"/>
      </w:pPr>
      <w:r>
        <w:rPr>
          <w:rFonts w:ascii="Times New Roman"/>
          <w:b/>
          <w:i w:val="false"/>
          <w:color w:val="000000"/>
        </w:rPr>
        <w:t xml:space="preserve"> Схема (карта) размещения пастбищ на территории Карашыганского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570"/>
    <w:bookmarkStart w:name="z630" w:id="571"/>
    <w:p>
      <w:pPr>
        <w:spacing w:after="0"/>
        <w:ind w:left="0"/>
        <w:jc w:val="both"/>
      </w:pPr>
      <w:r>
        <w:rPr>
          <w:rFonts w:ascii="Times New Roman"/>
          <w:b w:val="false"/>
          <w:i w:val="false"/>
          <w:color w:val="000000"/>
          <w:sz w:val="28"/>
        </w:rPr>
        <w:t xml:space="preserve">
      </w:t>
      </w:r>
    </w:p>
    <w:bookmarkEnd w:id="571"/>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1" w:id="572"/>
    <w:p>
      <w:pPr>
        <w:spacing w:after="0"/>
        <w:ind w:left="0"/>
        <w:jc w:val="left"/>
      </w:pPr>
      <w:r>
        <w:rPr>
          <w:rFonts w:ascii="Times New Roman"/>
          <w:b/>
          <w:i w:val="false"/>
          <w:color w:val="000000"/>
        </w:rPr>
        <w:t xml:space="preserve"> Собственники земельных участков пастбищ Карашыганского сельского округа</w:t>
      </w:r>
    </w:p>
    <w:bookmarkEnd w:id="5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Собственники земельных участков</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в голова, гектар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 (га)</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 Излишки пастбищ, гектар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Есенгелді</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Нукебаев Мейрамхан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Тұрысбекова Құндыз</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Бекбаев Асет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Даденов Қанат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bl>
    <w:bookmarkStart w:name="z632" w:id="573"/>
    <w:p>
      <w:pPr>
        <w:spacing w:after="0"/>
        <w:ind w:left="0"/>
        <w:jc w:val="both"/>
      </w:pPr>
      <w:r>
        <w:rPr>
          <w:rFonts w:ascii="Times New Roman"/>
          <w:b w:val="false"/>
          <w:i w:val="false"/>
          <w:color w:val="000000"/>
          <w:sz w:val="28"/>
        </w:rPr>
        <w:t>
      Расшифровка аббревиатур: КРС- крупный рогатый скот, МРС- мелкий рогатый скот, к\х – крестьянское хозяйство</w:t>
      </w:r>
    </w:p>
    <w:bookmarkEnd w:id="573"/>
    <w:bookmarkStart w:name="z633" w:id="574"/>
    <w:p>
      <w:pPr>
        <w:spacing w:after="0"/>
        <w:ind w:left="0"/>
        <w:jc w:val="left"/>
      </w:pPr>
      <w:r>
        <w:rPr>
          <w:rFonts w:ascii="Times New Roman"/>
          <w:b/>
          <w:i w:val="false"/>
          <w:color w:val="000000"/>
        </w:rPr>
        <w:t xml:space="preserve"> Распределение пастбищ для размещения маточного поголовья крупного рогатого скота (дойного) по Карашыганскому сельскому округу</w:t>
      </w:r>
    </w:p>
    <w:bookmarkEnd w:id="5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 w:id="575"/>
          <w:p>
            <w:pPr>
              <w:spacing w:after="20"/>
              <w:ind w:left="20"/>
              <w:jc w:val="both"/>
            </w:pPr>
            <w:r>
              <w:rPr>
                <w:rFonts w:ascii="Times New Roman"/>
                <w:b w:val="false"/>
                <w:i w:val="false"/>
                <w:color w:val="000000"/>
                <w:sz w:val="20"/>
              </w:rPr>
              <w:t>
Наличие дойных коров</w:t>
            </w:r>
          </w:p>
          <w:bookmarkEnd w:id="575"/>
          <w:p>
            <w:pPr>
              <w:spacing w:after="20"/>
              <w:ind w:left="20"/>
              <w:jc w:val="both"/>
            </w:pPr>
            <w:r>
              <w:rPr>
                <w:rFonts w:ascii="Times New Roman"/>
                <w:b w:val="false"/>
                <w:i w:val="false"/>
                <w:color w:val="000000"/>
                <w:sz w:val="20"/>
              </w:rPr>
              <w:t>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 w:id="576"/>
          <w:p>
            <w:pPr>
              <w:spacing w:after="20"/>
              <w:ind w:left="20"/>
              <w:jc w:val="both"/>
            </w:pPr>
            <w:r>
              <w:rPr>
                <w:rFonts w:ascii="Times New Roman"/>
                <w:b w:val="false"/>
                <w:i w:val="false"/>
                <w:color w:val="000000"/>
                <w:sz w:val="20"/>
              </w:rPr>
              <w:t>
Норма потребности</w:t>
            </w:r>
          </w:p>
          <w:bookmarkEnd w:id="576"/>
          <w:p>
            <w:pPr>
              <w:spacing w:after="20"/>
              <w:ind w:left="20"/>
              <w:jc w:val="both"/>
            </w:pPr>
            <w:r>
              <w:rPr>
                <w:rFonts w:ascii="Times New Roman"/>
                <w:b w:val="false"/>
                <w:i w:val="false"/>
                <w:color w:val="000000"/>
                <w:sz w:val="20"/>
              </w:rPr>
              <w:t>
в пастбищах 1 голов, гектар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577"/>
          <w:p>
            <w:pPr>
              <w:spacing w:after="20"/>
              <w:ind w:left="20"/>
              <w:jc w:val="both"/>
            </w:pPr>
            <w:r>
              <w:rPr>
                <w:rFonts w:ascii="Times New Roman"/>
                <w:b w:val="false"/>
                <w:i w:val="false"/>
                <w:color w:val="000000"/>
                <w:sz w:val="20"/>
              </w:rPr>
              <w:t>
Не обеспеченные</w:t>
            </w:r>
          </w:p>
          <w:bookmarkEnd w:id="577"/>
          <w:p>
            <w:pPr>
              <w:spacing w:after="20"/>
              <w:ind w:left="20"/>
              <w:jc w:val="both"/>
            </w:pPr>
            <w:r>
              <w:rPr>
                <w:rFonts w:ascii="Times New Roman"/>
                <w:b w:val="false"/>
                <w:i w:val="false"/>
                <w:color w:val="000000"/>
                <w:sz w:val="20"/>
              </w:rPr>
              <w:t>
пастбищами, гектар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 w:id="578"/>
          <w:p>
            <w:pPr>
              <w:spacing w:after="20"/>
              <w:ind w:left="20"/>
              <w:jc w:val="both"/>
            </w:pPr>
            <w:r>
              <w:rPr>
                <w:rFonts w:ascii="Times New Roman"/>
                <w:b w:val="false"/>
                <w:i w:val="false"/>
                <w:color w:val="000000"/>
                <w:sz w:val="20"/>
              </w:rPr>
              <w:t>
Обеспеченность</w:t>
            </w:r>
          </w:p>
          <w:bookmarkEnd w:id="578"/>
          <w:p>
            <w:pPr>
              <w:spacing w:after="20"/>
              <w:ind w:left="20"/>
              <w:jc w:val="both"/>
            </w:pPr>
            <w:r>
              <w:rPr>
                <w:rFonts w:ascii="Times New Roman"/>
                <w:b w:val="false"/>
                <w:i w:val="false"/>
                <w:color w:val="000000"/>
                <w:sz w:val="20"/>
              </w:rPr>
              <w:t>
потребности,%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гектар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М.Толебаев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Ульга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Шубартубек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357,7</w:t>
            </w:r>
          </w:p>
        </w:tc>
      </w:tr>
    </w:tbl>
    <w:bookmarkStart w:name="z638" w:id="579"/>
    <w:p>
      <w:pPr>
        <w:spacing w:after="0"/>
        <w:ind w:left="0"/>
        <w:jc w:val="left"/>
      </w:pPr>
      <w:r>
        <w:rPr>
          <w:rFonts w:ascii="Times New Roman"/>
          <w:b/>
          <w:i w:val="false"/>
          <w:color w:val="000000"/>
        </w:rPr>
        <w:t xml:space="preserve"> Список землепользователей с собственниками земельных участков, прилагаемый к схеме (карте) расположения удобств на территории Карашыганского сельского округа </w:t>
      </w:r>
    </w:p>
    <w:bookmarkEnd w:id="5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гектар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животных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пастбищах, гектар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Избыточные пастбища, гектар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пастбищ, гектар (га)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Токтасынов Байтлеу Тезекбаевич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 w:id="580"/>
          <w:p>
            <w:pPr>
              <w:spacing w:after="20"/>
              <w:ind w:left="20"/>
              <w:jc w:val="both"/>
            </w:pPr>
            <w:r>
              <w:rPr>
                <w:rFonts w:ascii="Times New Roman"/>
                <w:b w:val="false"/>
                <w:i w:val="false"/>
                <w:color w:val="000000"/>
                <w:sz w:val="20"/>
              </w:rPr>
              <w:t>
КРС – 432 голов</w:t>
            </w:r>
          </w:p>
          <w:bookmarkEnd w:id="580"/>
          <w:p>
            <w:pPr>
              <w:spacing w:after="20"/>
              <w:ind w:left="20"/>
              <w:jc w:val="both"/>
            </w:pPr>
            <w:r>
              <w:rPr>
                <w:rFonts w:ascii="Times New Roman"/>
                <w:b w:val="false"/>
                <w:i w:val="false"/>
                <w:color w:val="000000"/>
                <w:sz w:val="20"/>
              </w:rPr>
              <w:t>
</w:t>
            </w:r>
            <w:r>
              <w:rPr>
                <w:rFonts w:ascii="Times New Roman"/>
                <w:b w:val="false"/>
                <w:i w:val="false"/>
                <w:color w:val="000000"/>
                <w:sz w:val="20"/>
              </w:rPr>
              <w:t>Лошади – 712 голов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Верблюды -143 голов</w:t>
            </w:r>
          </w:p>
          <w:p>
            <w:pPr>
              <w:spacing w:after="20"/>
              <w:ind w:left="20"/>
              <w:jc w:val="both"/>
            </w:pPr>
            <w:r>
              <w:rPr>
                <w:rFonts w:ascii="Times New Roman"/>
                <w:b w:val="false"/>
                <w:i w:val="false"/>
                <w:color w:val="000000"/>
                <w:sz w:val="20"/>
              </w:rPr>
              <w:t>
МРС-1635 голов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 w:id="581"/>
          <w:p>
            <w:pPr>
              <w:spacing w:after="20"/>
              <w:ind w:left="20"/>
              <w:jc w:val="both"/>
            </w:pPr>
            <w:r>
              <w:rPr>
                <w:rFonts w:ascii="Times New Roman"/>
                <w:b w:val="false"/>
                <w:i w:val="false"/>
                <w:color w:val="000000"/>
                <w:sz w:val="20"/>
              </w:rPr>
              <w:t>
432КРС*14,0 гектар = 6048 гектар,</w:t>
            </w:r>
          </w:p>
          <w:bookmarkEnd w:id="581"/>
          <w:p>
            <w:pPr>
              <w:spacing w:after="20"/>
              <w:ind w:left="20"/>
              <w:jc w:val="both"/>
            </w:pPr>
            <w:r>
              <w:rPr>
                <w:rFonts w:ascii="Times New Roman"/>
                <w:b w:val="false"/>
                <w:i w:val="false"/>
                <w:color w:val="000000"/>
                <w:sz w:val="20"/>
              </w:rPr>
              <w:t>
</w:t>
            </w:r>
            <w:r>
              <w:rPr>
                <w:rFonts w:ascii="Times New Roman"/>
                <w:b w:val="false"/>
                <w:i w:val="false"/>
                <w:color w:val="000000"/>
                <w:sz w:val="20"/>
              </w:rPr>
              <w:t>712 лошади * 16,9 гектар = 12032,8 гектар</w:t>
            </w:r>
          </w:p>
          <w:p>
            <w:pPr>
              <w:spacing w:after="20"/>
              <w:ind w:left="20"/>
              <w:jc w:val="both"/>
            </w:pPr>
            <w:r>
              <w:rPr>
                <w:rFonts w:ascii="Times New Roman"/>
                <w:b w:val="false"/>
                <w:i w:val="false"/>
                <w:color w:val="000000"/>
                <w:sz w:val="20"/>
              </w:rPr>
              <w:t>
</w:t>
            </w:r>
            <w:r>
              <w:rPr>
                <w:rFonts w:ascii="Times New Roman"/>
                <w:b w:val="false"/>
                <w:i w:val="false"/>
                <w:color w:val="000000"/>
                <w:sz w:val="20"/>
              </w:rPr>
              <w:t>143 В*16,9=2416,7</w:t>
            </w:r>
          </w:p>
          <w:p>
            <w:pPr>
              <w:spacing w:after="20"/>
              <w:ind w:left="20"/>
              <w:jc w:val="both"/>
            </w:pPr>
            <w:r>
              <w:rPr>
                <w:rFonts w:ascii="Times New Roman"/>
                <w:b w:val="false"/>
                <w:i w:val="false"/>
                <w:color w:val="000000"/>
                <w:sz w:val="20"/>
              </w:rPr>
              <w:t>
</w:t>
            </w:r>
            <w:r>
              <w:rPr>
                <w:rFonts w:ascii="Times New Roman"/>
                <w:b w:val="false"/>
                <w:i w:val="false"/>
                <w:color w:val="000000"/>
                <w:sz w:val="20"/>
              </w:rPr>
              <w:t>1635МРС*2,8 гектар =4578</w:t>
            </w:r>
          </w:p>
          <w:p>
            <w:pPr>
              <w:spacing w:after="20"/>
              <w:ind w:left="20"/>
              <w:jc w:val="both"/>
            </w:pPr>
            <w:r>
              <w:rPr>
                <w:rFonts w:ascii="Times New Roman"/>
                <w:b w:val="false"/>
                <w:i w:val="false"/>
                <w:color w:val="000000"/>
                <w:sz w:val="20"/>
              </w:rPr>
              <w:t>
6048+12032,8+2416,7+4578= 25075,5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21 161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Аскарова Бахытжамал Сапаргалиевна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 w:id="582"/>
          <w:p>
            <w:pPr>
              <w:spacing w:after="20"/>
              <w:ind w:left="20"/>
              <w:jc w:val="both"/>
            </w:pPr>
            <w:r>
              <w:rPr>
                <w:rFonts w:ascii="Times New Roman"/>
                <w:b w:val="false"/>
                <w:i w:val="false"/>
                <w:color w:val="000000"/>
                <w:sz w:val="20"/>
              </w:rPr>
              <w:t>
КРС – 50 голов</w:t>
            </w:r>
          </w:p>
          <w:bookmarkEnd w:id="582"/>
          <w:p>
            <w:pPr>
              <w:spacing w:after="20"/>
              <w:ind w:left="20"/>
              <w:jc w:val="both"/>
            </w:pPr>
            <w:r>
              <w:rPr>
                <w:rFonts w:ascii="Times New Roman"/>
                <w:b w:val="false"/>
                <w:i w:val="false"/>
                <w:color w:val="000000"/>
                <w:sz w:val="20"/>
              </w:rPr>
              <w:t>
</w:t>
            </w:r>
            <w:r>
              <w:rPr>
                <w:rFonts w:ascii="Times New Roman"/>
                <w:b w:val="false"/>
                <w:i w:val="false"/>
                <w:color w:val="000000"/>
                <w:sz w:val="20"/>
              </w:rPr>
              <w:t>лошади-75 голов</w:t>
            </w:r>
          </w:p>
          <w:p>
            <w:pPr>
              <w:spacing w:after="20"/>
              <w:ind w:left="20"/>
              <w:jc w:val="both"/>
            </w:pPr>
            <w:r>
              <w:rPr>
                <w:rFonts w:ascii="Times New Roman"/>
                <w:b w:val="false"/>
                <w:i w:val="false"/>
                <w:color w:val="000000"/>
                <w:sz w:val="20"/>
              </w:rPr>
              <w:t>
МРС-24 голов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583"/>
          <w:p>
            <w:pPr>
              <w:spacing w:after="20"/>
              <w:ind w:left="20"/>
              <w:jc w:val="both"/>
            </w:pPr>
            <w:r>
              <w:rPr>
                <w:rFonts w:ascii="Times New Roman"/>
                <w:b w:val="false"/>
                <w:i w:val="false"/>
                <w:color w:val="000000"/>
                <w:sz w:val="20"/>
              </w:rPr>
              <w:t>
50 КРС*14,0 гектар =700 гектар,</w:t>
            </w:r>
          </w:p>
          <w:bookmarkEnd w:id="583"/>
          <w:p>
            <w:pPr>
              <w:spacing w:after="20"/>
              <w:ind w:left="20"/>
              <w:jc w:val="both"/>
            </w:pPr>
            <w:r>
              <w:rPr>
                <w:rFonts w:ascii="Times New Roman"/>
                <w:b w:val="false"/>
                <w:i w:val="false"/>
                <w:color w:val="000000"/>
                <w:sz w:val="20"/>
              </w:rPr>
              <w:t>
</w:t>
            </w:r>
            <w:r>
              <w:rPr>
                <w:rFonts w:ascii="Times New Roman"/>
                <w:b w:val="false"/>
                <w:i w:val="false"/>
                <w:color w:val="000000"/>
                <w:sz w:val="20"/>
              </w:rPr>
              <w:t>75 лошади *16,9 гектар =1267,5 гектар</w:t>
            </w:r>
          </w:p>
          <w:p>
            <w:pPr>
              <w:spacing w:after="20"/>
              <w:ind w:left="20"/>
              <w:jc w:val="both"/>
            </w:pPr>
            <w:r>
              <w:rPr>
                <w:rFonts w:ascii="Times New Roman"/>
                <w:b w:val="false"/>
                <w:i w:val="false"/>
                <w:color w:val="000000"/>
                <w:sz w:val="20"/>
              </w:rPr>
              <w:t>
</w:t>
            </w:r>
            <w:r>
              <w:rPr>
                <w:rFonts w:ascii="Times New Roman"/>
                <w:b w:val="false"/>
                <w:i w:val="false"/>
                <w:color w:val="000000"/>
                <w:sz w:val="20"/>
              </w:rPr>
              <w:t>24МРС*2,8 гектар = 67,2</w:t>
            </w:r>
          </w:p>
          <w:p>
            <w:pPr>
              <w:spacing w:after="20"/>
              <w:ind w:left="20"/>
              <w:jc w:val="both"/>
            </w:pPr>
            <w:r>
              <w:rPr>
                <w:rFonts w:ascii="Times New Roman"/>
                <w:b w:val="false"/>
                <w:i w:val="false"/>
                <w:color w:val="000000"/>
                <w:sz w:val="20"/>
              </w:rPr>
              <w:t>
700+1267,5+67,2=2034,7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534,7 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Кабылова 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584"/>
          <w:p>
            <w:pPr>
              <w:spacing w:after="20"/>
              <w:ind w:left="20"/>
              <w:jc w:val="both"/>
            </w:pPr>
            <w:r>
              <w:rPr>
                <w:rFonts w:ascii="Times New Roman"/>
                <w:b w:val="false"/>
                <w:i w:val="false"/>
                <w:color w:val="000000"/>
                <w:sz w:val="20"/>
              </w:rPr>
              <w:t>
КРС – 44 голов лошади – 2 голов</w:t>
            </w:r>
          </w:p>
          <w:bookmarkEnd w:id="584"/>
          <w:p>
            <w:pPr>
              <w:spacing w:after="20"/>
              <w:ind w:left="20"/>
              <w:jc w:val="both"/>
            </w:pPr>
            <w:r>
              <w:rPr>
                <w:rFonts w:ascii="Times New Roman"/>
                <w:b w:val="false"/>
                <w:i w:val="false"/>
                <w:color w:val="000000"/>
                <w:sz w:val="20"/>
              </w:rPr>
              <w:t>
МРС-50 голов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 w:id="585"/>
          <w:p>
            <w:pPr>
              <w:spacing w:after="20"/>
              <w:ind w:left="20"/>
              <w:jc w:val="both"/>
            </w:pPr>
            <w:r>
              <w:rPr>
                <w:rFonts w:ascii="Times New Roman"/>
                <w:b w:val="false"/>
                <w:i w:val="false"/>
                <w:color w:val="000000"/>
                <w:sz w:val="20"/>
              </w:rPr>
              <w:t>
44КРС*14,0 гектар = 616 гектар,</w:t>
            </w:r>
          </w:p>
          <w:bookmarkEnd w:id="585"/>
          <w:p>
            <w:pPr>
              <w:spacing w:after="20"/>
              <w:ind w:left="20"/>
              <w:jc w:val="both"/>
            </w:pPr>
            <w:r>
              <w:rPr>
                <w:rFonts w:ascii="Times New Roman"/>
                <w:b w:val="false"/>
                <w:i w:val="false"/>
                <w:color w:val="000000"/>
                <w:sz w:val="20"/>
              </w:rPr>
              <w:t>
</w:t>
            </w:r>
            <w:r>
              <w:rPr>
                <w:rFonts w:ascii="Times New Roman"/>
                <w:b w:val="false"/>
                <w:i w:val="false"/>
                <w:color w:val="000000"/>
                <w:sz w:val="20"/>
              </w:rPr>
              <w:t>2 лошади * 16,9 гектар = 33,8 гектар</w:t>
            </w:r>
          </w:p>
          <w:p>
            <w:pPr>
              <w:spacing w:after="20"/>
              <w:ind w:left="20"/>
              <w:jc w:val="both"/>
            </w:pPr>
            <w:r>
              <w:rPr>
                <w:rFonts w:ascii="Times New Roman"/>
                <w:b w:val="false"/>
                <w:i w:val="false"/>
                <w:color w:val="000000"/>
                <w:sz w:val="20"/>
              </w:rPr>
              <w:t>
</w:t>
            </w:r>
            <w:r>
              <w:rPr>
                <w:rFonts w:ascii="Times New Roman"/>
                <w:b w:val="false"/>
                <w:i w:val="false"/>
                <w:color w:val="000000"/>
                <w:sz w:val="20"/>
              </w:rPr>
              <w:t>50МРС*2,8 гектар =140 гектар</w:t>
            </w:r>
          </w:p>
          <w:p>
            <w:pPr>
              <w:spacing w:after="20"/>
              <w:ind w:left="20"/>
              <w:jc w:val="both"/>
            </w:pPr>
            <w:r>
              <w:rPr>
                <w:rFonts w:ascii="Times New Roman"/>
                <w:b w:val="false"/>
                <w:i w:val="false"/>
                <w:color w:val="000000"/>
                <w:sz w:val="20"/>
              </w:rPr>
              <w:t>
616+33,8+140=789,8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Бейсбаев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 w:id="586"/>
          <w:p>
            <w:pPr>
              <w:spacing w:after="20"/>
              <w:ind w:left="20"/>
              <w:jc w:val="both"/>
            </w:pPr>
            <w:r>
              <w:rPr>
                <w:rFonts w:ascii="Times New Roman"/>
                <w:b w:val="false"/>
                <w:i w:val="false"/>
                <w:color w:val="000000"/>
                <w:sz w:val="20"/>
              </w:rPr>
              <w:t>
КРС – 263 голов</w:t>
            </w:r>
          </w:p>
          <w:bookmarkEnd w:id="586"/>
          <w:p>
            <w:pPr>
              <w:spacing w:after="20"/>
              <w:ind w:left="20"/>
              <w:jc w:val="both"/>
            </w:pPr>
            <w:r>
              <w:rPr>
                <w:rFonts w:ascii="Times New Roman"/>
                <w:b w:val="false"/>
                <w:i w:val="false"/>
                <w:color w:val="000000"/>
                <w:sz w:val="20"/>
              </w:rPr>
              <w:t>
МРС- 101голов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 w:id="587"/>
          <w:p>
            <w:pPr>
              <w:spacing w:after="20"/>
              <w:ind w:left="20"/>
              <w:jc w:val="both"/>
            </w:pPr>
            <w:r>
              <w:rPr>
                <w:rFonts w:ascii="Times New Roman"/>
                <w:b w:val="false"/>
                <w:i w:val="false"/>
                <w:color w:val="000000"/>
                <w:sz w:val="20"/>
              </w:rPr>
              <w:t>
263 КРС*14,0 гектар = 3682 гектар,</w:t>
            </w:r>
          </w:p>
          <w:bookmarkEnd w:id="587"/>
          <w:p>
            <w:pPr>
              <w:spacing w:after="20"/>
              <w:ind w:left="20"/>
              <w:jc w:val="both"/>
            </w:pPr>
            <w:r>
              <w:rPr>
                <w:rFonts w:ascii="Times New Roman"/>
                <w:b w:val="false"/>
                <w:i w:val="false"/>
                <w:color w:val="000000"/>
                <w:sz w:val="20"/>
              </w:rPr>
              <w:t>
101 МРС * 2,8 гектар = 282,8 гектар, 3682+282,8=3964,8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Калиякберова 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 w:id="588"/>
          <w:p>
            <w:pPr>
              <w:spacing w:after="20"/>
              <w:ind w:left="20"/>
              <w:jc w:val="both"/>
            </w:pPr>
            <w:r>
              <w:rPr>
                <w:rFonts w:ascii="Times New Roman"/>
                <w:b w:val="false"/>
                <w:i w:val="false"/>
                <w:color w:val="000000"/>
                <w:sz w:val="20"/>
              </w:rPr>
              <w:t>
КРС – 60 голов</w:t>
            </w:r>
          </w:p>
          <w:bookmarkEnd w:id="588"/>
          <w:p>
            <w:pPr>
              <w:spacing w:after="20"/>
              <w:ind w:left="20"/>
              <w:jc w:val="both"/>
            </w:pPr>
            <w:r>
              <w:rPr>
                <w:rFonts w:ascii="Times New Roman"/>
                <w:b w:val="false"/>
                <w:i w:val="false"/>
                <w:color w:val="000000"/>
                <w:sz w:val="20"/>
              </w:rPr>
              <w:t>
лошади- 23голов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 w:id="589"/>
          <w:p>
            <w:pPr>
              <w:spacing w:after="20"/>
              <w:ind w:left="20"/>
              <w:jc w:val="both"/>
            </w:pPr>
            <w:r>
              <w:rPr>
                <w:rFonts w:ascii="Times New Roman"/>
                <w:b w:val="false"/>
                <w:i w:val="false"/>
                <w:color w:val="000000"/>
                <w:sz w:val="20"/>
              </w:rPr>
              <w:t>
60 КРС*14,0 гектар = 840 гектар,</w:t>
            </w:r>
          </w:p>
          <w:bookmarkEnd w:id="589"/>
          <w:p>
            <w:pPr>
              <w:spacing w:after="20"/>
              <w:ind w:left="20"/>
              <w:jc w:val="both"/>
            </w:pPr>
            <w:r>
              <w:rPr>
                <w:rFonts w:ascii="Times New Roman"/>
                <w:b w:val="false"/>
                <w:i w:val="false"/>
                <w:color w:val="000000"/>
                <w:sz w:val="20"/>
              </w:rPr>
              <w:t>
</w:t>
            </w:r>
            <w:r>
              <w:rPr>
                <w:rFonts w:ascii="Times New Roman"/>
                <w:b w:val="false"/>
                <w:i w:val="false"/>
                <w:color w:val="000000"/>
                <w:sz w:val="20"/>
              </w:rPr>
              <w:t>23 лошади * 16,9 гектар = 388,7 гектар</w:t>
            </w:r>
          </w:p>
          <w:p>
            <w:pPr>
              <w:spacing w:after="20"/>
              <w:ind w:left="20"/>
              <w:jc w:val="both"/>
            </w:pPr>
            <w:r>
              <w:rPr>
                <w:rFonts w:ascii="Times New Roman"/>
                <w:b w:val="false"/>
                <w:i w:val="false"/>
                <w:color w:val="000000"/>
                <w:sz w:val="20"/>
              </w:rPr>
              <w:t>
840+388,7=1228,7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Смердина Екатерина Павловна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КРС-95 голов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КРС*14,0=1330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Жексембаев 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0" w:id="590"/>
          <w:p>
            <w:pPr>
              <w:spacing w:after="20"/>
              <w:ind w:left="20"/>
              <w:jc w:val="both"/>
            </w:pPr>
            <w:r>
              <w:rPr>
                <w:rFonts w:ascii="Times New Roman"/>
                <w:b w:val="false"/>
                <w:i w:val="false"/>
                <w:color w:val="000000"/>
                <w:sz w:val="20"/>
              </w:rPr>
              <w:t>
КРС – 6 голов</w:t>
            </w:r>
          </w:p>
          <w:bookmarkEnd w:id="590"/>
          <w:p>
            <w:pPr>
              <w:spacing w:after="20"/>
              <w:ind w:left="20"/>
              <w:jc w:val="both"/>
            </w:pPr>
            <w:r>
              <w:rPr>
                <w:rFonts w:ascii="Times New Roman"/>
                <w:b w:val="false"/>
                <w:i w:val="false"/>
                <w:color w:val="000000"/>
                <w:sz w:val="20"/>
              </w:rPr>
              <w:t>
</w:t>
            </w:r>
            <w:r>
              <w:rPr>
                <w:rFonts w:ascii="Times New Roman"/>
                <w:b w:val="false"/>
                <w:i w:val="false"/>
                <w:color w:val="000000"/>
                <w:sz w:val="20"/>
              </w:rPr>
              <w:t>МРС – 21 голов</w:t>
            </w:r>
          </w:p>
          <w:p>
            <w:pPr>
              <w:spacing w:after="20"/>
              <w:ind w:left="20"/>
              <w:jc w:val="both"/>
            </w:pPr>
            <w:r>
              <w:rPr>
                <w:rFonts w:ascii="Times New Roman"/>
                <w:b w:val="false"/>
                <w:i w:val="false"/>
                <w:color w:val="000000"/>
                <w:sz w:val="20"/>
              </w:rPr>
              <w:t>
лошади- 2 голов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 w:id="591"/>
          <w:p>
            <w:pPr>
              <w:spacing w:after="20"/>
              <w:ind w:left="20"/>
              <w:jc w:val="both"/>
            </w:pPr>
            <w:r>
              <w:rPr>
                <w:rFonts w:ascii="Times New Roman"/>
                <w:b w:val="false"/>
                <w:i w:val="false"/>
                <w:color w:val="000000"/>
                <w:sz w:val="20"/>
              </w:rPr>
              <w:t>
6 КРС*14,0 гектар = 84 гектар,</w:t>
            </w:r>
          </w:p>
          <w:bookmarkEnd w:id="591"/>
          <w:p>
            <w:pPr>
              <w:spacing w:after="20"/>
              <w:ind w:left="20"/>
              <w:jc w:val="both"/>
            </w:pPr>
            <w:r>
              <w:rPr>
                <w:rFonts w:ascii="Times New Roman"/>
                <w:b w:val="false"/>
                <w:i w:val="false"/>
                <w:color w:val="000000"/>
                <w:sz w:val="20"/>
              </w:rPr>
              <w:t>
</w:t>
            </w:r>
            <w:r>
              <w:rPr>
                <w:rFonts w:ascii="Times New Roman"/>
                <w:b w:val="false"/>
                <w:i w:val="false"/>
                <w:color w:val="000000"/>
                <w:sz w:val="20"/>
              </w:rPr>
              <w:t>21 МРС* 2,8 гектар = 58,8 гектар,</w:t>
            </w:r>
          </w:p>
          <w:p>
            <w:pPr>
              <w:spacing w:after="20"/>
              <w:ind w:left="20"/>
              <w:jc w:val="both"/>
            </w:pPr>
            <w:r>
              <w:rPr>
                <w:rFonts w:ascii="Times New Roman"/>
                <w:b w:val="false"/>
                <w:i w:val="false"/>
                <w:color w:val="000000"/>
                <w:sz w:val="20"/>
              </w:rPr>
              <w:t>
</w:t>
            </w:r>
            <w:r>
              <w:rPr>
                <w:rFonts w:ascii="Times New Roman"/>
                <w:b w:val="false"/>
                <w:i w:val="false"/>
                <w:color w:val="000000"/>
                <w:sz w:val="20"/>
              </w:rPr>
              <w:t>2 лошади * 16,9 гектар = 33,8 гектар</w:t>
            </w:r>
          </w:p>
          <w:p>
            <w:pPr>
              <w:spacing w:after="20"/>
              <w:ind w:left="20"/>
              <w:jc w:val="both"/>
            </w:pPr>
            <w:r>
              <w:rPr>
                <w:rFonts w:ascii="Times New Roman"/>
                <w:b w:val="false"/>
                <w:i w:val="false"/>
                <w:color w:val="000000"/>
                <w:sz w:val="20"/>
              </w:rPr>
              <w:t>
84+58,8+33,8=176,6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Шекенова Сания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61 голов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КРС*14,0 гектар = 854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Нурпейсов Ардабай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2936,79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 w:id="592"/>
          <w:p>
            <w:pPr>
              <w:spacing w:after="20"/>
              <w:ind w:left="20"/>
              <w:jc w:val="both"/>
            </w:pPr>
            <w:r>
              <w:rPr>
                <w:rFonts w:ascii="Times New Roman"/>
                <w:b w:val="false"/>
                <w:i w:val="false"/>
                <w:color w:val="000000"/>
                <w:sz w:val="20"/>
              </w:rPr>
              <w:t>
КРС – 116 голов,</w:t>
            </w:r>
          </w:p>
          <w:bookmarkEnd w:id="592"/>
          <w:p>
            <w:pPr>
              <w:spacing w:after="20"/>
              <w:ind w:left="20"/>
              <w:jc w:val="both"/>
            </w:pPr>
            <w:r>
              <w:rPr>
                <w:rFonts w:ascii="Times New Roman"/>
                <w:b w:val="false"/>
                <w:i w:val="false"/>
                <w:color w:val="000000"/>
                <w:sz w:val="20"/>
              </w:rPr>
              <w:t>
лошади - 28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 w:id="593"/>
          <w:p>
            <w:pPr>
              <w:spacing w:after="20"/>
              <w:ind w:left="20"/>
              <w:jc w:val="both"/>
            </w:pPr>
            <w:r>
              <w:rPr>
                <w:rFonts w:ascii="Times New Roman"/>
                <w:b w:val="false"/>
                <w:i w:val="false"/>
                <w:color w:val="000000"/>
                <w:sz w:val="20"/>
              </w:rPr>
              <w:t>
116КРС*14,0 гектар = 1624 гектар,</w:t>
            </w:r>
          </w:p>
          <w:bookmarkEnd w:id="593"/>
          <w:p>
            <w:pPr>
              <w:spacing w:after="20"/>
              <w:ind w:left="20"/>
              <w:jc w:val="both"/>
            </w:pPr>
            <w:r>
              <w:rPr>
                <w:rFonts w:ascii="Times New Roman"/>
                <w:b w:val="false"/>
                <w:i w:val="false"/>
                <w:color w:val="000000"/>
                <w:sz w:val="20"/>
              </w:rPr>
              <w:t>
</w:t>
            </w:r>
            <w:r>
              <w:rPr>
                <w:rFonts w:ascii="Times New Roman"/>
                <w:b w:val="false"/>
                <w:i w:val="false"/>
                <w:color w:val="000000"/>
                <w:sz w:val="20"/>
              </w:rPr>
              <w:t>28 лошади * 16,9 гектар = 473,</w:t>
            </w:r>
          </w:p>
          <w:p>
            <w:pPr>
              <w:spacing w:after="20"/>
              <w:ind w:left="20"/>
              <w:jc w:val="both"/>
            </w:pPr>
            <w:r>
              <w:rPr>
                <w:rFonts w:ascii="Times New Roman"/>
                <w:b w:val="false"/>
                <w:i w:val="false"/>
                <w:color w:val="000000"/>
                <w:sz w:val="20"/>
              </w:rPr>
              <w:t>
</w:t>
            </w:r>
            <w:r>
              <w:rPr>
                <w:rFonts w:ascii="Times New Roman"/>
                <w:b w:val="false"/>
                <w:i w:val="false"/>
                <w:color w:val="000000"/>
                <w:sz w:val="20"/>
              </w:rPr>
              <w:t>2 гектар</w:t>
            </w:r>
          </w:p>
          <w:p>
            <w:pPr>
              <w:spacing w:after="20"/>
              <w:ind w:left="20"/>
              <w:jc w:val="both"/>
            </w:pPr>
            <w:r>
              <w:rPr>
                <w:rFonts w:ascii="Times New Roman"/>
                <w:b w:val="false"/>
                <w:i w:val="false"/>
                <w:color w:val="000000"/>
                <w:sz w:val="20"/>
              </w:rPr>
              <w:t>
1624+473,2=2097,2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839,59 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Жабыкбаев 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лошади-51голов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лошади * 16,9 гектар = 861,9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Акылбекова 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 w:id="594"/>
          <w:p>
            <w:pPr>
              <w:spacing w:after="20"/>
              <w:ind w:left="20"/>
              <w:jc w:val="both"/>
            </w:pPr>
            <w:r>
              <w:rPr>
                <w:rFonts w:ascii="Times New Roman"/>
                <w:b w:val="false"/>
                <w:i w:val="false"/>
                <w:color w:val="000000"/>
                <w:sz w:val="20"/>
              </w:rPr>
              <w:t>
КРС-40 голов</w:t>
            </w:r>
          </w:p>
          <w:bookmarkEnd w:id="594"/>
          <w:p>
            <w:pPr>
              <w:spacing w:after="20"/>
              <w:ind w:left="20"/>
              <w:jc w:val="both"/>
            </w:pPr>
            <w:r>
              <w:rPr>
                <w:rFonts w:ascii="Times New Roman"/>
                <w:b w:val="false"/>
                <w:i w:val="false"/>
                <w:color w:val="000000"/>
                <w:sz w:val="20"/>
              </w:rPr>
              <w:t>
лошади- 67голов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 w:id="595"/>
          <w:p>
            <w:pPr>
              <w:spacing w:after="20"/>
              <w:ind w:left="20"/>
              <w:jc w:val="both"/>
            </w:pPr>
            <w:r>
              <w:rPr>
                <w:rFonts w:ascii="Times New Roman"/>
                <w:b w:val="false"/>
                <w:i w:val="false"/>
                <w:color w:val="000000"/>
                <w:sz w:val="20"/>
              </w:rPr>
              <w:t>
40 КРС*14,0 гектар =560 гектар</w:t>
            </w:r>
          </w:p>
          <w:bookmarkEnd w:id="595"/>
          <w:p>
            <w:pPr>
              <w:spacing w:after="20"/>
              <w:ind w:left="20"/>
              <w:jc w:val="both"/>
            </w:pPr>
            <w:r>
              <w:rPr>
                <w:rFonts w:ascii="Times New Roman"/>
                <w:b w:val="false"/>
                <w:i w:val="false"/>
                <w:color w:val="000000"/>
                <w:sz w:val="20"/>
              </w:rPr>
              <w:t>
</w:t>
            </w:r>
            <w:r>
              <w:rPr>
                <w:rFonts w:ascii="Times New Roman"/>
                <w:b w:val="false"/>
                <w:i w:val="false"/>
                <w:color w:val="000000"/>
                <w:sz w:val="20"/>
              </w:rPr>
              <w:t>67 лошади * 16,9 гектар =1132,3 гектар</w:t>
            </w:r>
          </w:p>
          <w:p>
            <w:pPr>
              <w:spacing w:after="20"/>
              <w:ind w:left="20"/>
              <w:jc w:val="both"/>
            </w:pPr>
            <w:r>
              <w:rPr>
                <w:rFonts w:ascii="Times New Roman"/>
                <w:b w:val="false"/>
                <w:i w:val="false"/>
                <w:color w:val="000000"/>
                <w:sz w:val="20"/>
              </w:rPr>
              <w:t>
560+1132,3=1692,3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НукебаевС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КРС-30 голов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КРС *14,0=420гектар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Акылжанулы 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Мусатаев 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Тлеубеков 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Нукебаев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КРС-9 голов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КРС*14,0 гектар = 126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Касымбеков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 w:id="596"/>
          <w:p>
            <w:pPr>
              <w:spacing w:after="20"/>
              <w:ind w:left="20"/>
              <w:jc w:val="both"/>
            </w:pPr>
            <w:r>
              <w:rPr>
                <w:rFonts w:ascii="Times New Roman"/>
                <w:b w:val="false"/>
                <w:i w:val="false"/>
                <w:color w:val="000000"/>
                <w:sz w:val="20"/>
              </w:rPr>
              <w:t>
КРС-226 голов</w:t>
            </w:r>
          </w:p>
          <w:bookmarkEnd w:id="596"/>
          <w:p>
            <w:pPr>
              <w:spacing w:after="20"/>
              <w:ind w:left="20"/>
              <w:jc w:val="both"/>
            </w:pPr>
            <w:r>
              <w:rPr>
                <w:rFonts w:ascii="Times New Roman"/>
                <w:b w:val="false"/>
                <w:i w:val="false"/>
                <w:color w:val="000000"/>
                <w:sz w:val="20"/>
              </w:rPr>
              <w:t>
</w:t>
            </w:r>
            <w:r>
              <w:rPr>
                <w:rFonts w:ascii="Times New Roman"/>
                <w:b w:val="false"/>
                <w:i w:val="false"/>
                <w:color w:val="000000"/>
                <w:sz w:val="20"/>
              </w:rPr>
              <w:t>МРС – 35 голов</w:t>
            </w:r>
          </w:p>
          <w:p>
            <w:pPr>
              <w:spacing w:after="20"/>
              <w:ind w:left="20"/>
              <w:jc w:val="both"/>
            </w:pPr>
            <w:r>
              <w:rPr>
                <w:rFonts w:ascii="Times New Roman"/>
                <w:b w:val="false"/>
                <w:i w:val="false"/>
                <w:color w:val="000000"/>
                <w:sz w:val="20"/>
              </w:rPr>
              <w:t>
Лошади – 70 голов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4" w:id="597"/>
          <w:p>
            <w:pPr>
              <w:spacing w:after="20"/>
              <w:ind w:left="20"/>
              <w:jc w:val="both"/>
            </w:pPr>
            <w:r>
              <w:rPr>
                <w:rFonts w:ascii="Times New Roman"/>
                <w:b w:val="false"/>
                <w:i w:val="false"/>
                <w:color w:val="000000"/>
                <w:sz w:val="20"/>
              </w:rPr>
              <w:t>
226 КРС*14,0 гектар = 3164 гектар,</w:t>
            </w:r>
          </w:p>
          <w:bookmarkEnd w:id="597"/>
          <w:p>
            <w:pPr>
              <w:spacing w:after="20"/>
              <w:ind w:left="20"/>
              <w:jc w:val="both"/>
            </w:pPr>
            <w:r>
              <w:rPr>
                <w:rFonts w:ascii="Times New Roman"/>
                <w:b w:val="false"/>
                <w:i w:val="false"/>
                <w:color w:val="000000"/>
                <w:sz w:val="20"/>
              </w:rPr>
              <w:t>
</w:t>
            </w:r>
            <w:r>
              <w:rPr>
                <w:rFonts w:ascii="Times New Roman"/>
                <w:b w:val="false"/>
                <w:i w:val="false"/>
                <w:color w:val="000000"/>
                <w:sz w:val="20"/>
              </w:rPr>
              <w:t>35 МРС*2,8 гектар =98 гектар,</w:t>
            </w:r>
          </w:p>
          <w:p>
            <w:pPr>
              <w:spacing w:after="20"/>
              <w:ind w:left="20"/>
              <w:jc w:val="both"/>
            </w:pPr>
            <w:r>
              <w:rPr>
                <w:rFonts w:ascii="Times New Roman"/>
                <w:b w:val="false"/>
                <w:i w:val="false"/>
                <w:color w:val="000000"/>
                <w:sz w:val="20"/>
              </w:rPr>
              <w:t>
</w:t>
            </w:r>
            <w:r>
              <w:rPr>
                <w:rFonts w:ascii="Times New Roman"/>
                <w:b w:val="false"/>
                <w:i w:val="false"/>
                <w:color w:val="000000"/>
                <w:sz w:val="20"/>
              </w:rPr>
              <w:t>70 лошади * 16,9 гектар = 1183 гектар</w:t>
            </w:r>
          </w:p>
          <w:p>
            <w:pPr>
              <w:spacing w:after="20"/>
              <w:ind w:left="20"/>
              <w:jc w:val="both"/>
            </w:pPr>
            <w:r>
              <w:rPr>
                <w:rFonts w:ascii="Times New Roman"/>
                <w:b w:val="false"/>
                <w:i w:val="false"/>
                <w:color w:val="000000"/>
                <w:sz w:val="20"/>
              </w:rPr>
              <w:t>
3164+98+1183=4445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Муртазов 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 w:id="598"/>
          <w:p>
            <w:pPr>
              <w:spacing w:after="20"/>
              <w:ind w:left="20"/>
              <w:jc w:val="both"/>
            </w:pPr>
            <w:r>
              <w:rPr>
                <w:rFonts w:ascii="Times New Roman"/>
                <w:b w:val="false"/>
                <w:i w:val="false"/>
                <w:color w:val="000000"/>
                <w:sz w:val="20"/>
              </w:rPr>
              <w:t>
КРС-49 голов</w:t>
            </w:r>
          </w:p>
          <w:bookmarkEnd w:id="598"/>
          <w:p>
            <w:pPr>
              <w:spacing w:after="20"/>
              <w:ind w:left="20"/>
              <w:jc w:val="both"/>
            </w:pPr>
            <w:r>
              <w:rPr>
                <w:rFonts w:ascii="Times New Roman"/>
                <w:b w:val="false"/>
                <w:i w:val="false"/>
                <w:color w:val="000000"/>
                <w:sz w:val="20"/>
              </w:rPr>
              <w:t>
</w:t>
            </w:r>
            <w:r>
              <w:rPr>
                <w:rFonts w:ascii="Times New Roman"/>
                <w:b w:val="false"/>
                <w:i w:val="false"/>
                <w:color w:val="000000"/>
                <w:sz w:val="20"/>
              </w:rPr>
              <w:t>МРС - 40голов</w:t>
            </w:r>
          </w:p>
          <w:p>
            <w:pPr>
              <w:spacing w:after="20"/>
              <w:ind w:left="20"/>
              <w:jc w:val="both"/>
            </w:pPr>
            <w:r>
              <w:rPr>
                <w:rFonts w:ascii="Times New Roman"/>
                <w:b w:val="false"/>
                <w:i w:val="false"/>
                <w:color w:val="000000"/>
                <w:sz w:val="20"/>
              </w:rPr>
              <w:t>
Лошади – 12 голов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 w:id="599"/>
          <w:p>
            <w:pPr>
              <w:spacing w:after="20"/>
              <w:ind w:left="20"/>
              <w:jc w:val="both"/>
            </w:pPr>
            <w:r>
              <w:rPr>
                <w:rFonts w:ascii="Times New Roman"/>
                <w:b w:val="false"/>
                <w:i w:val="false"/>
                <w:color w:val="000000"/>
                <w:sz w:val="20"/>
              </w:rPr>
              <w:t>
49 КРС*14,0 гектар = 686 гектар</w:t>
            </w:r>
          </w:p>
          <w:bookmarkEnd w:id="599"/>
          <w:p>
            <w:pPr>
              <w:spacing w:after="20"/>
              <w:ind w:left="20"/>
              <w:jc w:val="both"/>
            </w:pPr>
            <w:r>
              <w:rPr>
                <w:rFonts w:ascii="Times New Roman"/>
                <w:b w:val="false"/>
                <w:i w:val="false"/>
                <w:color w:val="000000"/>
                <w:sz w:val="20"/>
              </w:rPr>
              <w:t>
</w:t>
            </w:r>
            <w:r>
              <w:rPr>
                <w:rFonts w:ascii="Times New Roman"/>
                <w:b w:val="false"/>
                <w:i w:val="false"/>
                <w:color w:val="000000"/>
                <w:sz w:val="20"/>
              </w:rPr>
              <w:t>40 МРС*2,8=112 гектар</w:t>
            </w:r>
          </w:p>
          <w:p>
            <w:pPr>
              <w:spacing w:after="20"/>
              <w:ind w:left="20"/>
              <w:jc w:val="both"/>
            </w:pPr>
            <w:r>
              <w:rPr>
                <w:rFonts w:ascii="Times New Roman"/>
                <w:b w:val="false"/>
                <w:i w:val="false"/>
                <w:color w:val="000000"/>
                <w:sz w:val="20"/>
              </w:rPr>
              <w:t>
</w:t>
            </w:r>
            <w:r>
              <w:rPr>
                <w:rFonts w:ascii="Times New Roman"/>
                <w:b w:val="false"/>
                <w:i w:val="false"/>
                <w:color w:val="000000"/>
                <w:sz w:val="20"/>
              </w:rPr>
              <w:t>12 лошади *16,9 гектар =202,8 гектар</w:t>
            </w:r>
          </w:p>
          <w:p>
            <w:pPr>
              <w:spacing w:after="20"/>
              <w:ind w:left="20"/>
              <w:jc w:val="both"/>
            </w:pPr>
            <w:r>
              <w:rPr>
                <w:rFonts w:ascii="Times New Roman"/>
                <w:b w:val="false"/>
                <w:i w:val="false"/>
                <w:color w:val="000000"/>
                <w:sz w:val="20"/>
              </w:rPr>
              <w:t>
686+112+202,8=1000,8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Турысбекова 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Турысбекова 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Буркитбаев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Даденов 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Бухарбек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Байгуатбаев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Конургульжанова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Хайрулин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Касенова Ф</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Жунисов 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Тукенова 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Сафаргалиев 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Бекбаев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Муканова 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Шаянбаева 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Ахмолданов 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Нурмолдинов 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Камбатырова 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Жулдызды дала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 w:id="600"/>
          <w:p>
            <w:pPr>
              <w:spacing w:after="20"/>
              <w:ind w:left="20"/>
              <w:jc w:val="both"/>
            </w:pPr>
            <w:r>
              <w:rPr>
                <w:rFonts w:ascii="Times New Roman"/>
                <w:b w:val="false"/>
                <w:i w:val="false"/>
                <w:color w:val="000000"/>
                <w:sz w:val="20"/>
              </w:rPr>
              <w:t>
190 МРС * 2,8 гектар = 532 гектар,</w:t>
            </w:r>
          </w:p>
          <w:bookmarkEnd w:id="600"/>
          <w:p>
            <w:pPr>
              <w:spacing w:after="20"/>
              <w:ind w:left="20"/>
              <w:jc w:val="both"/>
            </w:pPr>
            <w:r>
              <w:rPr>
                <w:rFonts w:ascii="Times New Roman"/>
                <w:b w:val="false"/>
                <w:i w:val="false"/>
                <w:color w:val="000000"/>
                <w:sz w:val="20"/>
              </w:rPr>
              <w:t>
</w:t>
            </w:r>
            <w:r>
              <w:rPr>
                <w:rFonts w:ascii="Times New Roman"/>
                <w:b w:val="false"/>
                <w:i w:val="false"/>
                <w:color w:val="000000"/>
                <w:sz w:val="20"/>
              </w:rPr>
              <w:t>140 лошади * 16,9 гектар = 2366 гектар</w:t>
            </w:r>
          </w:p>
          <w:p>
            <w:pPr>
              <w:spacing w:after="20"/>
              <w:ind w:left="20"/>
              <w:jc w:val="both"/>
            </w:pPr>
            <w:r>
              <w:rPr>
                <w:rFonts w:ascii="Times New Roman"/>
                <w:b w:val="false"/>
                <w:i w:val="false"/>
                <w:color w:val="000000"/>
                <w:sz w:val="20"/>
              </w:rPr>
              <w:t>
532+2366=2898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Сохоспецстрой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"Аймани"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"SM agro invest!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"ЛС Алматы"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42 411,79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48 995,3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22 803,79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29 384,3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84" w:id="601"/>
    <w:p>
      <w:pPr>
        <w:spacing w:after="0"/>
        <w:ind w:left="0"/>
        <w:jc w:val="both"/>
      </w:pPr>
      <w:r>
        <w:rPr>
          <w:rFonts w:ascii="Times New Roman"/>
          <w:b w:val="false"/>
          <w:i w:val="false"/>
          <w:color w:val="000000"/>
          <w:sz w:val="28"/>
        </w:rPr>
        <w:t>
      Примечание: в Карашыганском сельском округе имеется 42411,79 гектар пастбищных угодий, принадлежащих 46 крестьянским хозяйствам. Всего в этих крестьянских хозяйствах: 1481 поголовье крупного рогатого скота, 2096 голов мелкого рогатого скота, 1182 головы лошадей, верблюдов-143 поголовья скота с необходимой площадью пастбищ – 48 995,3 гектар. Дополнительно требуется пастбище площадью-6583,5 гектар, более 22 803,79 гектар.</w:t>
      </w:r>
    </w:p>
    <w:bookmarkEnd w:id="601"/>
    <w:bookmarkStart w:name="z685" w:id="602"/>
    <w:p>
      <w:pPr>
        <w:spacing w:after="0"/>
        <w:ind w:left="0"/>
        <w:jc w:val="left"/>
      </w:pPr>
      <w:r>
        <w:rPr>
          <w:rFonts w:ascii="Times New Roman"/>
          <w:b/>
          <w:i w:val="false"/>
          <w:color w:val="000000"/>
        </w:rPr>
        <w:t xml:space="preserve"> Приемлемые схемы пастбищеоборотов</w:t>
      </w:r>
    </w:p>
    <w:bookmarkEnd w:id="602"/>
    <w:bookmarkStart w:name="z686" w:id="603"/>
    <w:p>
      <w:pPr>
        <w:spacing w:after="0"/>
        <w:ind w:left="0"/>
        <w:jc w:val="both"/>
      </w:pPr>
      <w:r>
        <w:rPr>
          <w:rFonts w:ascii="Times New Roman"/>
          <w:b w:val="false"/>
          <w:i w:val="false"/>
          <w:color w:val="000000"/>
          <w:sz w:val="28"/>
        </w:rPr>
        <w:t xml:space="preserve">
      </w:t>
      </w:r>
    </w:p>
    <w:bookmarkEnd w:id="603"/>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7" w:id="604"/>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604"/>
    <w:bookmarkStart w:name="z688" w:id="605"/>
    <w:p>
      <w:pPr>
        <w:spacing w:after="0"/>
        <w:ind w:left="0"/>
        <w:jc w:val="both"/>
      </w:pPr>
      <w:r>
        <w:rPr>
          <w:rFonts w:ascii="Times New Roman"/>
          <w:b w:val="false"/>
          <w:i w:val="false"/>
          <w:color w:val="000000"/>
          <w:sz w:val="28"/>
        </w:rPr>
        <w:t xml:space="preserve">
      </w:t>
      </w:r>
    </w:p>
    <w:bookmarkEnd w:id="605"/>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9" w:id="606"/>
    <w:p>
      <w:pPr>
        <w:spacing w:after="0"/>
        <w:ind w:left="0"/>
        <w:jc w:val="left"/>
      </w:pPr>
      <w:r>
        <w:rPr>
          <w:rFonts w:ascii="Times New Roman"/>
          <w:b/>
          <w:i w:val="false"/>
          <w:color w:val="000000"/>
        </w:rPr>
        <w:t xml:space="preserve"> Схема доступа пастбище 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606"/>
    <w:bookmarkStart w:name="z690" w:id="607"/>
    <w:p>
      <w:pPr>
        <w:spacing w:after="0"/>
        <w:ind w:left="0"/>
        <w:jc w:val="both"/>
      </w:pPr>
      <w:r>
        <w:rPr>
          <w:rFonts w:ascii="Times New Roman"/>
          <w:b w:val="false"/>
          <w:i w:val="false"/>
          <w:color w:val="000000"/>
          <w:sz w:val="28"/>
        </w:rPr>
        <w:t xml:space="preserve">
      </w:t>
      </w:r>
    </w:p>
    <w:bookmarkEnd w:id="607"/>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1" w:id="608"/>
    <w:p>
      <w:pPr>
        <w:spacing w:after="0"/>
        <w:ind w:left="0"/>
        <w:jc w:val="both"/>
      </w:pPr>
      <w:r>
        <w:rPr>
          <w:rFonts w:ascii="Times New Roman"/>
          <w:b w:val="false"/>
          <w:i w:val="false"/>
          <w:color w:val="000000"/>
          <w:sz w:val="28"/>
        </w:rPr>
        <w:t xml:space="preserve">
      </w:t>
      </w:r>
    </w:p>
    <w:bookmarkEnd w:id="608"/>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2" w:id="609"/>
    <w:p>
      <w:pPr>
        <w:spacing w:after="0"/>
        <w:ind w:left="0"/>
        <w:jc w:val="both"/>
      </w:pPr>
      <w:r>
        <w:rPr>
          <w:rFonts w:ascii="Times New Roman"/>
          <w:b w:val="false"/>
          <w:i w:val="false"/>
          <w:color w:val="000000"/>
          <w:sz w:val="28"/>
        </w:rPr>
        <w:t xml:space="preserve">
      </w:t>
      </w:r>
    </w:p>
    <w:bookmarkEnd w:id="609"/>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3" w:id="610"/>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 по Карашыганскому сельскому округу</w:t>
      </w:r>
    </w:p>
    <w:bookmarkEnd w:id="6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перегона скота на пастбища и возврата скота от пастбища</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 w:id="611"/>
          <w:p>
            <w:pPr>
              <w:spacing w:after="20"/>
              <w:ind w:left="20"/>
              <w:jc w:val="both"/>
            </w:pPr>
            <w:r>
              <w:rPr>
                <w:rFonts w:ascii="Times New Roman"/>
                <w:b w:val="false"/>
                <w:i w:val="false"/>
                <w:color w:val="000000"/>
                <w:sz w:val="20"/>
              </w:rPr>
              <w:t>
от ІІ-декады марта</w:t>
            </w:r>
          </w:p>
          <w:bookmarkEnd w:id="611"/>
          <w:p>
            <w:pPr>
              <w:spacing w:after="20"/>
              <w:ind w:left="20"/>
              <w:jc w:val="both"/>
            </w:pPr>
            <w:r>
              <w:rPr>
                <w:rFonts w:ascii="Times New Roman"/>
                <w:b w:val="false"/>
                <w:i w:val="false"/>
                <w:color w:val="000000"/>
                <w:sz w:val="20"/>
              </w:rPr>
              <w:t>
до ІІ-декады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 w:id="612"/>
          <w:p>
            <w:pPr>
              <w:spacing w:after="20"/>
              <w:ind w:left="20"/>
              <w:jc w:val="both"/>
            </w:pPr>
            <w:r>
              <w:rPr>
                <w:rFonts w:ascii="Times New Roman"/>
                <w:b w:val="false"/>
                <w:i w:val="false"/>
                <w:color w:val="000000"/>
                <w:sz w:val="20"/>
              </w:rPr>
              <w:t>
от ІІ-декады мая</w:t>
            </w:r>
          </w:p>
          <w:bookmarkEnd w:id="612"/>
          <w:p>
            <w:pPr>
              <w:spacing w:after="20"/>
              <w:ind w:left="20"/>
              <w:jc w:val="both"/>
            </w:pPr>
            <w:r>
              <w:rPr>
                <w:rFonts w:ascii="Times New Roman"/>
                <w:b w:val="false"/>
                <w:i w:val="false"/>
                <w:color w:val="000000"/>
                <w:sz w:val="20"/>
              </w:rPr>
              <w:t>
до ІІ-декады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 w:id="613"/>
          <w:p>
            <w:pPr>
              <w:spacing w:after="20"/>
              <w:ind w:left="20"/>
              <w:jc w:val="both"/>
            </w:pPr>
            <w:r>
              <w:rPr>
                <w:rFonts w:ascii="Times New Roman"/>
                <w:b w:val="false"/>
                <w:i w:val="false"/>
                <w:color w:val="000000"/>
                <w:sz w:val="20"/>
              </w:rPr>
              <w:t>
от ІІ-декады октября</w:t>
            </w:r>
          </w:p>
          <w:bookmarkEnd w:id="613"/>
          <w:p>
            <w:pPr>
              <w:spacing w:after="20"/>
              <w:ind w:left="20"/>
              <w:jc w:val="both"/>
            </w:pPr>
            <w:r>
              <w:rPr>
                <w:rFonts w:ascii="Times New Roman"/>
                <w:b w:val="false"/>
                <w:i w:val="false"/>
                <w:color w:val="000000"/>
                <w:sz w:val="20"/>
              </w:rPr>
              <w:t>
до ІІІ-декады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 w:id="614"/>
          <w:p>
            <w:pPr>
              <w:spacing w:after="20"/>
              <w:ind w:left="20"/>
              <w:jc w:val="both"/>
            </w:pPr>
            <w:r>
              <w:rPr>
                <w:rFonts w:ascii="Times New Roman"/>
                <w:b w:val="false"/>
                <w:i w:val="false"/>
                <w:color w:val="000000"/>
                <w:sz w:val="20"/>
              </w:rPr>
              <w:t>
от ІІІ-декады ноября</w:t>
            </w:r>
          </w:p>
          <w:bookmarkEnd w:id="614"/>
          <w:p>
            <w:pPr>
              <w:spacing w:after="20"/>
              <w:ind w:left="20"/>
              <w:jc w:val="both"/>
            </w:pPr>
            <w:r>
              <w:rPr>
                <w:rFonts w:ascii="Times New Roman"/>
                <w:b w:val="false"/>
                <w:i w:val="false"/>
                <w:color w:val="000000"/>
                <w:sz w:val="20"/>
              </w:rPr>
              <w:t>
до ІІ-декады марта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 w:id="615"/>
          <w:p>
            <w:pPr>
              <w:spacing w:after="20"/>
              <w:ind w:left="20"/>
              <w:jc w:val="both"/>
            </w:pPr>
            <w:r>
              <w:rPr>
                <w:rFonts w:ascii="Times New Roman"/>
                <w:b w:val="false"/>
                <w:i w:val="false"/>
                <w:color w:val="000000"/>
                <w:sz w:val="20"/>
              </w:rPr>
              <w:t>
от ІІ-декады марта</w:t>
            </w:r>
          </w:p>
          <w:bookmarkEnd w:id="615"/>
          <w:p>
            <w:pPr>
              <w:spacing w:after="20"/>
              <w:ind w:left="20"/>
              <w:jc w:val="both"/>
            </w:pPr>
            <w:r>
              <w:rPr>
                <w:rFonts w:ascii="Times New Roman"/>
                <w:b w:val="false"/>
                <w:i w:val="false"/>
                <w:color w:val="000000"/>
                <w:sz w:val="20"/>
              </w:rPr>
              <w:t>
до ІІ-декады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 w:id="616"/>
          <w:p>
            <w:pPr>
              <w:spacing w:after="20"/>
              <w:ind w:left="20"/>
              <w:jc w:val="both"/>
            </w:pPr>
            <w:r>
              <w:rPr>
                <w:rFonts w:ascii="Times New Roman"/>
                <w:b w:val="false"/>
                <w:i w:val="false"/>
                <w:color w:val="000000"/>
                <w:sz w:val="20"/>
              </w:rPr>
              <w:t>
от ІІ-декады мая</w:t>
            </w:r>
          </w:p>
          <w:bookmarkEnd w:id="616"/>
          <w:p>
            <w:pPr>
              <w:spacing w:after="20"/>
              <w:ind w:left="20"/>
              <w:jc w:val="both"/>
            </w:pPr>
            <w:r>
              <w:rPr>
                <w:rFonts w:ascii="Times New Roman"/>
                <w:b w:val="false"/>
                <w:i w:val="false"/>
                <w:color w:val="000000"/>
                <w:sz w:val="20"/>
              </w:rPr>
              <w:t>
до ІІ-декады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 w:id="617"/>
          <w:p>
            <w:pPr>
              <w:spacing w:after="20"/>
              <w:ind w:left="20"/>
              <w:jc w:val="both"/>
            </w:pPr>
            <w:r>
              <w:rPr>
                <w:rFonts w:ascii="Times New Roman"/>
                <w:b w:val="false"/>
                <w:i w:val="false"/>
                <w:color w:val="000000"/>
                <w:sz w:val="20"/>
              </w:rPr>
              <w:t>
от ІІ-декады октября</w:t>
            </w:r>
          </w:p>
          <w:bookmarkEnd w:id="617"/>
          <w:p>
            <w:pPr>
              <w:spacing w:after="20"/>
              <w:ind w:left="20"/>
              <w:jc w:val="both"/>
            </w:pPr>
            <w:r>
              <w:rPr>
                <w:rFonts w:ascii="Times New Roman"/>
                <w:b w:val="false"/>
                <w:i w:val="false"/>
                <w:color w:val="000000"/>
                <w:sz w:val="20"/>
              </w:rPr>
              <w:t>
до ІІІ-декады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 w:id="618"/>
          <w:p>
            <w:pPr>
              <w:spacing w:after="20"/>
              <w:ind w:left="20"/>
              <w:jc w:val="both"/>
            </w:pPr>
            <w:r>
              <w:rPr>
                <w:rFonts w:ascii="Times New Roman"/>
                <w:b w:val="false"/>
                <w:i w:val="false"/>
                <w:color w:val="000000"/>
                <w:sz w:val="20"/>
              </w:rPr>
              <w:t>
от ІІІ-декады ноября</w:t>
            </w:r>
          </w:p>
          <w:bookmarkEnd w:id="618"/>
          <w:p>
            <w:pPr>
              <w:spacing w:after="20"/>
              <w:ind w:left="20"/>
              <w:jc w:val="both"/>
            </w:pPr>
            <w:r>
              <w:rPr>
                <w:rFonts w:ascii="Times New Roman"/>
                <w:b w:val="false"/>
                <w:i w:val="false"/>
                <w:color w:val="000000"/>
                <w:sz w:val="20"/>
              </w:rPr>
              <w:t>
до ІІ-декады марта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7-1 к планиспользования пастбищ </w:t>
            </w:r>
          </w:p>
        </w:tc>
      </w:tr>
    </w:tbl>
    <w:bookmarkStart w:name="z703" w:id="619"/>
    <w:p>
      <w:pPr>
        <w:spacing w:after="0"/>
        <w:ind w:left="0"/>
        <w:jc w:val="left"/>
      </w:pPr>
      <w:r>
        <w:rPr>
          <w:rFonts w:ascii="Times New Roman"/>
          <w:b/>
          <w:i w:val="false"/>
          <w:color w:val="000000"/>
        </w:rPr>
        <w:t xml:space="preserve"> Карта Карашыганского округа Саркандского района с указанием внутренних границ и площадей пастбищнеобходимых для удовлетворения потребностей население в выпасе сельскохозяйственных животных в личных подворьях в зависимости от местных условий и особенности</w:t>
      </w:r>
    </w:p>
    <w:bookmarkEnd w:id="619"/>
    <w:bookmarkStart w:name="z704" w:id="620"/>
    <w:p>
      <w:pPr>
        <w:spacing w:after="0"/>
        <w:ind w:left="0"/>
        <w:jc w:val="both"/>
      </w:pPr>
      <w:r>
        <w:rPr>
          <w:rFonts w:ascii="Times New Roman"/>
          <w:b w:val="false"/>
          <w:i w:val="false"/>
          <w:color w:val="000000"/>
          <w:sz w:val="28"/>
        </w:rPr>
        <w:t xml:space="preserve">
      </w:t>
      </w:r>
    </w:p>
    <w:bookmarkEnd w:id="620"/>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 к решению Сарканского районного маслихата от 22.05.2023 года №6-28</w:t>
            </w:r>
          </w:p>
        </w:tc>
      </w:tr>
    </w:tbl>
    <w:bookmarkStart w:name="z706" w:id="621"/>
    <w:p>
      <w:pPr>
        <w:spacing w:after="0"/>
        <w:ind w:left="0"/>
        <w:jc w:val="left"/>
      </w:pPr>
      <w:r>
        <w:rPr>
          <w:rFonts w:ascii="Times New Roman"/>
          <w:b/>
          <w:i w:val="false"/>
          <w:color w:val="000000"/>
        </w:rPr>
        <w:t xml:space="preserve"> План по управлению пастбищами и их использованию в Койлыкском сельском округе на 2023-2024 год</w:t>
      </w:r>
    </w:p>
    <w:bookmarkEnd w:id="621"/>
    <w:bookmarkStart w:name="z707" w:id="622"/>
    <w:p>
      <w:pPr>
        <w:spacing w:after="0"/>
        <w:ind w:left="0"/>
        <w:jc w:val="both"/>
      </w:pPr>
      <w:r>
        <w:rPr>
          <w:rFonts w:ascii="Times New Roman"/>
          <w:b w:val="false"/>
          <w:i w:val="false"/>
          <w:color w:val="000000"/>
          <w:sz w:val="28"/>
        </w:rPr>
        <w:t xml:space="preserve">
      1) Схема расположения пастбищ на территории Койлыкского сельского округа в разрезе категорий земель, собственников земельных участков и землепользователей; </w:t>
      </w:r>
    </w:p>
    <w:bookmarkEnd w:id="622"/>
    <w:bookmarkStart w:name="z708" w:id="623"/>
    <w:p>
      <w:pPr>
        <w:spacing w:after="0"/>
        <w:ind w:left="0"/>
        <w:jc w:val="both"/>
      </w:pPr>
      <w:r>
        <w:rPr>
          <w:rFonts w:ascii="Times New Roman"/>
          <w:b w:val="false"/>
          <w:i w:val="false"/>
          <w:color w:val="000000"/>
          <w:sz w:val="28"/>
        </w:rPr>
        <w:t xml:space="preserve">
      2) приемлемые схемы пастбищеоборотов; </w:t>
      </w:r>
    </w:p>
    <w:bookmarkEnd w:id="623"/>
    <w:bookmarkStart w:name="z709" w:id="624"/>
    <w:p>
      <w:pPr>
        <w:spacing w:after="0"/>
        <w:ind w:left="0"/>
        <w:jc w:val="both"/>
      </w:pPr>
      <w:r>
        <w:rPr>
          <w:rFonts w:ascii="Times New Roman"/>
          <w:b w:val="false"/>
          <w:i w:val="false"/>
          <w:color w:val="000000"/>
          <w:sz w:val="28"/>
        </w:rPr>
        <w:t>
      3) карта с обозначением объектов пастбищной инфраструктуры, в том числе сезонных, внешних и внутренних границ и площадей пастбищ;</w:t>
      </w:r>
    </w:p>
    <w:bookmarkEnd w:id="624"/>
    <w:bookmarkStart w:name="z710" w:id="625"/>
    <w:p>
      <w:pPr>
        <w:spacing w:after="0"/>
        <w:ind w:left="0"/>
        <w:jc w:val="both"/>
      </w:pPr>
      <w:r>
        <w:rPr>
          <w:rFonts w:ascii="Times New Roman"/>
          <w:b w:val="false"/>
          <w:i w:val="false"/>
          <w:color w:val="000000"/>
          <w:sz w:val="28"/>
        </w:rPr>
        <w:t xml:space="preserve">
      4) схема доступа пастбищепользователей к водоисточникам (озерам, рекам, прудам, оросительным или обводнительным каналам, трубчатым или шахтным колодцам), составленная в соответствии с нормативом; </w:t>
      </w:r>
    </w:p>
    <w:bookmarkEnd w:id="625"/>
    <w:bookmarkStart w:name="z711" w:id="626"/>
    <w:p>
      <w:pPr>
        <w:spacing w:after="0"/>
        <w:ind w:left="0"/>
        <w:jc w:val="both"/>
      </w:pPr>
      <w:r>
        <w:rPr>
          <w:rFonts w:ascii="Times New Roman"/>
          <w:b w:val="false"/>
          <w:i w:val="false"/>
          <w:color w:val="000000"/>
          <w:sz w:val="28"/>
        </w:rPr>
        <w:t>
      5) схема перераспределения пастбищ для размещения поголовья сельскохозяйственных животных физических и (или) юридических лиц, у которых отсутствует пастбища, и перемещение их на предоставляемые пастбища;</w:t>
      </w:r>
    </w:p>
    <w:bookmarkEnd w:id="626"/>
    <w:bookmarkStart w:name="z712" w:id="627"/>
    <w:p>
      <w:pPr>
        <w:spacing w:after="0"/>
        <w:ind w:left="0"/>
        <w:jc w:val="both"/>
      </w:pPr>
      <w:r>
        <w:rPr>
          <w:rFonts w:ascii="Times New Roman"/>
          <w:b w:val="false"/>
          <w:i w:val="false"/>
          <w:color w:val="000000"/>
          <w:sz w:val="28"/>
        </w:rPr>
        <w:t>
      6) схема размещения поголовья сельскохозяйственных животных на отгонных пастбищах физических и юридических лиц, не обеспеченных пастбищами, расположенных в сельском округе;</w:t>
      </w:r>
    </w:p>
    <w:bookmarkEnd w:id="627"/>
    <w:bookmarkStart w:name="z713" w:id="628"/>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перегона сельскохозяйственных животных по Койлыкскому сельскому округу;</w:t>
      </w:r>
    </w:p>
    <w:bookmarkEnd w:id="628"/>
    <w:bookmarkStart w:name="z714" w:id="629"/>
    <w:p>
      <w:pPr>
        <w:spacing w:after="0"/>
        <w:ind w:left="0"/>
        <w:jc w:val="both"/>
      </w:pPr>
      <w:r>
        <w:rPr>
          <w:rFonts w:ascii="Times New Roman"/>
          <w:b w:val="false"/>
          <w:i w:val="false"/>
          <w:color w:val="000000"/>
          <w:sz w:val="28"/>
        </w:rPr>
        <w:t>
      7-1) карта села Койлык Саркандского района с указанием внешних и внутренних границ пастбищ, необходимых для обеспечения потребности населения в выпасе сельскохозяйственных животных в личных подсобных хозяйствах в зависимости от местных условий и особенностей;</w:t>
      </w:r>
    </w:p>
    <w:bookmarkEnd w:id="629"/>
    <w:bookmarkStart w:name="z715" w:id="630"/>
    <w:p>
      <w:pPr>
        <w:spacing w:after="0"/>
        <w:ind w:left="0"/>
        <w:jc w:val="both"/>
      </w:pPr>
      <w:r>
        <w:rPr>
          <w:rFonts w:ascii="Times New Roman"/>
          <w:b w:val="false"/>
          <w:i w:val="false"/>
          <w:color w:val="000000"/>
          <w:sz w:val="28"/>
        </w:rPr>
        <w:t>
      Земли Койлыкского сельского округа состоят из основного, голого и отгона, т. е. 3 участков. Общая площадь составляет 89 232 гектар. Кадастрвый квартал (24-263-019;24-263-020).</w:t>
      </w:r>
    </w:p>
    <w:bookmarkEnd w:id="630"/>
    <w:bookmarkStart w:name="z716" w:id="631"/>
    <w:p>
      <w:pPr>
        <w:spacing w:after="0"/>
        <w:ind w:left="0"/>
        <w:jc w:val="both"/>
      </w:pPr>
      <w:r>
        <w:rPr>
          <w:rFonts w:ascii="Times New Roman"/>
          <w:b w:val="false"/>
          <w:i w:val="false"/>
          <w:color w:val="000000"/>
          <w:sz w:val="28"/>
        </w:rPr>
        <w:t>
      Земли основного участка граничат на севере с землями Карабогетского сельского округа, на востоке с землями Черкасского сельского округа, на юго-востоке с землями Шатырбайского сельского округа, на юго - западе с землями Алмалинского сельского округа.</w:t>
      </w:r>
    </w:p>
    <w:bookmarkEnd w:id="631"/>
    <w:bookmarkStart w:name="z717" w:id="632"/>
    <w:p>
      <w:pPr>
        <w:spacing w:after="0"/>
        <w:ind w:left="0"/>
        <w:jc w:val="both"/>
      </w:pPr>
      <w:r>
        <w:rPr>
          <w:rFonts w:ascii="Times New Roman"/>
          <w:b w:val="false"/>
          <w:i w:val="false"/>
          <w:color w:val="000000"/>
          <w:sz w:val="28"/>
        </w:rPr>
        <w:t>
      Земли голого участка граничат на северо - западе с землями Черкасского сельского округа и Алакольского района, на юго - востоке и юге с землями государственного лесного фонда, на юго - западе с землями Екиашинского сельского округа.</w:t>
      </w:r>
    </w:p>
    <w:bookmarkEnd w:id="632"/>
    <w:bookmarkStart w:name="z718" w:id="633"/>
    <w:p>
      <w:pPr>
        <w:spacing w:after="0"/>
        <w:ind w:left="0"/>
        <w:jc w:val="both"/>
      </w:pPr>
      <w:r>
        <w:rPr>
          <w:rFonts w:ascii="Times New Roman"/>
          <w:b w:val="false"/>
          <w:i w:val="false"/>
          <w:color w:val="000000"/>
          <w:sz w:val="28"/>
        </w:rPr>
        <w:t>
      Общая занимаемая площадь участка отгона составляет 55 600 гектар, из них двум крестьянским хозяйствам принадлежит 10 500 гектар и Бурилтобинскому лесному хозяйству-2914 гектар. Остальные 42 186 гектар земли находятся в районном земельном фонде.</w:t>
      </w:r>
    </w:p>
    <w:bookmarkEnd w:id="633"/>
    <w:bookmarkStart w:name="z719" w:id="634"/>
    <w:p>
      <w:pPr>
        <w:spacing w:after="0"/>
        <w:ind w:left="0"/>
        <w:jc w:val="both"/>
      </w:pPr>
      <w:r>
        <w:rPr>
          <w:rFonts w:ascii="Times New Roman"/>
          <w:b w:val="false"/>
          <w:i w:val="false"/>
          <w:color w:val="000000"/>
          <w:sz w:val="28"/>
        </w:rPr>
        <w:t>
      Территория Койлыкского сельского округа составляет 89 232 гектар. из них: сельхозугодья -87 638 гектар,</w:t>
      </w:r>
    </w:p>
    <w:bookmarkEnd w:id="634"/>
    <w:bookmarkStart w:name="z720" w:id="635"/>
    <w:p>
      <w:pPr>
        <w:spacing w:after="0"/>
        <w:ind w:left="0"/>
        <w:jc w:val="both"/>
      </w:pPr>
      <w:r>
        <w:rPr>
          <w:rFonts w:ascii="Times New Roman"/>
          <w:b w:val="false"/>
          <w:i w:val="false"/>
          <w:color w:val="000000"/>
          <w:sz w:val="28"/>
        </w:rPr>
        <w:t>
      - прочие земли-1594 гектар,</w:t>
      </w:r>
    </w:p>
    <w:bookmarkEnd w:id="635"/>
    <w:bookmarkStart w:name="z721" w:id="636"/>
    <w:p>
      <w:pPr>
        <w:spacing w:after="0"/>
        <w:ind w:left="0"/>
        <w:jc w:val="both"/>
      </w:pPr>
      <w:r>
        <w:rPr>
          <w:rFonts w:ascii="Times New Roman"/>
          <w:b w:val="false"/>
          <w:i w:val="false"/>
          <w:color w:val="000000"/>
          <w:sz w:val="28"/>
        </w:rPr>
        <w:t>
      - сенокосы-89 гектар,</w:t>
      </w:r>
    </w:p>
    <w:bookmarkEnd w:id="636"/>
    <w:bookmarkStart w:name="z722" w:id="637"/>
    <w:p>
      <w:pPr>
        <w:spacing w:after="0"/>
        <w:ind w:left="0"/>
        <w:jc w:val="both"/>
      </w:pPr>
      <w:r>
        <w:rPr>
          <w:rFonts w:ascii="Times New Roman"/>
          <w:b w:val="false"/>
          <w:i w:val="false"/>
          <w:color w:val="000000"/>
          <w:sz w:val="28"/>
        </w:rPr>
        <w:t>
      - пастбища-74 594 гектар,</w:t>
      </w:r>
    </w:p>
    <w:bookmarkEnd w:id="637"/>
    <w:bookmarkStart w:name="z723" w:id="638"/>
    <w:p>
      <w:pPr>
        <w:spacing w:after="0"/>
        <w:ind w:left="0"/>
        <w:jc w:val="both"/>
      </w:pPr>
      <w:r>
        <w:rPr>
          <w:rFonts w:ascii="Times New Roman"/>
          <w:b w:val="false"/>
          <w:i w:val="false"/>
          <w:color w:val="000000"/>
          <w:sz w:val="28"/>
        </w:rPr>
        <w:t>
      - пашня-11 446 гектар,</w:t>
      </w:r>
    </w:p>
    <w:bookmarkEnd w:id="638"/>
    <w:bookmarkStart w:name="z724" w:id="639"/>
    <w:p>
      <w:pPr>
        <w:spacing w:after="0"/>
        <w:ind w:left="0"/>
        <w:jc w:val="both"/>
      </w:pPr>
      <w:r>
        <w:rPr>
          <w:rFonts w:ascii="Times New Roman"/>
          <w:b w:val="false"/>
          <w:i w:val="false"/>
          <w:color w:val="000000"/>
          <w:sz w:val="28"/>
        </w:rPr>
        <w:t>
      - залежные земли-1316 гектар,</w:t>
      </w:r>
    </w:p>
    <w:bookmarkEnd w:id="639"/>
    <w:bookmarkStart w:name="z725" w:id="640"/>
    <w:p>
      <w:pPr>
        <w:spacing w:after="0"/>
        <w:ind w:left="0"/>
        <w:jc w:val="both"/>
      </w:pPr>
      <w:r>
        <w:rPr>
          <w:rFonts w:ascii="Times New Roman"/>
          <w:b w:val="false"/>
          <w:i w:val="false"/>
          <w:color w:val="000000"/>
          <w:sz w:val="28"/>
        </w:rPr>
        <w:t>
      - многолетние насаждения-193 гектар.</w:t>
      </w:r>
    </w:p>
    <w:bookmarkEnd w:id="640"/>
    <w:bookmarkStart w:name="z726" w:id="641"/>
    <w:p>
      <w:pPr>
        <w:spacing w:after="0"/>
        <w:ind w:left="0"/>
        <w:jc w:val="both"/>
      </w:pPr>
      <w:r>
        <w:rPr>
          <w:rFonts w:ascii="Times New Roman"/>
          <w:b w:val="false"/>
          <w:i w:val="false"/>
          <w:color w:val="000000"/>
          <w:sz w:val="28"/>
        </w:rPr>
        <w:t>
      Участки Койлыкского сельского округа расположены во всех 3 агроклиматических зонах. Территория исследуемой территории относится к горным, торфяным, обыкновенным Черноземным, темно-каштановым почвам. Основные типы рельефа включают высокие горы, средние горы, впадины Речно-водных долин.</w:t>
      </w:r>
    </w:p>
    <w:bookmarkEnd w:id="641"/>
    <w:bookmarkStart w:name="z727" w:id="642"/>
    <w:p>
      <w:pPr>
        <w:spacing w:after="0"/>
        <w:ind w:left="0"/>
        <w:jc w:val="both"/>
      </w:pPr>
      <w:r>
        <w:rPr>
          <w:rFonts w:ascii="Times New Roman"/>
          <w:b w:val="false"/>
          <w:i w:val="false"/>
          <w:color w:val="000000"/>
          <w:sz w:val="28"/>
        </w:rPr>
        <w:t>
      По структуре земной поверхности территория делится на следующие геоморфологические зоны: средние горы, низкие горы, впадины невысоких гор, равнины в предгорьях и впадины в предгорьях. Средние и низкие горы занимают голый район. Основную территорию занимают предгорные равнины с невысокими горами и впадинами в долинах рек.</w:t>
      </w:r>
    </w:p>
    <w:bookmarkEnd w:id="642"/>
    <w:bookmarkStart w:name="z728" w:id="643"/>
    <w:p>
      <w:pPr>
        <w:spacing w:after="0"/>
        <w:ind w:left="0"/>
        <w:jc w:val="both"/>
      </w:pPr>
      <w:r>
        <w:rPr>
          <w:rFonts w:ascii="Times New Roman"/>
          <w:b w:val="false"/>
          <w:i w:val="false"/>
          <w:color w:val="000000"/>
          <w:sz w:val="28"/>
        </w:rPr>
        <w:t>
      Территория исследуемого хозяйства расположена на северном склоне хребта Джунгарский Алатау и прилегающей к нему предгорной равнине.</w:t>
      </w:r>
    </w:p>
    <w:bookmarkEnd w:id="643"/>
    <w:bookmarkStart w:name="z729" w:id="644"/>
    <w:p>
      <w:pPr>
        <w:spacing w:after="0"/>
        <w:ind w:left="0"/>
        <w:jc w:val="both"/>
      </w:pPr>
      <w:r>
        <w:rPr>
          <w:rFonts w:ascii="Times New Roman"/>
          <w:b w:val="false"/>
          <w:i w:val="false"/>
          <w:color w:val="000000"/>
          <w:sz w:val="28"/>
        </w:rPr>
        <w:t>
      Большая часть основного участка собственности расположена на предгорной равнине. Он начинается у подножия Джунгарского Алатау, спускается на север и отделяется глубокими, постепенно осушающимися руслами рек, вытекающими из горного хребта, поэтому территория рельефа представляет собой холмистую равнину.</w:t>
      </w:r>
    </w:p>
    <w:bookmarkEnd w:id="644"/>
    <w:bookmarkStart w:name="z730" w:id="645"/>
    <w:p>
      <w:pPr>
        <w:spacing w:after="0"/>
        <w:ind w:left="0"/>
        <w:jc w:val="both"/>
      </w:pPr>
      <w:r>
        <w:rPr>
          <w:rFonts w:ascii="Times New Roman"/>
          <w:b w:val="false"/>
          <w:i w:val="false"/>
          <w:color w:val="000000"/>
          <w:sz w:val="28"/>
        </w:rPr>
        <w:t>
      Гидрографическая сеть исследуемой территории представлена реками Жаланаш, Теректы, Карбушка, Лепсы, Ащыбулақ и многими другими источниками. Все реки, протекающие по территории, берут начало с горных вершин, которые являются конденсаторами запасов воды в виде ледников. Воды горных рек прозрачные, слегка минерализованные. Глубина рек незначительная, редко достигает одного метра.</w:t>
      </w:r>
    </w:p>
    <w:bookmarkEnd w:id="645"/>
    <w:bookmarkStart w:name="z731" w:id="646"/>
    <w:p>
      <w:pPr>
        <w:spacing w:after="0"/>
        <w:ind w:left="0"/>
        <w:jc w:val="both"/>
      </w:pPr>
      <w:r>
        <w:rPr>
          <w:rFonts w:ascii="Times New Roman"/>
          <w:b w:val="false"/>
          <w:i w:val="false"/>
          <w:color w:val="000000"/>
          <w:sz w:val="28"/>
        </w:rPr>
        <w:t>
      Всего в Койлыкском сельском округе имеется 74 594 гектар пастбищ для обеспечения поголовья скота для проведения геоботанических исследований. Из них пастбищные угодья 62 крестьянских хозяйств Койлыкского сельского округа 26 773,3 гектар. В том числе в 3 крестьянских хозяйствах-1397 гектар. Площадь земель, на которых предусмотрено маточное (дойное) поголовье крупного рогатого скота в разрезе населенных пунктов по Койлыкскому сельскому округу – 2211 гектар. Оставшаяся площадь-45 609,7 гектар. .</w:t>
      </w:r>
    </w:p>
    <w:bookmarkEnd w:id="646"/>
    <w:bookmarkStart w:name="z732" w:id="647"/>
    <w:p>
      <w:pPr>
        <w:spacing w:after="0"/>
        <w:ind w:left="0"/>
        <w:jc w:val="both"/>
      </w:pPr>
      <w:r>
        <w:rPr>
          <w:rFonts w:ascii="Times New Roman"/>
          <w:b w:val="false"/>
          <w:i w:val="false"/>
          <w:color w:val="000000"/>
          <w:sz w:val="28"/>
        </w:rPr>
        <w:t>
      Пастбищный кормовой фонд в пастбищный период 180-200 дней.</w:t>
      </w:r>
    </w:p>
    <w:bookmarkEnd w:id="647"/>
    <w:bookmarkStart w:name="z733" w:id="648"/>
    <w:p>
      <w:pPr>
        <w:spacing w:after="0"/>
        <w:ind w:left="0"/>
        <w:jc w:val="both"/>
      </w:pPr>
      <w:r>
        <w:rPr>
          <w:rFonts w:ascii="Times New Roman"/>
          <w:b w:val="false"/>
          <w:i w:val="false"/>
          <w:color w:val="000000"/>
          <w:sz w:val="28"/>
        </w:rPr>
        <w:t>
      В Койлыкском сельском округе имеется 26 773,3 гектар пастбищ, принадлежащих 62 крестьянским хозяйствам и 4 ТОО. Всего в этих хозяйствах: 584 головы крупного рогатого скота, 1706 голов мелкого рогатого скота, 459 голов лошадей.</w:t>
      </w:r>
    </w:p>
    <w:bookmarkEnd w:id="648"/>
    <w:bookmarkStart w:name="z734" w:id="649"/>
    <w:p>
      <w:pPr>
        <w:spacing w:after="0"/>
        <w:ind w:left="0"/>
        <w:jc w:val="both"/>
      </w:pPr>
      <w:r>
        <w:rPr>
          <w:rFonts w:ascii="Times New Roman"/>
          <w:b w:val="false"/>
          <w:i w:val="false"/>
          <w:color w:val="000000"/>
          <w:sz w:val="28"/>
        </w:rPr>
        <w:t>
      Нормы классификации: на крупный рогатый скот - 10 гектар /голов, на мелкий рогатый скот - 2 гектар /голов, на лошадей-12 гектар /голов.</w:t>
      </w:r>
    </w:p>
    <w:bookmarkEnd w:id="649"/>
    <w:bookmarkStart w:name="z735" w:id="650"/>
    <w:p>
      <w:pPr>
        <w:spacing w:after="0"/>
        <w:ind w:left="0"/>
        <w:jc w:val="both"/>
      </w:pPr>
      <w:r>
        <w:rPr>
          <w:rFonts w:ascii="Times New Roman"/>
          <w:b w:val="false"/>
          <w:i w:val="false"/>
          <w:color w:val="000000"/>
          <w:sz w:val="28"/>
        </w:rPr>
        <w:t>
      На 1 января 2023 года по Койлыкскому сельскому округу: (в личном подворье населения и товарищество с ограниченной ответственностью, крестьянское хозяйство) поголовье крупного рогатого скота – 3367 голов, мелкого рогатого скота – 9227 голов, лошадей - 601 голов.</w:t>
      </w:r>
    </w:p>
    <w:bookmarkEnd w:id="650"/>
    <w:bookmarkStart w:name="z736" w:id="651"/>
    <w:p>
      <w:pPr>
        <w:spacing w:after="0"/>
        <w:ind w:left="0"/>
        <w:jc w:val="both"/>
      </w:pPr>
      <w:r>
        <w:rPr>
          <w:rFonts w:ascii="Times New Roman"/>
          <w:b w:val="false"/>
          <w:i w:val="false"/>
          <w:color w:val="000000"/>
          <w:sz w:val="28"/>
        </w:rPr>
        <w:t>
      В Койлыкском сельском округе имеются ветеринарно-санитарные объекты. Из них 1 скотомогильник, 1 ветеринарный пункт, 1 Сибирский очаг, 1 убойная площадка.</w:t>
      </w:r>
    </w:p>
    <w:bookmarkEnd w:id="651"/>
    <w:bookmarkStart w:name="z737" w:id="652"/>
    <w:p>
      <w:pPr>
        <w:spacing w:after="0"/>
        <w:ind w:left="0"/>
        <w:jc w:val="both"/>
      </w:pPr>
      <w:r>
        <w:rPr>
          <w:rFonts w:ascii="Times New Roman"/>
          <w:b w:val="false"/>
          <w:i w:val="false"/>
          <w:color w:val="000000"/>
          <w:sz w:val="28"/>
        </w:rPr>
        <w:t>
      По Койлыкскому сельскому округу в настоящее время места перегона скота не предусмотрены законом. Ведутся работы.</w:t>
      </w:r>
    </w:p>
    <w:bookmarkEnd w:id="652"/>
    <w:bookmarkStart w:name="z738" w:id="653"/>
    <w:p>
      <w:pPr>
        <w:spacing w:after="0"/>
        <w:ind w:left="0"/>
        <w:jc w:val="left"/>
      </w:pPr>
      <w:r>
        <w:rPr>
          <w:rFonts w:ascii="Times New Roman"/>
          <w:b/>
          <w:i w:val="false"/>
          <w:color w:val="000000"/>
        </w:rPr>
        <w:t xml:space="preserve"> Собственники земельных участков пастбищ Койлыкского сельского округа</w:t>
      </w:r>
    </w:p>
    <w:bookmarkEnd w:id="6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Собственники земельных участков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Наличия скота по видам,(голов)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по видам скота (голов)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пастбищь, ( гектар )</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(гектар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Тастемиров Жакыпбек Тастемирович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К/х"Питенко 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Кажигалиева Яна Евгеньевна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r>
    </w:tbl>
    <w:bookmarkStart w:name="z739" w:id="654"/>
    <w:p>
      <w:pPr>
        <w:spacing w:after="0"/>
        <w:ind w:left="0"/>
        <w:jc w:val="both"/>
      </w:pPr>
      <w:r>
        <w:rPr>
          <w:rFonts w:ascii="Times New Roman"/>
          <w:b w:val="false"/>
          <w:i w:val="false"/>
          <w:color w:val="000000"/>
          <w:sz w:val="28"/>
        </w:rPr>
        <w:t>
      В Койлыкском сельском округе три хозяйства зарегистрированы как частные собственники пастбищ, но два хозяйства не содержат скот.</w:t>
      </w:r>
    </w:p>
    <w:bookmarkEnd w:id="654"/>
    <w:bookmarkStart w:name="z740" w:id="655"/>
    <w:p>
      <w:pPr>
        <w:spacing w:after="0"/>
        <w:ind w:left="0"/>
        <w:jc w:val="left"/>
      </w:pPr>
      <w:r>
        <w:rPr>
          <w:rFonts w:ascii="Times New Roman"/>
          <w:b/>
          <w:i w:val="false"/>
          <w:color w:val="000000"/>
        </w:rPr>
        <w:t xml:space="preserve"> Распределение пастбищ для размещения маточного поголовья крупного рогатого скота (дойного) по Койлыкскому сельскому округу</w:t>
      </w:r>
    </w:p>
    <w:bookmarkEnd w:id="6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пастбищах на 1-голову гектар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обеспеченные пастбищами, гектар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гектар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Койлыкский сельский округ</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41" w:id="656"/>
    <w:p>
      <w:pPr>
        <w:spacing w:after="0"/>
        <w:ind w:left="0"/>
        <w:jc w:val="left"/>
      </w:pPr>
      <w:r>
        <w:rPr>
          <w:rFonts w:ascii="Times New Roman"/>
          <w:b/>
          <w:i w:val="false"/>
          <w:color w:val="000000"/>
        </w:rPr>
        <w:t xml:space="preserve"> Список собственников земельных участков и землепользователей, прилагаемый к схеме (карте) расположения пастбищ на территории Койлыкского сельского округа </w:t>
      </w:r>
    </w:p>
    <w:bookmarkEnd w:id="6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гектар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животных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пастбищах, гектар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Избыточные пастбища, гектар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пастбищ, гектар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Акылбеков Ерик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2" w:id="657"/>
          <w:p>
            <w:pPr>
              <w:spacing w:after="20"/>
              <w:ind w:left="20"/>
              <w:jc w:val="both"/>
            </w:pPr>
            <w:r>
              <w:rPr>
                <w:rFonts w:ascii="Times New Roman"/>
                <w:b w:val="false"/>
                <w:i w:val="false"/>
                <w:color w:val="000000"/>
                <w:sz w:val="20"/>
              </w:rPr>
              <w:t>
КРС 1 голов</w:t>
            </w:r>
          </w:p>
          <w:bookmarkEnd w:id="657"/>
          <w:p>
            <w:pPr>
              <w:spacing w:after="20"/>
              <w:ind w:left="20"/>
              <w:jc w:val="both"/>
            </w:pPr>
            <w:r>
              <w:rPr>
                <w:rFonts w:ascii="Times New Roman"/>
                <w:b w:val="false"/>
                <w:i w:val="false"/>
                <w:color w:val="000000"/>
                <w:sz w:val="20"/>
              </w:rPr>
              <w:t>
</w:t>
            </w:r>
            <w:r>
              <w:rPr>
                <w:rFonts w:ascii="Times New Roman"/>
                <w:b w:val="false"/>
                <w:i w:val="false"/>
                <w:color w:val="000000"/>
                <w:sz w:val="20"/>
              </w:rPr>
              <w:t>МРС - 36 голов,</w:t>
            </w:r>
          </w:p>
          <w:p>
            <w:pPr>
              <w:spacing w:after="20"/>
              <w:ind w:left="20"/>
              <w:jc w:val="both"/>
            </w:pPr>
            <w:r>
              <w:rPr>
                <w:rFonts w:ascii="Times New Roman"/>
                <w:b w:val="false"/>
                <w:i w:val="false"/>
                <w:color w:val="000000"/>
                <w:sz w:val="20"/>
              </w:rPr>
              <w:t>
лошади - 1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4" w:id="658"/>
          <w:p>
            <w:pPr>
              <w:spacing w:after="20"/>
              <w:ind w:left="20"/>
              <w:jc w:val="both"/>
            </w:pPr>
            <w:r>
              <w:rPr>
                <w:rFonts w:ascii="Times New Roman"/>
                <w:b w:val="false"/>
                <w:i w:val="false"/>
                <w:color w:val="000000"/>
                <w:sz w:val="20"/>
              </w:rPr>
              <w:t>
1КРС*10 гектар = 10 гектар,</w:t>
            </w:r>
          </w:p>
          <w:bookmarkEnd w:id="658"/>
          <w:p>
            <w:pPr>
              <w:spacing w:after="20"/>
              <w:ind w:left="20"/>
              <w:jc w:val="both"/>
            </w:pPr>
            <w:r>
              <w:rPr>
                <w:rFonts w:ascii="Times New Roman"/>
                <w:b w:val="false"/>
                <w:i w:val="false"/>
                <w:color w:val="000000"/>
                <w:sz w:val="20"/>
              </w:rPr>
              <w:t>
</w:t>
            </w:r>
            <w:r>
              <w:rPr>
                <w:rFonts w:ascii="Times New Roman"/>
                <w:b w:val="false"/>
                <w:i w:val="false"/>
                <w:color w:val="000000"/>
                <w:sz w:val="20"/>
              </w:rPr>
              <w:t>36МРС*2 гектар = 72 гектар,</w:t>
            </w:r>
          </w:p>
          <w:p>
            <w:pPr>
              <w:spacing w:after="20"/>
              <w:ind w:left="20"/>
              <w:jc w:val="both"/>
            </w:pPr>
            <w:r>
              <w:rPr>
                <w:rFonts w:ascii="Times New Roman"/>
                <w:b w:val="false"/>
                <w:i w:val="false"/>
                <w:color w:val="000000"/>
                <w:sz w:val="20"/>
              </w:rPr>
              <w:t>
</w:t>
            </w:r>
            <w:r>
              <w:rPr>
                <w:rFonts w:ascii="Times New Roman"/>
                <w:b w:val="false"/>
                <w:i w:val="false"/>
                <w:color w:val="000000"/>
                <w:sz w:val="20"/>
              </w:rPr>
              <w:t>1 лошади *12 гектар = 12 гектар</w:t>
            </w:r>
          </w:p>
          <w:p>
            <w:pPr>
              <w:spacing w:after="20"/>
              <w:ind w:left="20"/>
              <w:jc w:val="both"/>
            </w:pPr>
            <w:r>
              <w:rPr>
                <w:rFonts w:ascii="Times New Roman"/>
                <w:b w:val="false"/>
                <w:i w:val="false"/>
                <w:color w:val="000000"/>
                <w:sz w:val="20"/>
              </w:rPr>
              <w:t>
10+72+12= 94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Атчебаров Габтилганий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Бейбит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Байтонов Руслан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- 15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лошади *12 гектар = 180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Байтулеков Курманшарип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 w:id="659"/>
          <w:p>
            <w:pPr>
              <w:spacing w:after="20"/>
              <w:ind w:left="20"/>
              <w:jc w:val="both"/>
            </w:pPr>
            <w:r>
              <w:rPr>
                <w:rFonts w:ascii="Times New Roman"/>
                <w:b w:val="false"/>
                <w:i w:val="false"/>
                <w:color w:val="000000"/>
                <w:sz w:val="20"/>
              </w:rPr>
              <w:t>
КРС -2 голов,</w:t>
            </w:r>
          </w:p>
          <w:bookmarkEnd w:id="659"/>
          <w:p>
            <w:pPr>
              <w:spacing w:after="20"/>
              <w:ind w:left="20"/>
              <w:jc w:val="both"/>
            </w:pPr>
            <w:r>
              <w:rPr>
                <w:rFonts w:ascii="Times New Roman"/>
                <w:b w:val="false"/>
                <w:i w:val="false"/>
                <w:color w:val="000000"/>
                <w:sz w:val="20"/>
              </w:rPr>
              <w:t>
лошади 3-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8" w:id="660"/>
          <w:p>
            <w:pPr>
              <w:spacing w:after="20"/>
              <w:ind w:left="20"/>
              <w:jc w:val="both"/>
            </w:pPr>
            <w:r>
              <w:rPr>
                <w:rFonts w:ascii="Times New Roman"/>
                <w:b w:val="false"/>
                <w:i w:val="false"/>
                <w:color w:val="000000"/>
                <w:sz w:val="20"/>
              </w:rPr>
              <w:t>
2 КРС*10 гектар = 20 гектар,</w:t>
            </w:r>
          </w:p>
          <w:bookmarkEnd w:id="660"/>
          <w:p>
            <w:pPr>
              <w:spacing w:after="20"/>
              <w:ind w:left="20"/>
              <w:jc w:val="both"/>
            </w:pPr>
            <w:r>
              <w:rPr>
                <w:rFonts w:ascii="Times New Roman"/>
                <w:b w:val="false"/>
                <w:i w:val="false"/>
                <w:color w:val="000000"/>
                <w:sz w:val="20"/>
              </w:rPr>
              <w:t>
</w:t>
            </w:r>
            <w:r>
              <w:rPr>
                <w:rFonts w:ascii="Times New Roman"/>
                <w:b w:val="false"/>
                <w:i w:val="false"/>
                <w:color w:val="000000"/>
                <w:sz w:val="20"/>
              </w:rPr>
              <w:t>3 лошади *12 гектар = 36 гектар</w:t>
            </w:r>
          </w:p>
          <w:p>
            <w:pPr>
              <w:spacing w:after="20"/>
              <w:ind w:left="20"/>
              <w:jc w:val="both"/>
            </w:pPr>
            <w:r>
              <w:rPr>
                <w:rFonts w:ascii="Times New Roman"/>
                <w:b w:val="false"/>
                <w:i w:val="false"/>
                <w:color w:val="000000"/>
                <w:sz w:val="20"/>
              </w:rPr>
              <w:t>
20+36= 56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Балабойко Сергей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 w:id="661"/>
          <w:p>
            <w:pPr>
              <w:spacing w:after="20"/>
              <w:ind w:left="20"/>
              <w:jc w:val="both"/>
            </w:pPr>
            <w:r>
              <w:rPr>
                <w:rFonts w:ascii="Times New Roman"/>
                <w:b w:val="false"/>
                <w:i w:val="false"/>
                <w:color w:val="000000"/>
                <w:sz w:val="20"/>
              </w:rPr>
              <w:t>
КРС- 11 голов ,</w:t>
            </w:r>
          </w:p>
          <w:bookmarkEnd w:id="661"/>
          <w:p>
            <w:pPr>
              <w:spacing w:after="20"/>
              <w:ind w:left="20"/>
              <w:jc w:val="both"/>
            </w:pPr>
            <w:r>
              <w:rPr>
                <w:rFonts w:ascii="Times New Roman"/>
                <w:b w:val="false"/>
                <w:i w:val="false"/>
                <w:color w:val="000000"/>
                <w:sz w:val="20"/>
              </w:rPr>
              <w:t>
</w:t>
            </w:r>
            <w:r>
              <w:rPr>
                <w:rFonts w:ascii="Times New Roman"/>
                <w:b w:val="false"/>
                <w:i w:val="false"/>
                <w:color w:val="000000"/>
                <w:sz w:val="20"/>
              </w:rPr>
              <w:t>КРС -1 голов,</w:t>
            </w:r>
          </w:p>
          <w:p>
            <w:pPr>
              <w:spacing w:after="20"/>
              <w:ind w:left="20"/>
              <w:jc w:val="both"/>
            </w:pPr>
            <w:r>
              <w:rPr>
                <w:rFonts w:ascii="Times New Roman"/>
                <w:b w:val="false"/>
                <w:i w:val="false"/>
                <w:color w:val="000000"/>
                <w:sz w:val="20"/>
              </w:rPr>
              <w:t>
лошади -1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2" w:id="662"/>
          <w:p>
            <w:pPr>
              <w:spacing w:after="20"/>
              <w:ind w:left="20"/>
              <w:jc w:val="both"/>
            </w:pPr>
            <w:r>
              <w:rPr>
                <w:rFonts w:ascii="Times New Roman"/>
                <w:b w:val="false"/>
                <w:i w:val="false"/>
                <w:color w:val="000000"/>
                <w:sz w:val="20"/>
              </w:rPr>
              <w:t>
11 КРС*10 гектар =110 гектар,</w:t>
            </w:r>
          </w:p>
          <w:bookmarkEnd w:id="662"/>
          <w:p>
            <w:pPr>
              <w:spacing w:after="20"/>
              <w:ind w:left="20"/>
              <w:jc w:val="both"/>
            </w:pPr>
            <w:r>
              <w:rPr>
                <w:rFonts w:ascii="Times New Roman"/>
                <w:b w:val="false"/>
                <w:i w:val="false"/>
                <w:color w:val="000000"/>
                <w:sz w:val="20"/>
              </w:rPr>
              <w:t>
</w:t>
            </w:r>
            <w:r>
              <w:rPr>
                <w:rFonts w:ascii="Times New Roman"/>
                <w:b w:val="false"/>
                <w:i w:val="false"/>
                <w:color w:val="000000"/>
                <w:sz w:val="20"/>
              </w:rPr>
              <w:t>1 МРС*2 гектар = 2 гектар,</w:t>
            </w:r>
          </w:p>
          <w:p>
            <w:pPr>
              <w:spacing w:after="20"/>
              <w:ind w:left="20"/>
              <w:jc w:val="both"/>
            </w:pPr>
            <w:r>
              <w:rPr>
                <w:rFonts w:ascii="Times New Roman"/>
                <w:b w:val="false"/>
                <w:i w:val="false"/>
                <w:color w:val="000000"/>
                <w:sz w:val="20"/>
              </w:rPr>
              <w:t>
</w:t>
            </w:r>
            <w:r>
              <w:rPr>
                <w:rFonts w:ascii="Times New Roman"/>
                <w:b w:val="false"/>
                <w:i w:val="false"/>
                <w:color w:val="000000"/>
                <w:sz w:val="20"/>
              </w:rPr>
              <w:t>1Л *12 гектар = 12 гектар</w:t>
            </w:r>
          </w:p>
          <w:p>
            <w:pPr>
              <w:spacing w:after="20"/>
              <w:ind w:left="20"/>
              <w:jc w:val="both"/>
            </w:pPr>
            <w:r>
              <w:rPr>
                <w:rFonts w:ascii="Times New Roman"/>
                <w:b w:val="false"/>
                <w:i w:val="false"/>
                <w:color w:val="000000"/>
                <w:sz w:val="20"/>
              </w:rPr>
              <w:t>
110+2+12= 124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Бедарев Михаил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-4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КРС*10=40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Бейсенбеков Жумахан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5" w:id="663"/>
          <w:p>
            <w:pPr>
              <w:spacing w:after="20"/>
              <w:ind w:left="20"/>
              <w:jc w:val="both"/>
            </w:pPr>
            <w:r>
              <w:rPr>
                <w:rFonts w:ascii="Times New Roman"/>
                <w:b w:val="false"/>
                <w:i w:val="false"/>
                <w:color w:val="000000"/>
                <w:sz w:val="20"/>
              </w:rPr>
              <w:t>
КРС - 4 голов ,</w:t>
            </w:r>
          </w:p>
          <w:bookmarkEnd w:id="663"/>
          <w:p>
            <w:pPr>
              <w:spacing w:after="20"/>
              <w:ind w:left="20"/>
              <w:jc w:val="both"/>
            </w:pPr>
            <w:r>
              <w:rPr>
                <w:rFonts w:ascii="Times New Roman"/>
                <w:b w:val="false"/>
                <w:i w:val="false"/>
                <w:color w:val="000000"/>
                <w:sz w:val="20"/>
              </w:rPr>
              <w:t>
</w:t>
            </w:r>
            <w:r>
              <w:rPr>
                <w:rFonts w:ascii="Times New Roman"/>
                <w:b w:val="false"/>
                <w:i w:val="false"/>
                <w:color w:val="000000"/>
                <w:sz w:val="20"/>
              </w:rPr>
              <w:t>МРС - 20 голов,</w:t>
            </w:r>
          </w:p>
          <w:p>
            <w:pPr>
              <w:spacing w:after="20"/>
              <w:ind w:left="20"/>
              <w:jc w:val="both"/>
            </w:pPr>
            <w:r>
              <w:rPr>
                <w:rFonts w:ascii="Times New Roman"/>
                <w:b w:val="false"/>
                <w:i w:val="false"/>
                <w:color w:val="000000"/>
                <w:sz w:val="20"/>
              </w:rPr>
              <w:t>
лошади - 1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 w:id="664"/>
          <w:p>
            <w:pPr>
              <w:spacing w:after="20"/>
              <w:ind w:left="20"/>
              <w:jc w:val="both"/>
            </w:pPr>
            <w:r>
              <w:rPr>
                <w:rFonts w:ascii="Times New Roman"/>
                <w:b w:val="false"/>
                <w:i w:val="false"/>
                <w:color w:val="000000"/>
                <w:sz w:val="20"/>
              </w:rPr>
              <w:t>
4 КРС*10=40 гектар</w:t>
            </w:r>
          </w:p>
          <w:bookmarkEnd w:id="664"/>
          <w:p>
            <w:pPr>
              <w:spacing w:after="20"/>
              <w:ind w:left="20"/>
              <w:jc w:val="both"/>
            </w:pPr>
            <w:r>
              <w:rPr>
                <w:rFonts w:ascii="Times New Roman"/>
                <w:b w:val="false"/>
                <w:i w:val="false"/>
                <w:color w:val="000000"/>
                <w:sz w:val="20"/>
              </w:rPr>
              <w:t>
</w:t>
            </w:r>
            <w:r>
              <w:rPr>
                <w:rFonts w:ascii="Times New Roman"/>
                <w:b w:val="false"/>
                <w:i w:val="false"/>
                <w:color w:val="000000"/>
                <w:sz w:val="20"/>
              </w:rPr>
              <w:t>20МРС*2=40 гектар</w:t>
            </w:r>
          </w:p>
          <w:p>
            <w:pPr>
              <w:spacing w:after="20"/>
              <w:ind w:left="20"/>
              <w:jc w:val="both"/>
            </w:pPr>
            <w:r>
              <w:rPr>
                <w:rFonts w:ascii="Times New Roman"/>
                <w:b w:val="false"/>
                <w:i w:val="false"/>
                <w:color w:val="000000"/>
                <w:sz w:val="20"/>
              </w:rPr>
              <w:t>
</w:t>
            </w:r>
            <w:r>
              <w:rPr>
                <w:rFonts w:ascii="Times New Roman"/>
                <w:b w:val="false"/>
                <w:i w:val="false"/>
                <w:color w:val="000000"/>
                <w:sz w:val="20"/>
              </w:rPr>
              <w:t>1 лошади *12=12 гектар</w:t>
            </w:r>
          </w:p>
          <w:p>
            <w:pPr>
              <w:spacing w:after="20"/>
              <w:ind w:left="20"/>
              <w:jc w:val="both"/>
            </w:pPr>
            <w:r>
              <w:rPr>
                <w:rFonts w:ascii="Times New Roman"/>
                <w:b w:val="false"/>
                <w:i w:val="false"/>
                <w:color w:val="000000"/>
                <w:sz w:val="20"/>
              </w:rPr>
              <w:t>
40+40+12=92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Бекежанов Нурсеит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 w:id="665"/>
          <w:p>
            <w:pPr>
              <w:spacing w:after="20"/>
              <w:ind w:left="20"/>
              <w:jc w:val="both"/>
            </w:pPr>
            <w:r>
              <w:rPr>
                <w:rFonts w:ascii="Times New Roman"/>
                <w:b w:val="false"/>
                <w:i w:val="false"/>
                <w:color w:val="000000"/>
                <w:sz w:val="20"/>
              </w:rPr>
              <w:t>
КРС 4 голов,</w:t>
            </w:r>
          </w:p>
          <w:bookmarkEnd w:id="665"/>
          <w:p>
            <w:pPr>
              <w:spacing w:after="20"/>
              <w:ind w:left="20"/>
              <w:jc w:val="both"/>
            </w:pPr>
            <w:r>
              <w:rPr>
                <w:rFonts w:ascii="Times New Roman"/>
                <w:b w:val="false"/>
                <w:i w:val="false"/>
                <w:color w:val="000000"/>
                <w:sz w:val="20"/>
              </w:rPr>
              <w:t>
</w:t>
            </w:r>
            <w:r>
              <w:rPr>
                <w:rFonts w:ascii="Times New Roman"/>
                <w:b w:val="false"/>
                <w:i w:val="false"/>
                <w:color w:val="000000"/>
                <w:sz w:val="20"/>
              </w:rPr>
              <w:t>МРС - 16 голов,</w:t>
            </w:r>
          </w:p>
          <w:p>
            <w:pPr>
              <w:spacing w:after="20"/>
              <w:ind w:left="20"/>
              <w:jc w:val="both"/>
            </w:pPr>
            <w:r>
              <w:rPr>
                <w:rFonts w:ascii="Times New Roman"/>
                <w:b w:val="false"/>
                <w:i w:val="false"/>
                <w:color w:val="000000"/>
                <w:sz w:val="20"/>
              </w:rPr>
              <w:t>
лошади - 1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 w:id="666"/>
          <w:p>
            <w:pPr>
              <w:spacing w:after="20"/>
              <w:ind w:left="20"/>
              <w:jc w:val="both"/>
            </w:pPr>
            <w:r>
              <w:rPr>
                <w:rFonts w:ascii="Times New Roman"/>
                <w:b w:val="false"/>
                <w:i w:val="false"/>
                <w:color w:val="000000"/>
                <w:sz w:val="20"/>
              </w:rPr>
              <w:t>
4КРС*10=40 гектар</w:t>
            </w:r>
          </w:p>
          <w:bookmarkEnd w:id="666"/>
          <w:p>
            <w:pPr>
              <w:spacing w:after="20"/>
              <w:ind w:left="20"/>
              <w:jc w:val="both"/>
            </w:pPr>
            <w:r>
              <w:rPr>
                <w:rFonts w:ascii="Times New Roman"/>
                <w:b w:val="false"/>
                <w:i w:val="false"/>
                <w:color w:val="000000"/>
                <w:sz w:val="20"/>
              </w:rPr>
              <w:t>
</w:t>
            </w:r>
            <w:r>
              <w:rPr>
                <w:rFonts w:ascii="Times New Roman"/>
                <w:b w:val="false"/>
                <w:i w:val="false"/>
                <w:color w:val="000000"/>
                <w:sz w:val="20"/>
              </w:rPr>
              <w:t>16МРС*2=32 гектар</w:t>
            </w:r>
          </w:p>
          <w:p>
            <w:pPr>
              <w:spacing w:after="20"/>
              <w:ind w:left="20"/>
              <w:jc w:val="both"/>
            </w:pPr>
            <w:r>
              <w:rPr>
                <w:rFonts w:ascii="Times New Roman"/>
                <w:b w:val="false"/>
                <w:i w:val="false"/>
                <w:color w:val="000000"/>
                <w:sz w:val="20"/>
              </w:rPr>
              <w:t>
</w:t>
            </w:r>
            <w:r>
              <w:rPr>
                <w:rFonts w:ascii="Times New Roman"/>
                <w:b w:val="false"/>
                <w:i w:val="false"/>
                <w:color w:val="000000"/>
                <w:sz w:val="20"/>
              </w:rPr>
              <w:t>1 лошади *12=12 гектар</w:t>
            </w:r>
          </w:p>
          <w:p>
            <w:pPr>
              <w:spacing w:after="20"/>
              <w:ind w:left="20"/>
              <w:jc w:val="both"/>
            </w:pPr>
            <w:r>
              <w:rPr>
                <w:rFonts w:ascii="Times New Roman"/>
                <w:b w:val="false"/>
                <w:i w:val="false"/>
                <w:color w:val="000000"/>
                <w:sz w:val="20"/>
              </w:rPr>
              <w:t>
40+32+12=84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Бершимбеков Кайратбек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Бондаренко Александр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6 голов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 w:id="667"/>
          <w:p>
            <w:pPr>
              <w:spacing w:after="20"/>
              <w:ind w:left="20"/>
              <w:jc w:val="both"/>
            </w:pPr>
            <w:r>
              <w:rPr>
                <w:rFonts w:ascii="Times New Roman"/>
                <w:b w:val="false"/>
                <w:i w:val="false"/>
                <w:color w:val="000000"/>
                <w:sz w:val="20"/>
              </w:rPr>
              <w:t>
6КРС*10=60 гектар</w:t>
            </w:r>
          </w:p>
          <w:bookmarkEnd w:id="667"/>
          <w:p>
            <w:pPr>
              <w:spacing w:after="20"/>
              <w:ind w:left="20"/>
              <w:jc w:val="both"/>
            </w:pPr>
            <w:r>
              <w:rPr>
                <w:rFonts w:ascii="Times New Roman"/>
                <w:b w:val="false"/>
                <w:i w:val="false"/>
                <w:color w:val="000000"/>
                <w:sz w:val="20"/>
              </w:rPr>
              <w:t>
60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 Касымжан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- 5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 w:id="668"/>
          <w:p>
            <w:pPr>
              <w:spacing w:after="20"/>
              <w:ind w:left="20"/>
              <w:jc w:val="both"/>
            </w:pPr>
            <w:r>
              <w:rPr>
                <w:rFonts w:ascii="Times New Roman"/>
                <w:b w:val="false"/>
                <w:i w:val="false"/>
                <w:color w:val="000000"/>
                <w:sz w:val="20"/>
              </w:rPr>
              <w:t>
5 лошади *12=60 гектар</w:t>
            </w:r>
          </w:p>
          <w:bookmarkEnd w:id="668"/>
          <w:p>
            <w:pPr>
              <w:spacing w:after="20"/>
              <w:ind w:left="20"/>
              <w:jc w:val="both"/>
            </w:pPr>
            <w:r>
              <w:rPr>
                <w:rFonts w:ascii="Times New Roman"/>
                <w:b w:val="false"/>
                <w:i w:val="false"/>
                <w:color w:val="000000"/>
                <w:sz w:val="20"/>
              </w:rPr>
              <w:t>
60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Габайдулин Марат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Дайрабаева Сауле Рысбековна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Даулетбаева Жумабике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 w:id="669"/>
          <w:p>
            <w:pPr>
              <w:spacing w:after="20"/>
              <w:ind w:left="20"/>
              <w:jc w:val="both"/>
            </w:pPr>
            <w:r>
              <w:rPr>
                <w:rFonts w:ascii="Times New Roman"/>
                <w:b w:val="false"/>
                <w:i w:val="false"/>
                <w:color w:val="000000"/>
                <w:sz w:val="20"/>
              </w:rPr>
              <w:t>
КРС 7 голов,</w:t>
            </w:r>
          </w:p>
          <w:bookmarkEnd w:id="669"/>
          <w:p>
            <w:pPr>
              <w:spacing w:after="20"/>
              <w:ind w:left="20"/>
              <w:jc w:val="both"/>
            </w:pPr>
            <w:r>
              <w:rPr>
                <w:rFonts w:ascii="Times New Roman"/>
                <w:b w:val="false"/>
                <w:i w:val="false"/>
                <w:color w:val="000000"/>
                <w:sz w:val="20"/>
              </w:rPr>
              <w:t>
МРС - 131 голов, ошади лошади- 1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 w:id="670"/>
          <w:p>
            <w:pPr>
              <w:spacing w:after="20"/>
              <w:ind w:left="20"/>
              <w:jc w:val="both"/>
            </w:pPr>
            <w:r>
              <w:rPr>
                <w:rFonts w:ascii="Times New Roman"/>
                <w:b w:val="false"/>
                <w:i w:val="false"/>
                <w:color w:val="000000"/>
                <w:sz w:val="20"/>
              </w:rPr>
              <w:t>
7КРС*10=70 гектар</w:t>
            </w:r>
          </w:p>
          <w:bookmarkEnd w:id="670"/>
          <w:p>
            <w:pPr>
              <w:spacing w:after="20"/>
              <w:ind w:left="20"/>
              <w:jc w:val="both"/>
            </w:pPr>
            <w:r>
              <w:rPr>
                <w:rFonts w:ascii="Times New Roman"/>
                <w:b w:val="false"/>
                <w:i w:val="false"/>
                <w:color w:val="000000"/>
                <w:sz w:val="20"/>
              </w:rPr>
              <w:t>
</w:t>
            </w:r>
            <w:r>
              <w:rPr>
                <w:rFonts w:ascii="Times New Roman"/>
                <w:b w:val="false"/>
                <w:i w:val="false"/>
                <w:color w:val="000000"/>
                <w:sz w:val="20"/>
              </w:rPr>
              <w:t>131МРС*2=262 гектар</w:t>
            </w:r>
          </w:p>
          <w:p>
            <w:pPr>
              <w:spacing w:after="20"/>
              <w:ind w:left="20"/>
              <w:jc w:val="both"/>
            </w:pPr>
            <w:r>
              <w:rPr>
                <w:rFonts w:ascii="Times New Roman"/>
                <w:b w:val="false"/>
                <w:i w:val="false"/>
                <w:color w:val="000000"/>
                <w:sz w:val="20"/>
              </w:rPr>
              <w:t>
</w:t>
            </w:r>
            <w:r>
              <w:rPr>
                <w:rFonts w:ascii="Times New Roman"/>
                <w:b w:val="false"/>
                <w:i w:val="false"/>
                <w:color w:val="000000"/>
                <w:sz w:val="20"/>
              </w:rPr>
              <w:t>1 лошади *12=12 гектар</w:t>
            </w:r>
          </w:p>
          <w:p>
            <w:pPr>
              <w:spacing w:after="20"/>
              <w:ind w:left="20"/>
              <w:jc w:val="both"/>
            </w:pPr>
            <w:r>
              <w:rPr>
                <w:rFonts w:ascii="Times New Roman"/>
                <w:b w:val="false"/>
                <w:i w:val="false"/>
                <w:color w:val="000000"/>
                <w:sz w:val="20"/>
              </w:rPr>
              <w:t>
70+262+12=344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Дедиков Николай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 w:id="671"/>
          <w:p>
            <w:pPr>
              <w:spacing w:after="20"/>
              <w:ind w:left="20"/>
              <w:jc w:val="both"/>
            </w:pPr>
            <w:r>
              <w:rPr>
                <w:rFonts w:ascii="Times New Roman"/>
                <w:b w:val="false"/>
                <w:i w:val="false"/>
                <w:color w:val="000000"/>
                <w:sz w:val="20"/>
              </w:rPr>
              <w:t>
КРС 9 голов,</w:t>
            </w:r>
          </w:p>
          <w:bookmarkEnd w:id="671"/>
          <w:p>
            <w:pPr>
              <w:spacing w:after="20"/>
              <w:ind w:left="20"/>
              <w:jc w:val="both"/>
            </w:pPr>
            <w:r>
              <w:rPr>
                <w:rFonts w:ascii="Times New Roman"/>
                <w:b w:val="false"/>
                <w:i w:val="false"/>
                <w:color w:val="000000"/>
                <w:sz w:val="20"/>
              </w:rPr>
              <w:t>
МРС - 16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 w:id="672"/>
          <w:p>
            <w:pPr>
              <w:spacing w:after="20"/>
              <w:ind w:left="20"/>
              <w:jc w:val="both"/>
            </w:pPr>
            <w:r>
              <w:rPr>
                <w:rFonts w:ascii="Times New Roman"/>
                <w:b w:val="false"/>
                <w:i w:val="false"/>
                <w:color w:val="000000"/>
                <w:sz w:val="20"/>
              </w:rPr>
              <w:t>
9КРС*10=90 гектар</w:t>
            </w:r>
          </w:p>
          <w:bookmarkEnd w:id="672"/>
          <w:p>
            <w:pPr>
              <w:spacing w:after="20"/>
              <w:ind w:left="20"/>
              <w:jc w:val="both"/>
            </w:pPr>
            <w:r>
              <w:rPr>
                <w:rFonts w:ascii="Times New Roman"/>
                <w:b w:val="false"/>
                <w:i w:val="false"/>
                <w:color w:val="000000"/>
                <w:sz w:val="20"/>
              </w:rPr>
              <w:t>
</w:t>
            </w:r>
            <w:r>
              <w:rPr>
                <w:rFonts w:ascii="Times New Roman"/>
                <w:b w:val="false"/>
                <w:i w:val="false"/>
                <w:color w:val="000000"/>
                <w:sz w:val="20"/>
              </w:rPr>
              <w:t>16МРС*2=32 гектар</w:t>
            </w:r>
          </w:p>
          <w:p>
            <w:pPr>
              <w:spacing w:after="20"/>
              <w:ind w:left="20"/>
              <w:jc w:val="both"/>
            </w:pPr>
            <w:r>
              <w:rPr>
                <w:rFonts w:ascii="Times New Roman"/>
                <w:b w:val="false"/>
                <w:i w:val="false"/>
                <w:color w:val="000000"/>
                <w:sz w:val="20"/>
              </w:rPr>
              <w:t>
90+32=122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Дедикова Тамара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Джунусов Бейсенгали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Дуйсебаев Нурлан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- 21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 w:id="673"/>
          <w:p>
            <w:pPr>
              <w:spacing w:after="20"/>
              <w:ind w:left="20"/>
              <w:jc w:val="both"/>
            </w:pPr>
            <w:r>
              <w:rPr>
                <w:rFonts w:ascii="Times New Roman"/>
                <w:b w:val="false"/>
                <w:i w:val="false"/>
                <w:color w:val="000000"/>
                <w:sz w:val="20"/>
              </w:rPr>
              <w:t>
21 лошади *12=252 гектар</w:t>
            </w:r>
          </w:p>
          <w:bookmarkEnd w:id="673"/>
          <w:p>
            <w:pPr>
              <w:spacing w:after="20"/>
              <w:ind w:left="20"/>
              <w:jc w:val="both"/>
            </w:pPr>
            <w:r>
              <w:rPr>
                <w:rFonts w:ascii="Times New Roman"/>
                <w:b w:val="false"/>
                <w:i w:val="false"/>
                <w:color w:val="000000"/>
                <w:sz w:val="20"/>
              </w:rPr>
              <w:t>
252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Ербосынов Берик Окенович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 w:id="674"/>
          <w:p>
            <w:pPr>
              <w:spacing w:after="20"/>
              <w:ind w:left="20"/>
              <w:jc w:val="both"/>
            </w:pPr>
            <w:r>
              <w:rPr>
                <w:rFonts w:ascii="Times New Roman"/>
                <w:b w:val="false"/>
                <w:i w:val="false"/>
                <w:color w:val="000000"/>
                <w:sz w:val="20"/>
              </w:rPr>
              <w:t>
КРС 14 голов ,</w:t>
            </w:r>
          </w:p>
          <w:bookmarkEnd w:id="674"/>
          <w:p>
            <w:pPr>
              <w:spacing w:after="20"/>
              <w:ind w:left="20"/>
              <w:jc w:val="both"/>
            </w:pPr>
            <w:r>
              <w:rPr>
                <w:rFonts w:ascii="Times New Roman"/>
                <w:b w:val="false"/>
                <w:i w:val="false"/>
                <w:color w:val="000000"/>
                <w:sz w:val="20"/>
              </w:rPr>
              <w:t>
</w:t>
            </w:r>
            <w:r>
              <w:rPr>
                <w:rFonts w:ascii="Times New Roman"/>
                <w:b w:val="false"/>
                <w:i w:val="false"/>
                <w:color w:val="000000"/>
                <w:sz w:val="20"/>
              </w:rPr>
              <w:t>МРС – 36м ,</w:t>
            </w:r>
          </w:p>
          <w:p>
            <w:pPr>
              <w:spacing w:after="20"/>
              <w:ind w:left="20"/>
              <w:jc w:val="both"/>
            </w:pPr>
            <w:r>
              <w:rPr>
                <w:rFonts w:ascii="Times New Roman"/>
                <w:b w:val="false"/>
                <w:i w:val="false"/>
                <w:color w:val="000000"/>
                <w:sz w:val="20"/>
              </w:rPr>
              <w:t>
лошади - 1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 w:id="675"/>
          <w:p>
            <w:pPr>
              <w:spacing w:after="20"/>
              <w:ind w:left="20"/>
              <w:jc w:val="both"/>
            </w:pPr>
            <w:r>
              <w:rPr>
                <w:rFonts w:ascii="Times New Roman"/>
                <w:b w:val="false"/>
                <w:i w:val="false"/>
                <w:color w:val="000000"/>
                <w:sz w:val="20"/>
              </w:rPr>
              <w:t>
14КРС*10=140 гектар</w:t>
            </w:r>
          </w:p>
          <w:bookmarkEnd w:id="675"/>
          <w:p>
            <w:pPr>
              <w:spacing w:after="20"/>
              <w:ind w:left="20"/>
              <w:jc w:val="both"/>
            </w:pPr>
            <w:r>
              <w:rPr>
                <w:rFonts w:ascii="Times New Roman"/>
                <w:b w:val="false"/>
                <w:i w:val="false"/>
                <w:color w:val="000000"/>
                <w:sz w:val="20"/>
              </w:rPr>
              <w:t>
</w:t>
            </w:r>
            <w:r>
              <w:rPr>
                <w:rFonts w:ascii="Times New Roman"/>
                <w:b w:val="false"/>
                <w:i w:val="false"/>
                <w:color w:val="000000"/>
                <w:sz w:val="20"/>
              </w:rPr>
              <w:t>36МРС*2=72 гектар</w:t>
            </w:r>
          </w:p>
          <w:p>
            <w:pPr>
              <w:spacing w:after="20"/>
              <w:ind w:left="20"/>
              <w:jc w:val="both"/>
            </w:pPr>
            <w:r>
              <w:rPr>
                <w:rFonts w:ascii="Times New Roman"/>
                <w:b w:val="false"/>
                <w:i w:val="false"/>
                <w:color w:val="000000"/>
                <w:sz w:val="20"/>
              </w:rPr>
              <w:t>
</w:t>
            </w:r>
            <w:r>
              <w:rPr>
                <w:rFonts w:ascii="Times New Roman"/>
                <w:b w:val="false"/>
                <w:i w:val="false"/>
                <w:color w:val="000000"/>
                <w:sz w:val="20"/>
              </w:rPr>
              <w:t>1 лошади *12=12 гектар</w:t>
            </w:r>
          </w:p>
          <w:p>
            <w:pPr>
              <w:spacing w:after="20"/>
              <w:ind w:left="20"/>
              <w:jc w:val="both"/>
            </w:pPr>
            <w:r>
              <w:rPr>
                <w:rFonts w:ascii="Times New Roman"/>
                <w:b w:val="false"/>
                <w:i w:val="false"/>
                <w:color w:val="000000"/>
                <w:sz w:val="20"/>
              </w:rPr>
              <w:t>
140+72+12=224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Ермаков Владимир Николаевич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 w:id="676"/>
          <w:p>
            <w:pPr>
              <w:spacing w:after="20"/>
              <w:ind w:left="20"/>
              <w:jc w:val="both"/>
            </w:pPr>
            <w:r>
              <w:rPr>
                <w:rFonts w:ascii="Times New Roman"/>
                <w:b w:val="false"/>
                <w:i w:val="false"/>
                <w:color w:val="000000"/>
                <w:sz w:val="20"/>
              </w:rPr>
              <w:t>
КРС 1 голов,</w:t>
            </w:r>
          </w:p>
          <w:bookmarkEnd w:id="676"/>
          <w:p>
            <w:pPr>
              <w:spacing w:after="20"/>
              <w:ind w:left="20"/>
              <w:jc w:val="both"/>
            </w:pPr>
            <w:r>
              <w:rPr>
                <w:rFonts w:ascii="Times New Roman"/>
                <w:b w:val="false"/>
                <w:i w:val="false"/>
                <w:color w:val="000000"/>
                <w:sz w:val="20"/>
              </w:rPr>
              <w:t>
</w:t>
            </w:r>
            <w:r>
              <w:rPr>
                <w:rFonts w:ascii="Times New Roman"/>
                <w:b w:val="false"/>
                <w:i w:val="false"/>
                <w:color w:val="000000"/>
                <w:sz w:val="20"/>
              </w:rPr>
              <w:t>МРС - 8 голов ,</w:t>
            </w:r>
          </w:p>
          <w:p>
            <w:pPr>
              <w:spacing w:after="20"/>
              <w:ind w:left="20"/>
              <w:jc w:val="both"/>
            </w:pPr>
            <w:r>
              <w:rPr>
                <w:rFonts w:ascii="Times New Roman"/>
                <w:b w:val="false"/>
                <w:i w:val="false"/>
                <w:color w:val="000000"/>
                <w:sz w:val="20"/>
              </w:rPr>
              <w:t>
лошади - 9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 w:id="677"/>
          <w:p>
            <w:pPr>
              <w:spacing w:after="20"/>
              <w:ind w:left="20"/>
              <w:jc w:val="both"/>
            </w:pPr>
            <w:r>
              <w:rPr>
                <w:rFonts w:ascii="Times New Roman"/>
                <w:b w:val="false"/>
                <w:i w:val="false"/>
                <w:color w:val="000000"/>
                <w:sz w:val="20"/>
              </w:rPr>
              <w:t>
1КРС*10=10 гектар</w:t>
            </w:r>
          </w:p>
          <w:bookmarkEnd w:id="677"/>
          <w:p>
            <w:pPr>
              <w:spacing w:after="20"/>
              <w:ind w:left="20"/>
              <w:jc w:val="both"/>
            </w:pPr>
            <w:r>
              <w:rPr>
                <w:rFonts w:ascii="Times New Roman"/>
                <w:b w:val="false"/>
                <w:i w:val="false"/>
                <w:color w:val="000000"/>
                <w:sz w:val="20"/>
              </w:rPr>
              <w:t>
</w:t>
            </w:r>
            <w:r>
              <w:rPr>
                <w:rFonts w:ascii="Times New Roman"/>
                <w:b w:val="false"/>
                <w:i w:val="false"/>
                <w:color w:val="000000"/>
                <w:sz w:val="20"/>
              </w:rPr>
              <w:t>8МРС*2=16 гектар</w:t>
            </w:r>
          </w:p>
          <w:p>
            <w:pPr>
              <w:spacing w:after="20"/>
              <w:ind w:left="20"/>
              <w:jc w:val="both"/>
            </w:pPr>
            <w:r>
              <w:rPr>
                <w:rFonts w:ascii="Times New Roman"/>
                <w:b w:val="false"/>
                <w:i w:val="false"/>
                <w:color w:val="000000"/>
                <w:sz w:val="20"/>
              </w:rPr>
              <w:t>
</w:t>
            </w:r>
            <w:r>
              <w:rPr>
                <w:rFonts w:ascii="Times New Roman"/>
                <w:b w:val="false"/>
                <w:i w:val="false"/>
                <w:color w:val="000000"/>
                <w:sz w:val="20"/>
              </w:rPr>
              <w:t>9 лошади *12=108 гектар</w:t>
            </w:r>
          </w:p>
          <w:p>
            <w:pPr>
              <w:spacing w:after="20"/>
              <w:ind w:left="20"/>
              <w:jc w:val="both"/>
            </w:pPr>
            <w:r>
              <w:rPr>
                <w:rFonts w:ascii="Times New Roman"/>
                <w:b w:val="false"/>
                <w:i w:val="false"/>
                <w:color w:val="000000"/>
                <w:sz w:val="20"/>
              </w:rPr>
              <w:t>
10+16+108=134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Есельбаев Асет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Ержан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 w:id="678"/>
          <w:p>
            <w:pPr>
              <w:spacing w:after="20"/>
              <w:ind w:left="20"/>
              <w:jc w:val="both"/>
            </w:pPr>
            <w:r>
              <w:rPr>
                <w:rFonts w:ascii="Times New Roman"/>
                <w:b w:val="false"/>
                <w:i w:val="false"/>
                <w:color w:val="000000"/>
                <w:sz w:val="20"/>
              </w:rPr>
              <w:t>
КРС 56 голов,</w:t>
            </w:r>
          </w:p>
          <w:bookmarkEnd w:id="678"/>
          <w:p>
            <w:pPr>
              <w:spacing w:after="20"/>
              <w:ind w:left="20"/>
              <w:jc w:val="both"/>
            </w:pPr>
            <w:r>
              <w:rPr>
                <w:rFonts w:ascii="Times New Roman"/>
                <w:b w:val="false"/>
                <w:i w:val="false"/>
                <w:color w:val="000000"/>
                <w:sz w:val="20"/>
              </w:rPr>
              <w:t>
МРС - 646 голов , ди – лошади 58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 w:id="679"/>
          <w:p>
            <w:pPr>
              <w:spacing w:after="20"/>
              <w:ind w:left="20"/>
              <w:jc w:val="both"/>
            </w:pPr>
            <w:r>
              <w:rPr>
                <w:rFonts w:ascii="Times New Roman"/>
                <w:b w:val="false"/>
                <w:i w:val="false"/>
                <w:color w:val="000000"/>
                <w:sz w:val="20"/>
              </w:rPr>
              <w:t>
56КРС*10=560 гектар</w:t>
            </w:r>
          </w:p>
          <w:bookmarkEnd w:id="679"/>
          <w:p>
            <w:pPr>
              <w:spacing w:after="20"/>
              <w:ind w:left="20"/>
              <w:jc w:val="both"/>
            </w:pPr>
            <w:r>
              <w:rPr>
                <w:rFonts w:ascii="Times New Roman"/>
                <w:b w:val="false"/>
                <w:i w:val="false"/>
                <w:color w:val="000000"/>
                <w:sz w:val="20"/>
              </w:rPr>
              <w:t>
</w:t>
            </w:r>
            <w:r>
              <w:rPr>
                <w:rFonts w:ascii="Times New Roman"/>
                <w:b w:val="false"/>
                <w:i w:val="false"/>
                <w:color w:val="000000"/>
                <w:sz w:val="20"/>
              </w:rPr>
              <w:t>646МРС*2=1292 гектар</w:t>
            </w:r>
          </w:p>
          <w:p>
            <w:pPr>
              <w:spacing w:after="20"/>
              <w:ind w:left="20"/>
              <w:jc w:val="both"/>
            </w:pPr>
            <w:r>
              <w:rPr>
                <w:rFonts w:ascii="Times New Roman"/>
                <w:b w:val="false"/>
                <w:i w:val="false"/>
                <w:color w:val="000000"/>
                <w:sz w:val="20"/>
              </w:rPr>
              <w:t>
</w:t>
            </w:r>
            <w:r>
              <w:rPr>
                <w:rFonts w:ascii="Times New Roman"/>
                <w:b w:val="false"/>
                <w:i w:val="false"/>
                <w:color w:val="000000"/>
                <w:sz w:val="20"/>
              </w:rPr>
              <w:t>58 лошади *12=696 гектар</w:t>
            </w:r>
          </w:p>
          <w:p>
            <w:pPr>
              <w:spacing w:after="20"/>
              <w:ind w:left="20"/>
              <w:jc w:val="both"/>
            </w:pPr>
            <w:r>
              <w:rPr>
                <w:rFonts w:ascii="Times New Roman"/>
                <w:b w:val="false"/>
                <w:i w:val="false"/>
                <w:color w:val="000000"/>
                <w:sz w:val="20"/>
              </w:rPr>
              <w:t>
560+1292+696=2548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Жумакаримов Абдыкарим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 w:id="680"/>
          <w:p>
            <w:pPr>
              <w:spacing w:after="20"/>
              <w:ind w:left="20"/>
              <w:jc w:val="both"/>
            </w:pPr>
            <w:r>
              <w:rPr>
                <w:rFonts w:ascii="Times New Roman"/>
                <w:b w:val="false"/>
                <w:i w:val="false"/>
                <w:color w:val="000000"/>
                <w:sz w:val="20"/>
              </w:rPr>
              <w:t>
КРС 5 голов,</w:t>
            </w:r>
          </w:p>
          <w:bookmarkEnd w:id="680"/>
          <w:p>
            <w:pPr>
              <w:spacing w:after="20"/>
              <w:ind w:left="20"/>
              <w:jc w:val="both"/>
            </w:pPr>
            <w:r>
              <w:rPr>
                <w:rFonts w:ascii="Times New Roman"/>
                <w:b w:val="false"/>
                <w:i w:val="false"/>
                <w:color w:val="000000"/>
                <w:sz w:val="20"/>
              </w:rPr>
              <w:t>
</w:t>
            </w:r>
            <w:r>
              <w:rPr>
                <w:rFonts w:ascii="Times New Roman"/>
                <w:b w:val="false"/>
                <w:i w:val="false"/>
                <w:color w:val="000000"/>
                <w:sz w:val="20"/>
              </w:rPr>
              <w:t>МРС – 25 голов ,</w:t>
            </w:r>
          </w:p>
          <w:p>
            <w:pPr>
              <w:spacing w:after="20"/>
              <w:ind w:left="20"/>
              <w:jc w:val="both"/>
            </w:pPr>
            <w:r>
              <w:rPr>
                <w:rFonts w:ascii="Times New Roman"/>
                <w:b w:val="false"/>
                <w:i w:val="false"/>
                <w:color w:val="000000"/>
                <w:sz w:val="20"/>
              </w:rPr>
              <w:t>
лошади – 1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 w:id="681"/>
          <w:p>
            <w:pPr>
              <w:spacing w:after="20"/>
              <w:ind w:left="20"/>
              <w:jc w:val="both"/>
            </w:pPr>
            <w:r>
              <w:rPr>
                <w:rFonts w:ascii="Times New Roman"/>
                <w:b w:val="false"/>
                <w:i w:val="false"/>
                <w:color w:val="000000"/>
                <w:sz w:val="20"/>
              </w:rPr>
              <w:t>
5КРС*10=50 гектар</w:t>
            </w:r>
          </w:p>
          <w:bookmarkEnd w:id="681"/>
          <w:p>
            <w:pPr>
              <w:spacing w:after="20"/>
              <w:ind w:left="20"/>
              <w:jc w:val="both"/>
            </w:pPr>
            <w:r>
              <w:rPr>
                <w:rFonts w:ascii="Times New Roman"/>
                <w:b w:val="false"/>
                <w:i w:val="false"/>
                <w:color w:val="000000"/>
                <w:sz w:val="20"/>
              </w:rPr>
              <w:t>
</w:t>
            </w:r>
            <w:r>
              <w:rPr>
                <w:rFonts w:ascii="Times New Roman"/>
                <w:b w:val="false"/>
                <w:i w:val="false"/>
                <w:color w:val="000000"/>
                <w:sz w:val="20"/>
              </w:rPr>
              <w:t>25МРС*2=50 гектар</w:t>
            </w:r>
          </w:p>
          <w:p>
            <w:pPr>
              <w:spacing w:after="20"/>
              <w:ind w:left="20"/>
              <w:jc w:val="both"/>
            </w:pPr>
            <w:r>
              <w:rPr>
                <w:rFonts w:ascii="Times New Roman"/>
                <w:b w:val="false"/>
                <w:i w:val="false"/>
                <w:color w:val="000000"/>
                <w:sz w:val="20"/>
              </w:rPr>
              <w:t>
</w:t>
            </w:r>
            <w:r>
              <w:rPr>
                <w:rFonts w:ascii="Times New Roman"/>
                <w:b w:val="false"/>
                <w:i w:val="false"/>
                <w:color w:val="000000"/>
                <w:sz w:val="20"/>
              </w:rPr>
              <w:t>1 лошади *12=12 гектар</w:t>
            </w:r>
          </w:p>
          <w:p>
            <w:pPr>
              <w:spacing w:after="20"/>
              <w:ind w:left="20"/>
              <w:jc w:val="both"/>
            </w:pPr>
            <w:r>
              <w:rPr>
                <w:rFonts w:ascii="Times New Roman"/>
                <w:b w:val="false"/>
                <w:i w:val="false"/>
                <w:color w:val="000000"/>
                <w:sz w:val="20"/>
              </w:rPr>
              <w:t>
50+50+12=112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Кажигалиева Яна Евгеньевна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Колесников Александр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 w:id="682"/>
          <w:p>
            <w:pPr>
              <w:spacing w:after="20"/>
              <w:ind w:left="20"/>
              <w:jc w:val="both"/>
            </w:pPr>
            <w:r>
              <w:rPr>
                <w:rFonts w:ascii="Times New Roman"/>
                <w:b w:val="false"/>
                <w:i w:val="false"/>
                <w:color w:val="000000"/>
                <w:sz w:val="20"/>
              </w:rPr>
              <w:t>
КРС 9 голов ,</w:t>
            </w:r>
          </w:p>
          <w:bookmarkEnd w:id="682"/>
          <w:p>
            <w:pPr>
              <w:spacing w:after="20"/>
              <w:ind w:left="20"/>
              <w:jc w:val="both"/>
            </w:pPr>
            <w:r>
              <w:rPr>
                <w:rFonts w:ascii="Times New Roman"/>
                <w:b w:val="false"/>
                <w:i w:val="false"/>
                <w:color w:val="000000"/>
                <w:sz w:val="20"/>
              </w:rPr>
              <w:t>
лошади - 3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 w:id="683"/>
          <w:p>
            <w:pPr>
              <w:spacing w:after="20"/>
              <w:ind w:left="20"/>
              <w:jc w:val="both"/>
            </w:pPr>
            <w:r>
              <w:rPr>
                <w:rFonts w:ascii="Times New Roman"/>
                <w:b w:val="false"/>
                <w:i w:val="false"/>
                <w:color w:val="000000"/>
                <w:sz w:val="20"/>
              </w:rPr>
              <w:t>
9КРС*10=90 гектар</w:t>
            </w:r>
          </w:p>
          <w:bookmarkEnd w:id="683"/>
          <w:p>
            <w:pPr>
              <w:spacing w:after="20"/>
              <w:ind w:left="20"/>
              <w:jc w:val="both"/>
            </w:pPr>
            <w:r>
              <w:rPr>
                <w:rFonts w:ascii="Times New Roman"/>
                <w:b w:val="false"/>
                <w:i w:val="false"/>
                <w:color w:val="000000"/>
                <w:sz w:val="20"/>
              </w:rPr>
              <w:t>
</w:t>
            </w:r>
            <w:r>
              <w:rPr>
                <w:rFonts w:ascii="Times New Roman"/>
                <w:b w:val="false"/>
                <w:i w:val="false"/>
                <w:color w:val="000000"/>
                <w:sz w:val="20"/>
              </w:rPr>
              <w:t>3 лошади *12=36 гектар</w:t>
            </w:r>
          </w:p>
          <w:p>
            <w:pPr>
              <w:spacing w:after="20"/>
              <w:ind w:left="20"/>
              <w:jc w:val="both"/>
            </w:pPr>
            <w:r>
              <w:rPr>
                <w:rFonts w:ascii="Times New Roman"/>
                <w:b w:val="false"/>
                <w:i w:val="false"/>
                <w:color w:val="000000"/>
                <w:sz w:val="20"/>
              </w:rPr>
              <w:t>
90+36=126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Крючков Александр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7 голов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 w:id="684"/>
          <w:p>
            <w:pPr>
              <w:spacing w:after="20"/>
              <w:ind w:left="20"/>
              <w:jc w:val="both"/>
            </w:pPr>
            <w:r>
              <w:rPr>
                <w:rFonts w:ascii="Times New Roman"/>
                <w:b w:val="false"/>
                <w:i w:val="false"/>
                <w:color w:val="000000"/>
                <w:sz w:val="20"/>
              </w:rPr>
              <w:t>
7КРС*10=70 гектар</w:t>
            </w:r>
          </w:p>
          <w:bookmarkEnd w:id="684"/>
          <w:p>
            <w:pPr>
              <w:spacing w:after="20"/>
              <w:ind w:left="20"/>
              <w:jc w:val="both"/>
            </w:pPr>
            <w:r>
              <w:rPr>
                <w:rFonts w:ascii="Times New Roman"/>
                <w:b w:val="false"/>
                <w:i w:val="false"/>
                <w:color w:val="000000"/>
                <w:sz w:val="20"/>
              </w:rPr>
              <w:t>
70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Курункеев Тимур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Магизов Амангельды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Мадьяров Ержан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Макетова Мейрам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 w:id="685"/>
          <w:p>
            <w:pPr>
              <w:spacing w:after="20"/>
              <w:ind w:left="20"/>
              <w:jc w:val="both"/>
            </w:pPr>
            <w:r>
              <w:rPr>
                <w:rFonts w:ascii="Times New Roman"/>
                <w:b w:val="false"/>
                <w:i w:val="false"/>
                <w:color w:val="000000"/>
                <w:sz w:val="20"/>
              </w:rPr>
              <w:t>
КРС 322 голов ,</w:t>
            </w:r>
          </w:p>
          <w:bookmarkEnd w:id="685"/>
          <w:p>
            <w:pPr>
              <w:spacing w:after="20"/>
              <w:ind w:left="20"/>
              <w:jc w:val="both"/>
            </w:pPr>
            <w:r>
              <w:rPr>
                <w:rFonts w:ascii="Times New Roman"/>
                <w:b w:val="false"/>
                <w:i w:val="false"/>
                <w:color w:val="000000"/>
                <w:sz w:val="20"/>
              </w:rPr>
              <w:t>
</w:t>
            </w:r>
            <w:r>
              <w:rPr>
                <w:rFonts w:ascii="Times New Roman"/>
                <w:b w:val="false"/>
                <w:i w:val="false"/>
                <w:color w:val="000000"/>
                <w:sz w:val="20"/>
              </w:rPr>
              <w:t>МРС - 82 голов ,</w:t>
            </w:r>
          </w:p>
          <w:p>
            <w:pPr>
              <w:spacing w:after="20"/>
              <w:ind w:left="20"/>
              <w:jc w:val="both"/>
            </w:pPr>
            <w:r>
              <w:rPr>
                <w:rFonts w:ascii="Times New Roman"/>
                <w:b w:val="false"/>
                <w:i w:val="false"/>
                <w:color w:val="000000"/>
                <w:sz w:val="20"/>
              </w:rPr>
              <w:t>
лошади - 40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686"/>
          <w:p>
            <w:pPr>
              <w:spacing w:after="20"/>
              <w:ind w:left="20"/>
              <w:jc w:val="both"/>
            </w:pPr>
            <w:r>
              <w:rPr>
                <w:rFonts w:ascii="Times New Roman"/>
                <w:b w:val="false"/>
                <w:i w:val="false"/>
                <w:color w:val="000000"/>
                <w:sz w:val="20"/>
              </w:rPr>
              <w:t>
322КРС*10=3220 гектар</w:t>
            </w:r>
          </w:p>
          <w:bookmarkEnd w:id="686"/>
          <w:p>
            <w:pPr>
              <w:spacing w:after="20"/>
              <w:ind w:left="20"/>
              <w:jc w:val="both"/>
            </w:pPr>
            <w:r>
              <w:rPr>
                <w:rFonts w:ascii="Times New Roman"/>
                <w:b w:val="false"/>
                <w:i w:val="false"/>
                <w:color w:val="000000"/>
                <w:sz w:val="20"/>
              </w:rPr>
              <w:t>
</w:t>
            </w:r>
            <w:r>
              <w:rPr>
                <w:rFonts w:ascii="Times New Roman"/>
                <w:b w:val="false"/>
                <w:i w:val="false"/>
                <w:color w:val="000000"/>
                <w:sz w:val="20"/>
              </w:rPr>
              <w:t>82МРС*2=164 гектар</w:t>
            </w:r>
          </w:p>
          <w:p>
            <w:pPr>
              <w:spacing w:after="20"/>
              <w:ind w:left="20"/>
              <w:jc w:val="both"/>
            </w:pPr>
            <w:r>
              <w:rPr>
                <w:rFonts w:ascii="Times New Roman"/>
                <w:b w:val="false"/>
                <w:i w:val="false"/>
                <w:color w:val="000000"/>
                <w:sz w:val="20"/>
              </w:rPr>
              <w:t>
</w:t>
            </w:r>
            <w:r>
              <w:rPr>
                <w:rFonts w:ascii="Times New Roman"/>
                <w:b w:val="false"/>
                <w:i w:val="false"/>
                <w:color w:val="000000"/>
                <w:sz w:val="20"/>
              </w:rPr>
              <w:t>40 лошади *12=480 гектар</w:t>
            </w:r>
          </w:p>
          <w:p>
            <w:pPr>
              <w:spacing w:after="20"/>
              <w:ind w:left="20"/>
              <w:jc w:val="both"/>
            </w:pPr>
            <w:r>
              <w:rPr>
                <w:rFonts w:ascii="Times New Roman"/>
                <w:b w:val="false"/>
                <w:i w:val="false"/>
                <w:color w:val="000000"/>
                <w:sz w:val="20"/>
              </w:rPr>
              <w:t>
3220+164+480=3864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Мукатаев Аслан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Нуртолеу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6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 w:id="687"/>
          <w:p>
            <w:pPr>
              <w:spacing w:after="20"/>
              <w:ind w:left="20"/>
              <w:jc w:val="both"/>
            </w:pPr>
            <w:r>
              <w:rPr>
                <w:rFonts w:ascii="Times New Roman"/>
                <w:b w:val="false"/>
                <w:i w:val="false"/>
                <w:color w:val="000000"/>
                <w:sz w:val="20"/>
              </w:rPr>
              <w:t>
6КРС*10=60 гектар</w:t>
            </w:r>
          </w:p>
          <w:bookmarkEnd w:id="687"/>
          <w:p>
            <w:pPr>
              <w:spacing w:after="20"/>
              <w:ind w:left="20"/>
              <w:jc w:val="both"/>
            </w:pPr>
            <w:r>
              <w:rPr>
                <w:rFonts w:ascii="Times New Roman"/>
                <w:b w:val="false"/>
                <w:i w:val="false"/>
                <w:color w:val="000000"/>
                <w:sz w:val="20"/>
              </w:rPr>
              <w:t>
60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Осипов Владимир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Питенко Игорь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"Agro Baskan"</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 145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 w:id="688"/>
          <w:p>
            <w:pPr>
              <w:spacing w:after="20"/>
              <w:ind w:left="20"/>
              <w:jc w:val="both"/>
            </w:pPr>
            <w:r>
              <w:rPr>
                <w:rFonts w:ascii="Times New Roman"/>
                <w:b w:val="false"/>
                <w:i w:val="false"/>
                <w:color w:val="000000"/>
                <w:sz w:val="20"/>
              </w:rPr>
              <w:t>
145 лошади *12=1740 гектар</w:t>
            </w:r>
          </w:p>
          <w:bookmarkEnd w:id="688"/>
          <w:p>
            <w:pPr>
              <w:spacing w:after="20"/>
              <w:ind w:left="20"/>
              <w:jc w:val="both"/>
            </w:pPr>
            <w:r>
              <w:rPr>
                <w:rFonts w:ascii="Times New Roman"/>
                <w:b w:val="false"/>
                <w:i w:val="false"/>
                <w:color w:val="000000"/>
                <w:sz w:val="20"/>
              </w:rPr>
              <w:t>
1740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Полухин Евгений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 w:id="689"/>
          <w:p>
            <w:pPr>
              <w:spacing w:after="20"/>
              <w:ind w:left="20"/>
              <w:jc w:val="both"/>
            </w:pPr>
            <w:r>
              <w:rPr>
                <w:rFonts w:ascii="Times New Roman"/>
                <w:b w:val="false"/>
                <w:i w:val="false"/>
                <w:color w:val="000000"/>
                <w:sz w:val="20"/>
              </w:rPr>
              <w:t>
КРС 10 голов,</w:t>
            </w:r>
          </w:p>
          <w:bookmarkEnd w:id="689"/>
          <w:p>
            <w:pPr>
              <w:spacing w:after="20"/>
              <w:ind w:left="20"/>
              <w:jc w:val="both"/>
            </w:pPr>
            <w:r>
              <w:rPr>
                <w:rFonts w:ascii="Times New Roman"/>
                <w:b w:val="false"/>
                <w:i w:val="false"/>
                <w:color w:val="000000"/>
                <w:sz w:val="20"/>
              </w:rPr>
              <w:t>
</w:t>
            </w:r>
            <w:r>
              <w:rPr>
                <w:rFonts w:ascii="Times New Roman"/>
                <w:b w:val="false"/>
                <w:i w:val="false"/>
                <w:color w:val="000000"/>
                <w:sz w:val="20"/>
              </w:rPr>
              <w:t>МРС - 64 голов,</w:t>
            </w:r>
          </w:p>
          <w:p>
            <w:pPr>
              <w:spacing w:after="20"/>
              <w:ind w:left="20"/>
              <w:jc w:val="both"/>
            </w:pPr>
            <w:r>
              <w:rPr>
                <w:rFonts w:ascii="Times New Roman"/>
                <w:b w:val="false"/>
                <w:i w:val="false"/>
                <w:color w:val="000000"/>
                <w:sz w:val="20"/>
              </w:rPr>
              <w:t>
лошади - 55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 w:id="690"/>
          <w:p>
            <w:pPr>
              <w:spacing w:after="20"/>
              <w:ind w:left="20"/>
              <w:jc w:val="both"/>
            </w:pPr>
            <w:r>
              <w:rPr>
                <w:rFonts w:ascii="Times New Roman"/>
                <w:b w:val="false"/>
                <w:i w:val="false"/>
                <w:color w:val="000000"/>
                <w:sz w:val="20"/>
              </w:rPr>
              <w:t>
10КРС*10=100 гектар</w:t>
            </w:r>
          </w:p>
          <w:bookmarkEnd w:id="690"/>
          <w:p>
            <w:pPr>
              <w:spacing w:after="20"/>
              <w:ind w:left="20"/>
              <w:jc w:val="both"/>
            </w:pPr>
            <w:r>
              <w:rPr>
                <w:rFonts w:ascii="Times New Roman"/>
                <w:b w:val="false"/>
                <w:i w:val="false"/>
                <w:color w:val="000000"/>
                <w:sz w:val="20"/>
              </w:rPr>
              <w:t>
</w:t>
            </w:r>
            <w:r>
              <w:rPr>
                <w:rFonts w:ascii="Times New Roman"/>
                <w:b w:val="false"/>
                <w:i w:val="false"/>
                <w:color w:val="000000"/>
                <w:sz w:val="20"/>
              </w:rPr>
              <w:t>64МРС*2=128 гектар</w:t>
            </w:r>
          </w:p>
          <w:p>
            <w:pPr>
              <w:spacing w:after="20"/>
              <w:ind w:left="20"/>
              <w:jc w:val="both"/>
            </w:pPr>
            <w:r>
              <w:rPr>
                <w:rFonts w:ascii="Times New Roman"/>
                <w:b w:val="false"/>
                <w:i w:val="false"/>
                <w:color w:val="000000"/>
                <w:sz w:val="20"/>
              </w:rPr>
              <w:t>
</w:t>
            </w:r>
            <w:r>
              <w:rPr>
                <w:rFonts w:ascii="Times New Roman"/>
                <w:b w:val="false"/>
                <w:i w:val="false"/>
                <w:color w:val="000000"/>
                <w:sz w:val="20"/>
              </w:rPr>
              <w:t>55 лошади *12=660 гектар</w:t>
            </w:r>
          </w:p>
          <w:p>
            <w:pPr>
              <w:spacing w:after="20"/>
              <w:ind w:left="20"/>
              <w:jc w:val="both"/>
            </w:pPr>
            <w:r>
              <w:rPr>
                <w:rFonts w:ascii="Times New Roman"/>
                <w:b w:val="false"/>
                <w:i w:val="false"/>
                <w:color w:val="000000"/>
                <w:sz w:val="20"/>
              </w:rPr>
              <w:t>
100+128+660=888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Пшениснов Михаил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Роднов Александр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Савастеев Владимир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Саринов Замир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Сейсембеков Алшынбек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 w:id="691"/>
          <w:p>
            <w:pPr>
              <w:spacing w:after="20"/>
              <w:ind w:left="20"/>
              <w:jc w:val="both"/>
            </w:pPr>
            <w:r>
              <w:rPr>
                <w:rFonts w:ascii="Times New Roman"/>
                <w:b w:val="false"/>
                <w:i w:val="false"/>
                <w:color w:val="000000"/>
                <w:sz w:val="20"/>
              </w:rPr>
              <w:t>
КРС 10 голов,</w:t>
            </w:r>
          </w:p>
          <w:bookmarkEnd w:id="691"/>
          <w:p>
            <w:pPr>
              <w:spacing w:after="20"/>
              <w:ind w:left="20"/>
              <w:jc w:val="both"/>
            </w:pPr>
            <w:r>
              <w:rPr>
                <w:rFonts w:ascii="Times New Roman"/>
                <w:b w:val="false"/>
                <w:i w:val="false"/>
                <w:color w:val="000000"/>
                <w:sz w:val="20"/>
              </w:rPr>
              <w:t>
43МРС - 50 голов , лошади - 1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 w:id="692"/>
          <w:p>
            <w:pPr>
              <w:spacing w:after="20"/>
              <w:ind w:left="20"/>
              <w:jc w:val="both"/>
            </w:pPr>
            <w:r>
              <w:rPr>
                <w:rFonts w:ascii="Times New Roman"/>
                <w:b w:val="false"/>
                <w:i w:val="false"/>
                <w:color w:val="000000"/>
                <w:sz w:val="20"/>
              </w:rPr>
              <w:t>
10КРС*10=100 гектар</w:t>
            </w:r>
          </w:p>
          <w:bookmarkEnd w:id="692"/>
          <w:p>
            <w:pPr>
              <w:spacing w:after="20"/>
              <w:ind w:left="20"/>
              <w:jc w:val="both"/>
            </w:pPr>
            <w:r>
              <w:rPr>
                <w:rFonts w:ascii="Times New Roman"/>
                <w:b w:val="false"/>
                <w:i w:val="false"/>
                <w:color w:val="000000"/>
                <w:sz w:val="20"/>
              </w:rPr>
              <w:t>
</w:t>
            </w:r>
            <w:r>
              <w:rPr>
                <w:rFonts w:ascii="Times New Roman"/>
                <w:b w:val="false"/>
                <w:i w:val="false"/>
                <w:color w:val="000000"/>
                <w:sz w:val="20"/>
              </w:rPr>
              <w:t>50МРС*2=100 гектар</w:t>
            </w:r>
          </w:p>
          <w:p>
            <w:pPr>
              <w:spacing w:after="20"/>
              <w:ind w:left="20"/>
              <w:jc w:val="both"/>
            </w:pPr>
            <w:r>
              <w:rPr>
                <w:rFonts w:ascii="Times New Roman"/>
                <w:b w:val="false"/>
                <w:i w:val="false"/>
                <w:color w:val="000000"/>
                <w:sz w:val="20"/>
              </w:rPr>
              <w:t>
</w:t>
            </w:r>
            <w:r>
              <w:rPr>
                <w:rFonts w:ascii="Times New Roman"/>
                <w:b w:val="false"/>
                <w:i w:val="false"/>
                <w:color w:val="000000"/>
                <w:sz w:val="20"/>
              </w:rPr>
              <w:t>1 лошади *12=12 гектар</w:t>
            </w:r>
          </w:p>
          <w:p>
            <w:pPr>
              <w:spacing w:after="20"/>
              <w:ind w:left="20"/>
              <w:jc w:val="both"/>
            </w:pPr>
            <w:r>
              <w:rPr>
                <w:rFonts w:ascii="Times New Roman"/>
                <w:b w:val="false"/>
                <w:i w:val="false"/>
                <w:color w:val="000000"/>
                <w:sz w:val="20"/>
              </w:rPr>
              <w:t>
100+100+12=212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Серебряков Абдрахим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 w:id="693"/>
          <w:p>
            <w:pPr>
              <w:spacing w:after="20"/>
              <w:ind w:left="20"/>
              <w:jc w:val="both"/>
            </w:pPr>
            <w:r>
              <w:rPr>
                <w:rFonts w:ascii="Times New Roman"/>
                <w:b w:val="false"/>
                <w:i w:val="false"/>
                <w:color w:val="000000"/>
                <w:sz w:val="20"/>
              </w:rPr>
              <w:t>
КРС 9голов</w:t>
            </w:r>
          </w:p>
          <w:bookmarkEnd w:id="693"/>
          <w:p>
            <w:pPr>
              <w:spacing w:after="20"/>
              <w:ind w:left="20"/>
              <w:jc w:val="both"/>
            </w:pPr>
            <w:r>
              <w:rPr>
                <w:rFonts w:ascii="Times New Roman"/>
                <w:b w:val="false"/>
                <w:i w:val="false"/>
                <w:color w:val="000000"/>
                <w:sz w:val="20"/>
              </w:rPr>
              <w:t>
лошади - 34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 w:id="694"/>
          <w:p>
            <w:pPr>
              <w:spacing w:after="20"/>
              <w:ind w:left="20"/>
              <w:jc w:val="both"/>
            </w:pPr>
            <w:r>
              <w:rPr>
                <w:rFonts w:ascii="Times New Roman"/>
                <w:b w:val="false"/>
                <w:i w:val="false"/>
                <w:color w:val="000000"/>
                <w:sz w:val="20"/>
              </w:rPr>
              <w:t>
9КРС*10=90 гектар</w:t>
            </w:r>
          </w:p>
          <w:bookmarkEnd w:id="694"/>
          <w:p>
            <w:pPr>
              <w:spacing w:after="20"/>
              <w:ind w:left="20"/>
              <w:jc w:val="both"/>
            </w:pPr>
            <w:r>
              <w:rPr>
                <w:rFonts w:ascii="Times New Roman"/>
                <w:b w:val="false"/>
                <w:i w:val="false"/>
                <w:color w:val="000000"/>
                <w:sz w:val="20"/>
              </w:rPr>
              <w:t>
</w:t>
            </w:r>
            <w:r>
              <w:rPr>
                <w:rFonts w:ascii="Times New Roman"/>
                <w:b w:val="false"/>
                <w:i w:val="false"/>
                <w:color w:val="000000"/>
                <w:sz w:val="20"/>
              </w:rPr>
              <w:t>34 лошади *12=408 гектар</w:t>
            </w:r>
          </w:p>
          <w:p>
            <w:pPr>
              <w:spacing w:after="20"/>
              <w:ind w:left="20"/>
              <w:jc w:val="both"/>
            </w:pPr>
            <w:r>
              <w:rPr>
                <w:rFonts w:ascii="Times New Roman"/>
                <w:b w:val="false"/>
                <w:i w:val="false"/>
                <w:color w:val="000000"/>
                <w:sz w:val="20"/>
              </w:rPr>
              <w:t>
90+408=498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Сотников Анатолий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 w:id="695"/>
          <w:p>
            <w:pPr>
              <w:spacing w:after="20"/>
              <w:ind w:left="20"/>
              <w:jc w:val="both"/>
            </w:pPr>
            <w:r>
              <w:rPr>
                <w:rFonts w:ascii="Times New Roman"/>
                <w:b w:val="false"/>
                <w:i w:val="false"/>
                <w:color w:val="000000"/>
                <w:sz w:val="20"/>
              </w:rPr>
              <w:t>
КРС 1 голов ,</w:t>
            </w:r>
          </w:p>
          <w:bookmarkEnd w:id="695"/>
          <w:p>
            <w:pPr>
              <w:spacing w:after="20"/>
              <w:ind w:left="20"/>
              <w:jc w:val="both"/>
            </w:pPr>
            <w:r>
              <w:rPr>
                <w:rFonts w:ascii="Times New Roman"/>
                <w:b w:val="false"/>
                <w:i w:val="false"/>
                <w:color w:val="000000"/>
                <w:sz w:val="20"/>
              </w:rPr>
              <w:t>
Лошади - 7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 w:id="696"/>
          <w:p>
            <w:pPr>
              <w:spacing w:after="20"/>
              <w:ind w:left="20"/>
              <w:jc w:val="both"/>
            </w:pPr>
            <w:r>
              <w:rPr>
                <w:rFonts w:ascii="Times New Roman"/>
                <w:b w:val="false"/>
                <w:i w:val="false"/>
                <w:color w:val="000000"/>
                <w:sz w:val="20"/>
              </w:rPr>
              <w:t>
1КРС*10=10 гектар</w:t>
            </w:r>
          </w:p>
          <w:bookmarkEnd w:id="696"/>
          <w:p>
            <w:pPr>
              <w:spacing w:after="20"/>
              <w:ind w:left="20"/>
              <w:jc w:val="both"/>
            </w:pPr>
            <w:r>
              <w:rPr>
                <w:rFonts w:ascii="Times New Roman"/>
                <w:b w:val="false"/>
                <w:i w:val="false"/>
                <w:color w:val="000000"/>
                <w:sz w:val="20"/>
              </w:rPr>
              <w:t>
</w:t>
            </w:r>
            <w:r>
              <w:rPr>
                <w:rFonts w:ascii="Times New Roman"/>
                <w:b w:val="false"/>
                <w:i w:val="false"/>
                <w:color w:val="000000"/>
                <w:sz w:val="20"/>
              </w:rPr>
              <w:t>7 лошади *12=84 гектар</w:t>
            </w:r>
          </w:p>
          <w:p>
            <w:pPr>
              <w:spacing w:after="20"/>
              <w:ind w:left="20"/>
              <w:jc w:val="both"/>
            </w:pPr>
            <w:r>
              <w:rPr>
                <w:rFonts w:ascii="Times New Roman"/>
                <w:b w:val="false"/>
                <w:i w:val="false"/>
                <w:color w:val="000000"/>
                <w:sz w:val="20"/>
              </w:rPr>
              <w:t>
10+84=94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Мейрам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Тайбекова Багдат Ахметбековна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 w:id="697"/>
          <w:p>
            <w:pPr>
              <w:spacing w:after="20"/>
              <w:ind w:left="20"/>
              <w:jc w:val="both"/>
            </w:pPr>
            <w:r>
              <w:rPr>
                <w:rFonts w:ascii="Times New Roman"/>
                <w:b w:val="false"/>
                <w:i w:val="false"/>
                <w:color w:val="000000"/>
                <w:sz w:val="20"/>
              </w:rPr>
              <w:t>
МРС - 35 голов ,</w:t>
            </w:r>
          </w:p>
          <w:bookmarkEnd w:id="697"/>
          <w:p>
            <w:pPr>
              <w:spacing w:after="20"/>
              <w:ind w:left="20"/>
              <w:jc w:val="both"/>
            </w:pPr>
            <w:r>
              <w:rPr>
                <w:rFonts w:ascii="Times New Roman"/>
                <w:b w:val="false"/>
                <w:i w:val="false"/>
                <w:color w:val="000000"/>
                <w:sz w:val="20"/>
              </w:rPr>
              <w:t>
лошади - 3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 w:id="698"/>
          <w:p>
            <w:pPr>
              <w:spacing w:after="20"/>
              <w:ind w:left="20"/>
              <w:jc w:val="both"/>
            </w:pPr>
            <w:r>
              <w:rPr>
                <w:rFonts w:ascii="Times New Roman"/>
                <w:b w:val="false"/>
                <w:i w:val="false"/>
                <w:color w:val="000000"/>
                <w:sz w:val="20"/>
              </w:rPr>
              <w:t>
35МРС *2=70 гектар</w:t>
            </w:r>
          </w:p>
          <w:bookmarkEnd w:id="698"/>
          <w:p>
            <w:pPr>
              <w:spacing w:after="20"/>
              <w:ind w:left="20"/>
              <w:jc w:val="both"/>
            </w:pPr>
            <w:r>
              <w:rPr>
                <w:rFonts w:ascii="Times New Roman"/>
                <w:b w:val="false"/>
                <w:i w:val="false"/>
                <w:color w:val="000000"/>
                <w:sz w:val="20"/>
              </w:rPr>
              <w:t>
</w:t>
            </w:r>
            <w:r>
              <w:rPr>
                <w:rFonts w:ascii="Times New Roman"/>
                <w:b w:val="false"/>
                <w:i w:val="false"/>
                <w:color w:val="000000"/>
                <w:sz w:val="20"/>
              </w:rPr>
              <w:t>3 лошади *12=36 гектар</w:t>
            </w:r>
          </w:p>
          <w:p>
            <w:pPr>
              <w:spacing w:after="20"/>
              <w:ind w:left="20"/>
              <w:jc w:val="both"/>
            </w:pPr>
            <w:r>
              <w:rPr>
                <w:rFonts w:ascii="Times New Roman"/>
                <w:b w:val="false"/>
                <w:i w:val="false"/>
                <w:color w:val="000000"/>
                <w:sz w:val="20"/>
              </w:rPr>
              <w:t>
70+36=106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Тайлакова Зайда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Таймункенова Кульчатай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 w:id="699"/>
          <w:p>
            <w:pPr>
              <w:spacing w:after="20"/>
              <w:ind w:left="20"/>
              <w:jc w:val="both"/>
            </w:pPr>
            <w:r>
              <w:rPr>
                <w:rFonts w:ascii="Times New Roman"/>
                <w:b w:val="false"/>
                <w:i w:val="false"/>
                <w:color w:val="000000"/>
                <w:sz w:val="20"/>
              </w:rPr>
              <w:t>
КРС 1 голов,</w:t>
            </w:r>
          </w:p>
          <w:bookmarkEnd w:id="699"/>
          <w:p>
            <w:pPr>
              <w:spacing w:after="20"/>
              <w:ind w:left="20"/>
              <w:jc w:val="both"/>
            </w:pPr>
            <w:r>
              <w:rPr>
                <w:rFonts w:ascii="Times New Roman"/>
                <w:b w:val="false"/>
                <w:i w:val="false"/>
                <w:color w:val="000000"/>
                <w:sz w:val="20"/>
              </w:rPr>
              <w:t>
МРС - 41 голов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 w:id="700"/>
          <w:p>
            <w:pPr>
              <w:spacing w:after="20"/>
              <w:ind w:left="20"/>
              <w:jc w:val="both"/>
            </w:pPr>
            <w:r>
              <w:rPr>
                <w:rFonts w:ascii="Times New Roman"/>
                <w:b w:val="false"/>
                <w:i w:val="false"/>
                <w:color w:val="000000"/>
                <w:sz w:val="20"/>
              </w:rPr>
              <w:t>
1КРС*10=10 гектар</w:t>
            </w:r>
          </w:p>
          <w:bookmarkEnd w:id="700"/>
          <w:p>
            <w:pPr>
              <w:spacing w:after="20"/>
              <w:ind w:left="20"/>
              <w:jc w:val="both"/>
            </w:pPr>
            <w:r>
              <w:rPr>
                <w:rFonts w:ascii="Times New Roman"/>
                <w:b w:val="false"/>
                <w:i w:val="false"/>
                <w:color w:val="000000"/>
                <w:sz w:val="20"/>
              </w:rPr>
              <w:t>
</w:t>
            </w:r>
            <w:r>
              <w:rPr>
                <w:rFonts w:ascii="Times New Roman"/>
                <w:b w:val="false"/>
                <w:i w:val="false"/>
                <w:color w:val="000000"/>
                <w:sz w:val="20"/>
              </w:rPr>
              <w:t>41МРС*2=82 гектар</w:t>
            </w:r>
          </w:p>
          <w:p>
            <w:pPr>
              <w:spacing w:after="20"/>
              <w:ind w:left="20"/>
              <w:jc w:val="both"/>
            </w:pPr>
            <w:r>
              <w:rPr>
                <w:rFonts w:ascii="Times New Roman"/>
                <w:b w:val="false"/>
                <w:i w:val="false"/>
                <w:color w:val="000000"/>
                <w:sz w:val="20"/>
              </w:rPr>
              <w:t>
10+82=92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Тастемиров Жакыпбек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 w:id="701"/>
          <w:p>
            <w:pPr>
              <w:spacing w:after="20"/>
              <w:ind w:left="20"/>
              <w:jc w:val="both"/>
            </w:pPr>
            <w:r>
              <w:rPr>
                <w:rFonts w:ascii="Times New Roman"/>
                <w:b w:val="false"/>
                <w:i w:val="false"/>
                <w:color w:val="000000"/>
                <w:sz w:val="20"/>
              </w:rPr>
              <w:t>
КРС 63 голов ,</w:t>
            </w:r>
          </w:p>
          <w:bookmarkEnd w:id="701"/>
          <w:p>
            <w:pPr>
              <w:spacing w:after="20"/>
              <w:ind w:left="20"/>
              <w:jc w:val="both"/>
            </w:pPr>
            <w:r>
              <w:rPr>
                <w:rFonts w:ascii="Times New Roman"/>
                <w:b w:val="false"/>
                <w:i w:val="false"/>
                <w:color w:val="000000"/>
                <w:sz w:val="20"/>
              </w:rPr>
              <w:t>
МРС - 105 голов , лошади - 39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 w:id="702"/>
          <w:p>
            <w:pPr>
              <w:spacing w:after="20"/>
              <w:ind w:left="20"/>
              <w:jc w:val="both"/>
            </w:pPr>
            <w:r>
              <w:rPr>
                <w:rFonts w:ascii="Times New Roman"/>
                <w:b w:val="false"/>
                <w:i w:val="false"/>
                <w:color w:val="000000"/>
                <w:sz w:val="20"/>
              </w:rPr>
              <w:t>
63КРС*10=630 гектар</w:t>
            </w:r>
          </w:p>
          <w:bookmarkEnd w:id="702"/>
          <w:p>
            <w:pPr>
              <w:spacing w:after="20"/>
              <w:ind w:left="20"/>
              <w:jc w:val="both"/>
            </w:pPr>
            <w:r>
              <w:rPr>
                <w:rFonts w:ascii="Times New Roman"/>
                <w:b w:val="false"/>
                <w:i w:val="false"/>
                <w:color w:val="000000"/>
                <w:sz w:val="20"/>
              </w:rPr>
              <w:t>
</w:t>
            </w:r>
            <w:r>
              <w:rPr>
                <w:rFonts w:ascii="Times New Roman"/>
                <w:b w:val="false"/>
                <w:i w:val="false"/>
                <w:color w:val="000000"/>
                <w:sz w:val="20"/>
              </w:rPr>
              <w:t>МРС105*2=210 гектар</w:t>
            </w:r>
          </w:p>
          <w:p>
            <w:pPr>
              <w:spacing w:after="20"/>
              <w:ind w:left="20"/>
              <w:jc w:val="both"/>
            </w:pPr>
            <w:r>
              <w:rPr>
                <w:rFonts w:ascii="Times New Roman"/>
                <w:b w:val="false"/>
                <w:i w:val="false"/>
                <w:color w:val="000000"/>
                <w:sz w:val="20"/>
              </w:rPr>
              <w:t>
</w:t>
            </w:r>
            <w:r>
              <w:rPr>
                <w:rFonts w:ascii="Times New Roman"/>
                <w:b w:val="false"/>
                <w:i w:val="false"/>
                <w:color w:val="000000"/>
                <w:sz w:val="20"/>
              </w:rPr>
              <w:t>39 лошади *12=468 гектар</w:t>
            </w:r>
          </w:p>
          <w:p>
            <w:pPr>
              <w:spacing w:after="20"/>
              <w:ind w:left="20"/>
              <w:jc w:val="both"/>
            </w:pPr>
            <w:r>
              <w:rPr>
                <w:rFonts w:ascii="Times New Roman"/>
                <w:b w:val="false"/>
                <w:i w:val="false"/>
                <w:color w:val="000000"/>
                <w:sz w:val="20"/>
              </w:rPr>
              <w:t>
630+210+468=1308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Текебаев Камибек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 - 257 голов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 w:id="703"/>
          <w:p>
            <w:pPr>
              <w:spacing w:after="20"/>
              <w:ind w:left="20"/>
              <w:jc w:val="both"/>
            </w:pPr>
            <w:r>
              <w:rPr>
                <w:rFonts w:ascii="Times New Roman"/>
                <w:b w:val="false"/>
                <w:i w:val="false"/>
                <w:color w:val="000000"/>
                <w:sz w:val="20"/>
              </w:rPr>
              <w:t>
257МРС*2=514 гектар</w:t>
            </w:r>
          </w:p>
          <w:bookmarkEnd w:id="703"/>
          <w:p>
            <w:pPr>
              <w:spacing w:after="20"/>
              <w:ind w:left="20"/>
              <w:jc w:val="both"/>
            </w:pPr>
            <w:r>
              <w:rPr>
                <w:rFonts w:ascii="Times New Roman"/>
                <w:b w:val="false"/>
                <w:i w:val="false"/>
                <w:color w:val="000000"/>
                <w:sz w:val="20"/>
              </w:rPr>
              <w:t>
514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Тентекматаева Жанна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 w:id="704"/>
          <w:p>
            <w:pPr>
              <w:spacing w:after="20"/>
              <w:ind w:left="20"/>
              <w:jc w:val="both"/>
            </w:pPr>
            <w:r>
              <w:rPr>
                <w:rFonts w:ascii="Times New Roman"/>
                <w:b w:val="false"/>
                <w:i w:val="false"/>
                <w:color w:val="000000"/>
                <w:sz w:val="20"/>
              </w:rPr>
              <w:t>
КРС 1 голов,</w:t>
            </w:r>
          </w:p>
          <w:bookmarkEnd w:id="704"/>
          <w:p>
            <w:pPr>
              <w:spacing w:after="20"/>
              <w:ind w:left="20"/>
              <w:jc w:val="both"/>
            </w:pPr>
            <w:r>
              <w:rPr>
                <w:rFonts w:ascii="Times New Roman"/>
                <w:b w:val="false"/>
                <w:i w:val="false"/>
                <w:color w:val="000000"/>
                <w:sz w:val="20"/>
              </w:rPr>
              <w:t>
</w:t>
            </w:r>
            <w:r>
              <w:rPr>
                <w:rFonts w:ascii="Times New Roman"/>
                <w:b w:val="false"/>
                <w:i w:val="false"/>
                <w:color w:val="000000"/>
                <w:sz w:val="20"/>
              </w:rPr>
              <w:t>МРС - 20 голов,</w:t>
            </w:r>
          </w:p>
          <w:p>
            <w:pPr>
              <w:spacing w:after="20"/>
              <w:ind w:left="20"/>
              <w:jc w:val="both"/>
            </w:pPr>
            <w:r>
              <w:rPr>
                <w:rFonts w:ascii="Times New Roman"/>
                <w:b w:val="false"/>
                <w:i w:val="false"/>
                <w:color w:val="000000"/>
                <w:sz w:val="20"/>
              </w:rPr>
              <w:t>
лошади - 3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 w:id="705"/>
          <w:p>
            <w:pPr>
              <w:spacing w:after="20"/>
              <w:ind w:left="20"/>
              <w:jc w:val="both"/>
            </w:pPr>
            <w:r>
              <w:rPr>
                <w:rFonts w:ascii="Times New Roman"/>
                <w:b w:val="false"/>
                <w:i w:val="false"/>
                <w:color w:val="000000"/>
                <w:sz w:val="20"/>
              </w:rPr>
              <w:t>
1КРС*10=10 гектар</w:t>
            </w:r>
          </w:p>
          <w:bookmarkEnd w:id="705"/>
          <w:p>
            <w:pPr>
              <w:spacing w:after="20"/>
              <w:ind w:left="20"/>
              <w:jc w:val="both"/>
            </w:pPr>
            <w:r>
              <w:rPr>
                <w:rFonts w:ascii="Times New Roman"/>
                <w:b w:val="false"/>
                <w:i w:val="false"/>
                <w:color w:val="000000"/>
                <w:sz w:val="20"/>
              </w:rPr>
              <w:t>
</w:t>
            </w:r>
            <w:r>
              <w:rPr>
                <w:rFonts w:ascii="Times New Roman"/>
                <w:b w:val="false"/>
                <w:i w:val="false"/>
                <w:color w:val="000000"/>
                <w:sz w:val="20"/>
              </w:rPr>
              <w:t>20МРС*2=40 гектар</w:t>
            </w:r>
          </w:p>
          <w:p>
            <w:pPr>
              <w:spacing w:after="20"/>
              <w:ind w:left="20"/>
              <w:jc w:val="both"/>
            </w:pPr>
            <w:r>
              <w:rPr>
                <w:rFonts w:ascii="Times New Roman"/>
                <w:b w:val="false"/>
                <w:i w:val="false"/>
                <w:color w:val="000000"/>
                <w:sz w:val="20"/>
              </w:rPr>
              <w:t>
</w:t>
            </w:r>
            <w:r>
              <w:rPr>
                <w:rFonts w:ascii="Times New Roman"/>
                <w:b w:val="false"/>
                <w:i w:val="false"/>
                <w:color w:val="000000"/>
                <w:sz w:val="20"/>
              </w:rPr>
              <w:t>3 лошади *12=36 гектар</w:t>
            </w:r>
          </w:p>
          <w:p>
            <w:pPr>
              <w:spacing w:after="20"/>
              <w:ind w:left="20"/>
              <w:jc w:val="both"/>
            </w:pPr>
            <w:r>
              <w:rPr>
                <w:rFonts w:ascii="Times New Roman"/>
                <w:b w:val="false"/>
                <w:i w:val="false"/>
                <w:color w:val="000000"/>
                <w:sz w:val="20"/>
              </w:rPr>
              <w:t>
10+40+36=82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"Март Агро"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"Саркан Агро"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Тургангалиев Сагынтай Жумажанович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Тургумбекова Жумаш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- 9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 w:id="706"/>
          <w:p>
            <w:pPr>
              <w:spacing w:after="20"/>
              <w:ind w:left="20"/>
              <w:jc w:val="both"/>
            </w:pPr>
            <w:r>
              <w:rPr>
                <w:rFonts w:ascii="Times New Roman"/>
                <w:b w:val="false"/>
                <w:i w:val="false"/>
                <w:color w:val="000000"/>
                <w:sz w:val="20"/>
              </w:rPr>
              <w:t>
9 лошади *12=108 гектар</w:t>
            </w:r>
          </w:p>
          <w:bookmarkEnd w:id="706"/>
          <w:p>
            <w:pPr>
              <w:spacing w:after="20"/>
              <w:ind w:left="20"/>
              <w:jc w:val="both"/>
            </w:pPr>
            <w:r>
              <w:rPr>
                <w:rFonts w:ascii="Times New Roman"/>
                <w:b w:val="false"/>
                <w:i w:val="false"/>
                <w:color w:val="000000"/>
                <w:sz w:val="20"/>
              </w:rPr>
              <w:t>
108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 w:id="707"/>
          <w:p>
            <w:pPr>
              <w:spacing w:after="20"/>
              <w:ind w:left="20"/>
              <w:jc w:val="both"/>
            </w:pPr>
            <w:r>
              <w:rPr>
                <w:rFonts w:ascii="Times New Roman"/>
                <w:b w:val="false"/>
                <w:i w:val="false"/>
                <w:color w:val="000000"/>
                <w:sz w:val="20"/>
              </w:rPr>
              <w:t>
Турусбаев Жа</w:t>
            </w:r>
          </w:p>
          <w:bookmarkEnd w:id="707"/>
          <w:p>
            <w:pPr>
              <w:spacing w:after="20"/>
              <w:ind w:left="20"/>
              <w:jc w:val="both"/>
            </w:pPr>
            <w:r>
              <w:rPr>
                <w:rFonts w:ascii="Times New Roman"/>
                <w:b w:val="false"/>
                <w:i w:val="false"/>
                <w:color w:val="000000"/>
                <w:sz w:val="20"/>
              </w:rPr>
              <w:t>
рылкасын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 w:id="708"/>
          <w:p>
            <w:pPr>
              <w:spacing w:after="20"/>
              <w:ind w:left="20"/>
              <w:jc w:val="both"/>
            </w:pPr>
            <w:r>
              <w:rPr>
                <w:rFonts w:ascii="Times New Roman"/>
                <w:b w:val="false"/>
                <w:i w:val="false"/>
                <w:color w:val="000000"/>
                <w:sz w:val="20"/>
              </w:rPr>
              <w:t>
КРС 20 голов ,</w:t>
            </w:r>
          </w:p>
          <w:bookmarkEnd w:id="708"/>
          <w:p>
            <w:pPr>
              <w:spacing w:after="20"/>
              <w:ind w:left="20"/>
              <w:jc w:val="both"/>
            </w:pPr>
            <w:r>
              <w:rPr>
                <w:rFonts w:ascii="Times New Roman"/>
                <w:b w:val="false"/>
                <w:i w:val="false"/>
                <w:color w:val="000000"/>
                <w:sz w:val="20"/>
              </w:rPr>
              <w:t>
</w:t>
            </w:r>
            <w:r>
              <w:rPr>
                <w:rFonts w:ascii="Times New Roman"/>
                <w:b w:val="false"/>
                <w:i w:val="false"/>
                <w:color w:val="000000"/>
                <w:sz w:val="20"/>
              </w:rPr>
              <w:t>МРС- 51 голов ,</w:t>
            </w:r>
          </w:p>
          <w:p>
            <w:pPr>
              <w:spacing w:after="20"/>
              <w:ind w:left="20"/>
              <w:jc w:val="both"/>
            </w:pPr>
            <w:r>
              <w:rPr>
                <w:rFonts w:ascii="Times New Roman"/>
                <w:b w:val="false"/>
                <w:i w:val="false"/>
                <w:color w:val="000000"/>
                <w:sz w:val="20"/>
              </w:rPr>
              <w:t>
лошади - 2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 w:id="709"/>
          <w:p>
            <w:pPr>
              <w:spacing w:after="20"/>
              <w:ind w:left="20"/>
              <w:jc w:val="both"/>
            </w:pPr>
            <w:r>
              <w:rPr>
                <w:rFonts w:ascii="Times New Roman"/>
                <w:b w:val="false"/>
                <w:i w:val="false"/>
                <w:color w:val="000000"/>
                <w:sz w:val="20"/>
              </w:rPr>
              <w:t>
20КРС*10=200 гектар</w:t>
            </w:r>
          </w:p>
          <w:bookmarkEnd w:id="709"/>
          <w:p>
            <w:pPr>
              <w:spacing w:after="20"/>
              <w:ind w:left="20"/>
              <w:jc w:val="both"/>
            </w:pPr>
            <w:r>
              <w:rPr>
                <w:rFonts w:ascii="Times New Roman"/>
                <w:b w:val="false"/>
                <w:i w:val="false"/>
                <w:color w:val="000000"/>
                <w:sz w:val="20"/>
              </w:rPr>
              <w:t>
</w:t>
            </w:r>
            <w:r>
              <w:rPr>
                <w:rFonts w:ascii="Times New Roman"/>
                <w:b w:val="false"/>
                <w:i w:val="false"/>
                <w:color w:val="000000"/>
                <w:sz w:val="20"/>
              </w:rPr>
              <w:t>51МРС*2=102 гектар 2 лошади *12=24 гектар</w:t>
            </w:r>
          </w:p>
          <w:p>
            <w:pPr>
              <w:spacing w:after="20"/>
              <w:ind w:left="20"/>
              <w:jc w:val="both"/>
            </w:pPr>
            <w:r>
              <w:rPr>
                <w:rFonts w:ascii="Times New Roman"/>
                <w:b w:val="false"/>
                <w:i w:val="false"/>
                <w:color w:val="000000"/>
                <w:sz w:val="20"/>
              </w:rPr>
              <w:t>
200+102+24=326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Тюлеев Айбек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 w:id="710"/>
          <w:p>
            <w:pPr>
              <w:spacing w:after="20"/>
              <w:ind w:left="20"/>
              <w:jc w:val="both"/>
            </w:pPr>
            <w:r>
              <w:rPr>
                <w:rFonts w:ascii="Times New Roman"/>
                <w:b w:val="false"/>
                <w:i w:val="false"/>
                <w:color w:val="000000"/>
                <w:sz w:val="20"/>
              </w:rPr>
              <w:t>
КРС 1 голов,</w:t>
            </w:r>
          </w:p>
          <w:bookmarkEnd w:id="710"/>
          <w:p>
            <w:pPr>
              <w:spacing w:after="20"/>
              <w:ind w:left="20"/>
              <w:jc w:val="both"/>
            </w:pPr>
            <w:r>
              <w:rPr>
                <w:rFonts w:ascii="Times New Roman"/>
                <w:b w:val="false"/>
                <w:i w:val="false"/>
                <w:color w:val="000000"/>
                <w:sz w:val="20"/>
              </w:rPr>
              <w:t>
МРС – 66 голов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 w:id="711"/>
          <w:p>
            <w:pPr>
              <w:spacing w:after="20"/>
              <w:ind w:left="20"/>
              <w:jc w:val="both"/>
            </w:pPr>
            <w:r>
              <w:rPr>
                <w:rFonts w:ascii="Times New Roman"/>
                <w:b w:val="false"/>
                <w:i w:val="false"/>
                <w:color w:val="000000"/>
                <w:sz w:val="20"/>
              </w:rPr>
              <w:t>
1КРС*10=10 гектар</w:t>
            </w:r>
          </w:p>
          <w:bookmarkEnd w:id="711"/>
          <w:p>
            <w:pPr>
              <w:spacing w:after="20"/>
              <w:ind w:left="20"/>
              <w:jc w:val="both"/>
            </w:pPr>
            <w:r>
              <w:rPr>
                <w:rFonts w:ascii="Times New Roman"/>
                <w:b w:val="false"/>
                <w:i w:val="false"/>
                <w:color w:val="000000"/>
                <w:sz w:val="20"/>
              </w:rPr>
              <w:t>
</w:t>
            </w:r>
            <w:r>
              <w:rPr>
                <w:rFonts w:ascii="Times New Roman"/>
                <w:b w:val="false"/>
                <w:i w:val="false"/>
                <w:color w:val="000000"/>
                <w:sz w:val="20"/>
              </w:rPr>
              <w:t>66МРС*2=132 гектар</w:t>
            </w:r>
          </w:p>
          <w:p>
            <w:pPr>
              <w:spacing w:after="20"/>
              <w:ind w:left="20"/>
              <w:jc w:val="both"/>
            </w:pPr>
            <w:r>
              <w:rPr>
                <w:rFonts w:ascii="Times New Roman"/>
                <w:b w:val="false"/>
                <w:i w:val="false"/>
                <w:color w:val="000000"/>
                <w:sz w:val="20"/>
              </w:rPr>
              <w:t>
10+132=142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Хусайнов Хасанали Нусупович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Чарапиев Рустам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Чернов Василий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Чункенов Сакен Балгабекович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Эркенов 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26 773.3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14 760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18 051,9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45" w:id="712"/>
    <w:p>
      <w:pPr>
        <w:spacing w:after="0"/>
        <w:ind w:left="0"/>
        <w:jc w:val="both"/>
      </w:pPr>
      <w:r>
        <w:rPr>
          <w:rFonts w:ascii="Times New Roman"/>
          <w:b w:val="false"/>
          <w:i w:val="false"/>
          <w:color w:val="000000"/>
          <w:sz w:val="28"/>
        </w:rPr>
        <w:t xml:space="preserve">
      Примечание: Койлыкский сельский округ имеет 26 773,3 гектар пастбищных угодий, принадлежащих 62 крестьянским хозяйствам. Всего на этих фермах: 584 головы крупного рогатого скота, 1706 голов мелкого рогатого скота, 459 голов лошадей. Необходимая площадь пастбищ на поголовье составляет -14 760 гектар. Используется более 18 051,9 гектар комфортной земли. </w:t>
      </w:r>
    </w:p>
    <w:bookmarkEnd w:id="712"/>
    <w:bookmarkStart w:name="z846" w:id="713"/>
    <w:p>
      <w:pPr>
        <w:spacing w:after="0"/>
        <w:ind w:left="0"/>
        <w:jc w:val="both"/>
      </w:pPr>
      <w:r>
        <w:rPr>
          <w:rFonts w:ascii="Times New Roman"/>
          <w:b w:val="false"/>
          <w:i w:val="false"/>
          <w:color w:val="000000"/>
          <w:sz w:val="28"/>
        </w:rPr>
        <w:t xml:space="preserve">
      </w:t>
      </w:r>
    </w:p>
    <w:bookmarkEnd w:id="713"/>
    <w:p>
      <w:pPr>
        <w:spacing w:after="0"/>
        <w:ind w:left="0"/>
        <w:jc w:val="both"/>
      </w:pPr>
      <w:r>
        <w:drawing>
          <wp:inline distT="0" distB="0" distL="0" distR="0">
            <wp:extent cx="78105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7" w:id="714"/>
    <w:p>
      <w:pPr>
        <w:spacing w:after="0"/>
        <w:ind w:left="0"/>
        <w:jc w:val="both"/>
      </w:pPr>
      <w:r>
        <w:rPr>
          <w:rFonts w:ascii="Times New Roman"/>
          <w:b w:val="false"/>
          <w:i w:val="false"/>
          <w:color w:val="000000"/>
          <w:sz w:val="28"/>
        </w:rPr>
        <w:t xml:space="preserve">
      </w:t>
      </w:r>
    </w:p>
    <w:bookmarkEnd w:id="714"/>
    <w:p>
      <w:pPr>
        <w:spacing w:after="0"/>
        <w:ind w:left="0"/>
        <w:jc w:val="both"/>
      </w:pPr>
      <w:r>
        <w:drawing>
          <wp:inline distT="0" distB="0" distL="0" distR="0">
            <wp:extent cx="78105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8" w:id="715"/>
    <w:p>
      <w:pPr>
        <w:spacing w:after="0"/>
        <w:ind w:left="0"/>
        <w:jc w:val="left"/>
      </w:pPr>
      <w:r>
        <w:rPr>
          <w:rFonts w:ascii="Times New Roman"/>
          <w:b/>
          <w:i w:val="false"/>
          <w:color w:val="000000"/>
        </w:rPr>
        <w:t xml:space="preserve"> Календарный график по использованию пастбищ, устанавляющий сезонные маршруты выпаса и передвижения сельскохозяйственных животных по Койлыкскому сельскому округу.</w:t>
      </w:r>
    </w:p>
    <w:bookmarkEnd w:id="7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 w:id="716"/>
          <w:p>
            <w:pPr>
              <w:spacing w:after="20"/>
              <w:ind w:left="20"/>
              <w:jc w:val="both"/>
            </w:pPr>
            <w:r>
              <w:rPr>
                <w:rFonts w:ascii="Times New Roman"/>
                <w:b w:val="false"/>
                <w:i w:val="false"/>
                <w:color w:val="000000"/>
                <w:sz w:val="20"/>
              </w:rPr>
              <w:t>
Вторая декада марта</w:t>
            </w:r>
          </w:p>
          <w:bookmarkEnd w:id="716"/>
          <w:p>
            <w:pPr>
              <w:spacing w:after="20"/>
              <w:ind w:left="20"/>
              <w:jc w:val="both"/>
            </w:pPr>
            <w:r>
              <w:rPr>
                <w:rFonts w:ascii="Times New Roman"/>
                <w:b w:val="false"/>
                <w:i w:val="false"/>
                <w:color w:val="000000"/>
                <w:sz w:val="20"/>
              </w:rPr>
              <w:t>
Вторая декада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 w:id="717"/>
          <w:p>
            <w:pPr>
              <w:spacing w:after="20"/>
              <w:ind w:left="20"/>
              <w:jc w:val="both"/>
            </w:pPr>
            <w:r>
              <w:rPr>
                <w:rFonts w:ascii="Times New Roman"/>
                <w:b w:val="false"/>
                <w:i w:val="false"/>
                <w:color w:val="000000"/>
                <w:sz w:val="20"/>
              </w:rPr>
              <w:t>
Вторая декада мая</w:t>
            </w:r>
          </w:p>
          <w:bookmarkEnd w:id="717"/>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 w:id="718"/>
          <w:p>
            <w:pPr>
              <w:spacing w:after="20"/>
              <w:ind w:left="20"/>
              <w:jc w:val="both"/>
            </w:pPr>
            <w:r>
              <w:rPr>
                <w:rFonts w:ascii="Times New Roman"/>
                <w:b w:val="false"/>
                <w:i w:val="false"/>
                <w:color w:val="000000"/>
                <w:sz w:val="20"/>
              </w:rPr>
              <w:t>
Вторая декада октября</w:t>
            </w:r>
          </w:p>
          <w:bookmarkEnd w:id="718"/>
          <w:p>
            <w:pPr>
              <w:spacing w:after="20"/>
              <w:ind w:left="20"/>
              <w:jc w:val="both"/>
            </w:pPr>
            <w:r>
              <w:rPr>
                <w:rFonts w:ascii="Times New Roman"/>
                <w:b w:val="false"/>
                <w:i w:val="false"/>
                <w:color w:val="000000"/>
                <w:sz w:val="20"/>
              </w:rPr>
              <w:t>
Третья декада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2" w:id="719"/>
          <w:p>
            <w:pPr>
              <w:spacing w:after="20"/>
              <w:ind w:left="20"/>
              <w:jc w:val="both"/>
            </w:pPr>
            <w:r>
              <w:rPr>
                <w:rFonts w:ascii="Times New Roman"/>
                <w:b w:val="false"/>
                <w:i w:val="false"/>
                <w:color w:val="000000"/>
                <w:sz w:val="20"/>
              </w:rPr>
              <w:t>
Третья декада ноября</w:t>
            </w:r>
          </w:p>
          <w:bookmarkEnd w:id="719"/>
          <w:p>
            <w:pPr>
              <w:spacing w:after="20"/>
              <w:ind w:left="20"/>
              <w:jc w:val="both"/>
            </w:pPr>
            <w:r>
              <w:rPr>
                <w:rFonts w:ascii="Times New Roman"/>
                <w:b w:val="false"/>
                <w:i w:val="false"/>
                <w:color w:val="000000"/>
                <w:sz w:val="20"/>
              </w:rPr>
              <w:t>
Вторая декада марта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 w:id="720"/>
          <w:p>
            <w:pPr>
              <w:spacing w:after="20"/>
              <w:ind w:left="20"/>
              <w:jc w:val="both"/>
            </w:pPr>
            <w:r>
              <w:rPr>
                <w:rFonts w:ascii="Times New Roman"/>
                <w:b w:val="false"/>
                <w:i w:val="false"/>
                <w:color w:val="000000"/>
                <w:sz w:val="20"/>
              </w:rPr>
              <w:t>
Вторая декада марта</w:t>
            </w:r>
          </w:p>
          <w:bookmarkEnd w:id="720"/>
          <w:p>
            <w:pPr>
              <w:spacing w:after="20"/>
              <w:ind w:left="20"/>
              <w:jc w:val="both"/>
            </w:pPr>
            <w:r>
              <w:rPr>
                <w:rFonts w:ascii="Times New Roman"/>
                <w:b w:val="false"/>
                <w:i w:val="false"/>
                <w:color w:val="000000"/>
                <w:sz w:val="20"/>
              </w:rPr>
              <w:t>
Вторая декада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 w:id="721"/>
          <w:p>
            <w:pPr>
              <w:spacing w:after="20"/>
              <w:ind w:left="20"/>
              <w:jc w:val="both"/>
            </w:pPr>
            <w:r>
              <w:rPr>
                <w:rFonts w:ascii="Times New Roman"/>
                <w:b w:val="false"/>
                <w:i w:val="false"/>
                <w:color w:val="000000"/>
                <w:sz w:val="20"/>
              </w:rPr>
              <w:t>
Вторая декада мая</w:t>
            </w:r>
          </w:p>
          <w:bookmarkEnd w:id="721"/>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 w:id="722"/>
          <w:p>
            <w:pPr>
              <w:spacing w:after="20"/>
              <w:ind w:left="20"/>
              <w:jc w:val="both"/>
            </w:pPr>
            <w:r>
              <w:rPr>
                <w:rFonts w:ascii="Times New Roman"/>
                <w:b w:val="false"/>
                <w:i w:val="false"/>
                <w:color w:val="000000"/>
                <w:sz w:val="20"/>
              </w:rPr>
              <w:t>
Вторая декада октября</w:t>
            </w:r>
          </w:p>
          <w:bookmarkEnd w:id="722"/>
          <w:p>
            <w:pPr>
              <w:spacing w:after="20"/>
              <w:ind w:left="20"/>
              <w:jc w:val="both"/>
            </w:pPr>
            <w:r>
              <w:rPr>
                <w:rFonts w:ascii="Times New Roman"/>
                <w:b w:val="false"/>
                <w:i w:val="false"/>
                <w:color w:val="000000"/>
                <w:sz w:val="20"/>
              </w:rPr>
              <w:t>
Третья декада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 w:id="723"/>
          <w:p>
            <w:pPr>
              <w:spacing w:after="20"/>
              <w:ind w:left="20"/>
              <w:jc w:val="both"/>
            </w:pPr>
            <w:r>
              <w:rPr>
                <w:rFonts w:ascii="Times New Roman"/>
                <w:b w:val="false"/>
                <w:i w:val="false"/>
                <w:color w:val="000000"/>
                <w:sz w:val="20"/>
              </w:rPr>
              <w:t>
Третья декада ноября</w:t>
            </w:r>
          </w:p>
          <w:bookmarkEnd w:id="723"/>
          <w:p>
            <w:pPr>
              <w:spacing w:after="20"/>
              <w:ind w:left="20"/>
              <w:jc w:val="both"/>
            </w:pPr>
            <w:r>
              <w:rPr>
                <w:rFonts w:ascii="Times New Roman"/>
                <w:b w:val="false"/>
                <w:i w:val="false"/>
                <w:color w:val="000000"/>
                <w:sz w:val="20"/>
              </w:rPr>
              <w:t>
Вторая декада марта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7-1 к плану использования пастбищ в селе Койлык на 2023-2024годы</w:t>
            </w:r>
          </w:p>
        </w:tc>
      </w:tr>
    </w:tbl>
    <w:bookmarkStart w:name="z858" w:id="724"/>
    <w:p>
      <w:pPr>
        <w:spacing w:after="0"/>
        <w:ind w:left="0"/>
        <w:jc w:val="left"/>
      </w:pPr>
      <w:r>
        <w:rPr>
          <w:rFonts w:ascii="Times New Roman"/>
          <w:b/>
          <w:i w:val="false"/>
          <w:color w:val="000000"/>
        </w:rPr>
        <w:t xml:space="preserve"> Карта села Койлык Саркандского района с указанием внешних и внутренних границ пастбищ и территорий, необходимых для обеспечения потребности населения в выпасе сельскохозяйственных животных в личных подсобных хозяйствах в зависимости от местных условий и особенностей</w:t>
      </w:r>
    </w:p>
    <w:bookmarkEnd w:id="724"/>
    <w:bookmarkStart w:name="z859" w:id="725"/>
    <w:p>
      <w:pPr>
        <w:spacing w:after="0"/>
        <w:ind w:left="0"/>
        <w:jc w:val="both"/>
      </w:pPr>
      <w:r>
        <w:rPr>
          <w:rFonts w:ascii="Times New Roman"/>
          <w:b w:val="false"/>
          <w:i w:val="false"/>
          <w:color w:val="000000"/>
          <w:sz w:val="28"/>
        </w:rPr>
        <w:t xml:space="preserve">
      </w:t>
      </w:r>
    </w:p>
    <w:bookmarkEnd w:id="725"/>
    <w:p>
      <w:pPr>
        <w:spacing w:after="0"/>
        <w:ind w:left="0"/>
        <w:jc w:val="both"/>
      </w:pPr>
      <w:r>
        <w:drawing>
          <wp:inline distT="0" distB="0" distL="0" distR="0">
            <wp:extent cx="78105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575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 к решению Сарканского районного маслихата от 22.05.2023 года №6-28</w:t>
            </w:r>
          </w:p>
        </w:tc>
      </w:tr>
    </w:tbl>
    <w:bookmarkStart w:name="z861" w:id="726"/>
    <w:p>
      <w:pPr>
        <w:spacing w:after="0"/>
        <w:ind w:left="0"/>
        <w:jc w:val="left"/>
      </w:pPr>
      <w:r>
        <w:rPr>
          <w:rFonts w:ascii="Times New Roman"/>
          <w:b/>
          <w:i w:val="false"/>
          <w:color w:val="000000"/>
        </w:rPr>
        <w:t xml:space="preserve"> План по управлению пастбищами и их использованию в Коктерекском сельском округе на 2023-2024 год</w:t>
      </w:r>
    </w:p>
    <w:bookmarkEnd w:id="726"/>
    <w:bookmarkStart w:name="z862" w:id="727"/>
    <w:p>
      <w:pPr>
        <w:spacing w:after="0"/>
        <w:ind w:left="0"/>
        <w:jc w:val="both"/>
      </w:pPr>
      <w:r>
        <w:rPr>
          <w:rFonts w:ascii="Times New Roman"/>
          <w:b w:val="false"/>
          <w:i w:val="false"/>
          <w:color w:val="000000"/>
          <w:sz w:val="28"/>
        </w:rPr>
        <w:t xml:space="preserve">
      1)Схема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w:t>
      </w:r>
    </w:p>
    <w:bookmarkEnd w:id="727"/>
    <w:bookmarkStart w:name="z863" w:id="728"/>
    <w:p>
      <w:pPr>
        <w:spacing w:after="0"/>
        <w:ind w:left="0"/>
        <w:jc w:val="both"/>
      </w:pPr>
      <w:r>
        <w:rPr>
          <w:rFonts w:ascii="Times New Roman"/>
          <w:b w:val="false"/>
          <w:i w:val="false"/>
          <w:color w:val="000000"/>
          <w:sz w:val="28"/>
        </w:rPr>
        <w:t xml:space="preserve">
      2)приемлемая схема пастбищеоборотов; </w:t>
      </w:r>
    </w:p>
    <w:bookmarkEnd w:id="728"/>
    <w:bookmarkStart w:name="z864" w:id="729"/>
    <w:p>
      <w:pPr>
        <w:spacing w:after="0"/>
        <w:ind w:left="0"/>
        <w:jc w:val="both"/>
      </w:pPr>
      <w:r>
        <w:rPr>
          <w:rFonts w:ascii="Times New Roman"/>
          <w:b w:val="false"/>
          <w:i w:val="false"/>
          <w:color w:val="000000"/>
          <w:sz w:val="28"/>
        </w:rPr>
        <w:t>
      3)карта с обозначением объектов пастбищной инфраструктуры, в том числе сезонных, внешних и внутренних границ и площадей пастбищ;</w:t>
      </w:r>
    </w:p>
    <w:bookmarkEnd w:id="729"/>
    <w:bookmarkStart w:name="z865" w:id="730"/>
    <w:p>
      <w:pPr>
        <w:spacing w:after="0"/>
        <w:ind w:left="0"/>
        <w:jc w:val="both"/>
      </w:pPr>
      <w:r>
        <w:rPr>
          <w:rFonts w:ascii="Times New Roman"/>
          <w:b w:val="false"/>
          <w:i w:val="false"/>
          <w:color w:val="000000"/>
          <w:sz w:val="28"/>
        </w:rPr>
        <w:t xml:space="preserve">
      4)схема доступа пастбищепользователей к водоисточникам (озерам, рекам, прудам, оросительным или обводнительным каналам, трубчатым или шахтным колодцам), составленная согласно норме потребления воды; </w:t>
      </w:r>
    </w:p>
    <w:bookmarkEnd w:id="730"/>
    <w:bookmarkStart w:name="z866" w:id="731"/>
    <w:p>
      <w:pPr>
        <w:spacing w:after="0"/>
        <w:ind w:left="0"/>
        <w:jc w:val="both"/>
      </w:pPr>
      <w:r>
        <w:rPr>
          <w:rFonts w:ascii="Times New Roman"/>
          <w:b w:val="false"/>
          <w:i w:val="false"/>
          <w:color w:val="000000"/>
          <w:sz w:val="28"/>
        </w:rPr>
        <w:t xml:space="preserve">
      5)схема перераспределения пастбищ для размещения поголовья сельскохозяйственных животных физических и (или) юридических, у которых отсутствуют пастбища, и перемещения их на предоставляемые пастбища; </w:t>
      </w:r>
    </w:p>
    <w:bookmarkEnd w:id="731"/>
    <w:bookmarkStart w:name="z867" w:id="732"/>
    <w:p>
      <w:pPr>
        <w:spacing w:after="0"/>
        <w:ind w:left="0"/>
        <w:jc w:val="both"/>
      </w:pPr>
      <w:r>
        <w:rPr>
          <w:rFonts w:ascii="Times New Roman"/>
          <w:b w:val="false"/>
          <w:i w:val="false"/>
          <w:color w:val="000000"/>
          <w:sz w:val="28"/>
        </w:rPr>
        <w:t xml:space="preserve">
      6)схема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расположенных в Коктерекском сельском округе; </w:t>
      </w:r>
    </w:p>
    <w:bookmarkEnd w:id="732"/>
    <w:bookmarkStart w:name="z868" w:id="733"/>
    <w:p>
      <w:pPr>
        <w:spacing w:after="0"/>
        <w:ind w:left="0"/>
        <w:jc w:val="both"/>
      </w:pPr>
      <w:r>
        <w:rPr>
          <w:rFonts w:ascii="Times New Roman"/>
          <w:b w:val="false"/>
          <w:i w:val="false"/>
          <w:color w:val="000000"/>
          <w:sz w:val="28"/>
        </w:rPr>
        <w:t xml:space="preserve">
      7)календарный график по использованию пастбищ, устанавливающие сезонные маршруты выпаса и передвижения сельскохозяйственных животных; </w:t>
      </w:r>
    </w:p>
    <w:bookmarkEnd w:id="733"/>
    <w:bookmarkStart w:name="z869" w:id="734"/>
    <w:p>
      <w:pPr>
        <w:spacing w:after="0"/>
        <w:ind w:left="0"/>
        <w:jc w:val="both"/>
      </w:pPr>
      <w:r>
        <w:rPr>
          <w:rFonts w:ascii="Times New Roman"/>
          <w:b w:val="false"/>
          <w:i w:val="false"/>
          <w:color w:val="000000"/>
          <w:sz w:val="28"/>
        </w:rPr>
        <w:t>
      7.1) карта пастбищ с указанием внешних и внутренних границ и территорий, необходимых для обеспечения потребности населения в выпасе сельскохозяйственных животных в личных подсобных хозяйствах в зависимости от местных условий и особенностей.</w:t>
      </w:r>
    </w:p>
    <w:bookmarkEnd w:id="734"/>
    <w:bookmarkStart w:name="z870" w:id="735"/>
    <w:p>
      <w:pPr>
        <w:spacing w:after="0"/>
        <w:ind w:left="0"/>
        <w:jc w:val="both"/>
      </w:pPr>
      <w:r>
        <w:rPr>
          <w:rFonts w:ascii="Times New Roman"/>
          <w:b w:val="false"/>
          <w:i w:val="false"/>
          <w:color w:val="000000"/>
          <w:sz w:val="28"/>
        </w:rPr>
        <w:t>
      Административный центр Коктерекского сельского округа село Коктерек.</w:t>
      </w:r>
    </w:p>
    <w:bookmarkEnd w:id="735"/>
    <w:bookmarkStart w:name="z871" w:id="736"/>
    <w:p>
      <w:pPr>
        <w:spacing w:after="0"/>
        <w:ind w:left="0"/>
        <w:jc w:val="both"/>
      </w:pPr>
      <w:r>
        <w:rPr>
          <w:rFonts w:ascii="Times New Roman"/>
          <w:b w:val="false"/>
          <w:i w:val="false"/>
          <w:color w:val="000000"/>
          <w:sz w:val="28"/>
        </w:rPr>
        <w:t>
      На востоке основного участка Коктерекского сельского округа граничит с землями Алакольского района, в южной части с землями Амангельдинского сельского округа, на севере с землями Койлыкского сельского округа, в западной части с землями Лепсинского сельского округа.</w:t>
      </w:r>
    </w:p>
    <w:bookmarkEnd w:id="736"/>
    <w:bookmarkStart w:name="z872" w:id="737"/>
    <w:p>
      <w:pPr>
        <w:spacing w:after="0"/>
        <w:ind w:left="0"/>
        <w:jc w:val="both"/>
      </w:pPr>
      <w:r>
        <w:rPr>
          <w:rFonts w:ascii="Times New Roman"/>
          <w:b w:val="false"/>
          <w:i w:val="false"/>
          <w:color w:val="000000"/>
          <w:sz w:val="28"/>
        </w:rPr>
        <w:t>
      Территория села сухая, степь относится к ветке бетеге-селеули. Установлено преобладание степной растительности, основными видами которой являются: овсяница, овсяница, овсяница и различные виды полыни с участием различных трав степи.</w:t>
      </w:r>
    </w:p>
    <w:bookmarkEnd w:id="737"/>
    <w:bookmarkStart w:name="z873" w:id="738"/>
    <w:p>
      <w:pPr>
        <w:spacing w:after="0"/>
        <w:ind w:left="0"/>
        <w:jc w:val="both"/>
      </w:pPr>
      <w:r>
        <w:rPr>
          <w:rFonts w:ascii="Times New Roman"/>
          <w:b w:val="false"/>
          <w:i w:val="false"/>
          <w:color w:val="000000"/>
          <w:sz w:val="28"/>
        </w:rPr>
        <w:t>
      Орошение пастбищ обеспечено стихийными бедствиями, шахтными колодцами.</w:t>
      </w:r>
    </w:p>
    <w:bookmarkEnd w:id="738"/>
    <w:bookmarkStart w:name="z874" w:id="739"/>
    <w:p>
      <w:pPr>
        <w:spacing w:after="0"/>
        <w:ind w:left="0"/>
        <w:jc w:val="both"/>
      </w:pPr>
      <w:r>
        <w:rPr>
          <w:rFonts w:ascii="Times New Roman"/>
          <w:b w:val="false"/>
          <w:i w:val="false"/>
          <w:color w:val="000000"/>
          <w:sz w:val="28"/>
        </w:rPr>
        <w:t>
      Потребность в пастбищных угодьях должна быть удовлетворена путем приобретения земли для государственных нужд.</w:t>
      </w:r>
    </w:p>
    <w:bookmarkEnd w:id="739"/>
    <w:bookmarkStart w:name="z875" w:id="740"/>
    <w:p>
      <w:pPr>
        <w:spacing w:after="0"/>
        <w:ind w:left="0"/>
        <w:jc w:val="both"/>
      </w:pPr>
      <w:r>
        <w:rPr>
          <w:rFonts w:ascii="Times New Roman"/>
          <w:b w:val="false"/>
          <w:i w:val="false"/>
          <w:color w:val="000000"/>
          <w:sz w:val="28"/>
        </w:rPr>
        <w:t>
      Пастбища относятся к естественным пастбищам из-за природно-климатических особенностей села и часто используются для выпаса скота.</w:t>
      </w:r>
    </w:p>
    <w:bookmarkEnd w:id="740"/>
    <w:bookmarkStart w:name="z876" w:id="741"/>
    <w:p>
      <w:pPr>
        <w:spacing w:after="0"/>
        <w:ind w:left="0"/>
        <w:jc w:val="both"/>
      </w:pPr>
      <w:r>
        <w:rPr>
          <w:rFonts w:ascii="Times New Roman"/>
          <w:b w:val="false"/>
          <w:i w:val="false"/>
          <w:color w:val="000000"/>
          <w:sz w:val="28"/>
        </w:rPr>
        <w:t>
      По природным погодным условиям: в пределах степной зоны и по агроклиматическим показателям характерной чертой для них является: суровая долгая зима, короткое умеренно жаркое лето, резкие контрасты зимних и летних температур, небольшое количество годовых осадков.</w:t>
      </w:r>
    </w:p>
    <w:bookmarkEnd w:id="741"/>
    <w:bookmarkStart w:name="z877" w:id="742"/>
    <w:p>
      <w:pPr>
        <w:spacing w:after="0"/>
        <w:ind w:left="0"/>
        <w:jc w:val="both"/>
      </w:pPr>
      <w:r>
        <w:rPr>
          <w:rFonts w:ascii="Times New Roman"/>
          <w:b w:val="false"/>
          <w:i w:val="false"/>
          <w:color w:val="000000"/>
          <w:sz w:val="28"/>
        </w:rPr>
        <w:t>
      План принят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742"/>
    <w:bookmarkStart w:name="z878" w:id="743"/>
    <w:p>
      <w:pPr>
        <w:spacing w:after="0"/>
        <w:ind w:left="0"/>
        <w:jc w:val="both"/>
      </w:pPr>
      <w:r>
        <w:rPr>
          <w:rFonts w:ascii="Times New Roman"/>
          <w:b w:val="false"/>
          <w:i w:val="false"/>
          <w:color w:val="000000"/>
          <w:sz w:val="28"/>
        </w:rPr>
        <w:t>
      Расположен на северо-западной стороне района Коктерекского сельского округа.</w:t>
      </w:r>
    </w:p>
    <w:bookmarkEnd w:id="743"/>
    <w:bookmarkStart w:name="z879" w:id="744"/>
    <w:p>
      <w:pPr>
        <w:spacing w:after="0"/>
        <w:ind w:left="0"/>
        <w:jc w:val="both"/>
      </w:pPr>
      <w:r>
        <w:rPr>
          <w:rFonts w:ascii="Times New Roman"/>
          <w:b w:val="false"/>
          <w:i w:val="false"/>
          <w:color w:val="000000"/>
          <w:sz w:val="28"/>
        </w:rPr>
        <w:t>
      Административно-территориальное деление состоит из села Коктерек.</w:t>
      </w:r>
    </w:p>
    <w:bookmarkEnd w:id="744"/>
    <w:bookmarkStart w:name="z880" w:id="745"/>
    <w:p>
      <w:pPr>
        <w:spacing w:after="0"/>
        <w:ind w:left="0"/>
        <w:jc w:val="both"/>
      </w:pPr>
      <w:r>
        <w:rPr>
          <w:rFonts w:ascii="Times New Roman"/>
          <w:b w:val="false"/>
          <w:i w:val="false"/>
          <w:color w:val="000000"/>
          <w:sz w:val="28"/>
        </w:rPr>
        <w:t>
      Общая площадь земель Коктерекского сельского округа составляет 161 204 гектара (далее), по категориям земли распределяются следующим образом:</w:t>
      </w:r>
    </w:p>
    <w:bookmarkEnd w:id="745"/>
    <w:bookmarkStart w:name="z881" w:id="746"/>
    <w:p>
      <w:pPr>
        <w:spacing w:after="0"/>
        <w:ind w:left="0"/>
        <w:jc w:val="both"/>
      </w:pPr>
      <w:r>
        <w:rPr>
          <w:rFonts w:ascii="Times New Roman"/>
          <w:b w:val="false"/>
          <w:i w:val="false"/>
          <w:color w:val="000000"/>
          <w:sz w:val="28"/>
        </w:rPr>
        <w:t>
      - земли сельскохозяйственного назначения -156 290 гектар;</w:t>
      </w:r>
    </w:p>
    <w:bookmarkEnd w:id="746"/>
    <w:bookmarkStart w:name="z882" w:id="747"/>
    <w:p>
      <w:pPr>
        <w:spacing w:after="0"/>
        <w:ind w:left="0"/>
        <w:jc w:val="both"/>
      </w:pPr>
      <w:r>
        <w:rPr>
          <w:rFonts w:ascii="Times New Roman"/>
          <w:b w:val="false"/>
          <w:i w:val="false"/>
          <w:color w:val="000000"/>
          <w:sz w:val="28"/>
        </w:rPr>
        <w:t>
      - земли населенных пунктов - 4914 гектар.</w:t>
      </w:r>
    </w:p>
    <w:bookmarkEnd w:id="747"/>
    <w:bookmarkStart w:name="z883" w:id="748"/>
    <w:p>
      <w:pPr>
        <w:spacing w:after="0"/>
        <w:ind w:left="0"/>
        <w:jc w:val="both"/>
      </w:pPr>
      <w:r>
        <w:rPr>
          <w:rFonts w:ascii="Times New Roman"/>
          <w:b w:val="false"/>
          <w:i w:val="false"/>
          <w:color w:val="000000"/>
          <w:sz w:val="28"/>
        </w:rPr>
        <w:t>
      Численность поголовья сельскохозяйственных животных на территории Коктерекского сельского округа: 3125 голов крупного рогатого скота, в том числе 1093 голов маточного поголовья, 922 головы лошадей и мелкого рогатого скота – 5073 головы, верблюдов – 152 головы.</w:t>
      </w:r>
    </w:p>
    <w:bookmarkEnd w:id="748"/>
    <w:bookmarkStart w:name="z884" w:id="749"/>
    <w:p>
      <w:pPr>
        <w:spacing w:after="0"/>
        <w:ind w:left="0"/>
        <w:jc w:val="both"/>
      </w:pPr>
      <w:r>
        <w:rPr>
          <w:rFonts w:ascii="Times New Roman"/>
          <w:b w:val="false"/>
          <w:i w:val="false"/>
          <w:color w:val="000000"/>
          <w:sz w:val="28"/>
        </w:rPr>
        <w:t>
      По видам сельскохозяйственных животных распределены следующим образом:</w:t>
      </w:r>
    </w:p>
    <w:bookmarkEnd w:id="749"/>
    <w:bookmarkStart w:name="z885" w:id="750"/>
    <w:p>
      <w:pPr>
        <w:spacing w:after="0"/>
        <w:ind w:left="0"/>
        <w:jc w:val="both"/>
      </w:pPr>
      <w:r>
        <w:rPr>
          <w:rFonts w:ascii="Times New Roman"/>
          <w:b w:val="false"/>
          <w:i w:val="false"/>
          <w:color w:val="000000"/>
          <w:sz w:val="28"/>
        </w:rPr>
        <w:t>
      КРС - 24 стада (из них стада внутри села - 6 , стада в крестьянских хозяйствах-18);</w:t>
      </w:r>
    </w:p>
    <w:bookmarkEnd w:id="750"/>
    <w:bookmarkStart w:name="z886" w:id="751"/>
    <w:p>
      <w:pPr>
        <w:spacing w:after="0"/>
        <w:ind w:left="0"/>
        <w:jc w:val="both"/>
      </w:pPr>
      <w:r>
        <w:rPr>
          <w:rFonts w:ascii="Times New Roman"/>
          <w:b w:val="false"/>
          <w:i w:val="false"/>
          <w:color w:val="000000"/>
          <w:sz w:val="28"/>
        </w:rPr>
        <w:t>
      - мелкий скот - 10 стай;</w:t>
      </w:r>
    </w:p>
    <w:bookmarkEnd w:id="751"/>
    <w:bookmarkStart w:name="z887" w:id="752"/>
    <w:p>
      <w:pPr>
        <w:spacing w:after="0"/>
        <w:ind w:left="0"/>
        <w:jc w:val="both"/>
      </w:pPr>
      <w:r>
        <w:rPr>
          <w:rFonts w:ascii="Times New Roman"/>
          <w:b w:val="false"/>
          <w:i w:val="false"/>
          <w:color w:val="000000"/>
          <w:sz w:val="28"/>
        </w:rPr>
        <w:t>
      – лошади-35 стад.</w:t>
      </w:r>
    </w:p>
    <w:bookmarkEnd w:id="752"/>
    <w:bookmarkStart w:name="z888" w:id="753"/>
    <w:p>
      <w:pPr>
        <w:spacing w:after="0"/>
        <w:ind w:left="0"/>
        <w:jc w:val="both"/>
      </w:pPr>
      <w:r>
        <w:rPr>
          <w:rFonts w:ascii="Times New Roman"/>
          <w:b w:val="false"/>
          <w:i w:val="false"/>
          <w:color w:val="000000"/>
          <w:sz w:val="28"/>
        </w:rPr>
        <w:t>
      - Верблюд-2 стада</w:t>
      </w:r>
    </w:p>
    <w:bookmarkEnd w:id="753"/>
    <w:bookmarkStart w:name="z889" w:id="754"/>
    <w:p>
      <w:pPr>
        <w:spacing w:after="0"/>
        <w:ind w:left="0"/>
        <w:jc w:val="both"/>
      </w:pPr>
      <w:r>
        <w:rPr>
          <w:rFonts w:ascii="Times New Roman"/>
          <w:b w:val="false"/>
          <w:i w:val="false"/>
          <w:color w:val="000000"/>
          <w:sz w:val="28"/>
        </w:rPr>
        <w:t xml:space="preserve">
      На основании вышеизложенного, в соответствии со статьей 15 Закона Республики Казахстан "О пастбищах" для нужд местного населения (село Коктерек) составляет потребность в содержании маточного (дойного) -376 голов сельскохозяйственных животных в объеме 5784,6 га, норма нагрузки 14,0 га/голова. </w:t>
      </w:r>
    </w:p>
    <w:bookmarkEnd w:id="754"/>
    <w:bookmarkStart w:name="z890" w:id="755"/>
    <w:p>
      <w:pPr>
        <w:spacing w:after="0"/>
        <w:ind w:left="0"/>
        <w:jc w:val="both"/>
      </w:pPr>
      <w:r>
        <w:rPr>
          <w:rFonts w:ascii="Times New Roman"/>
          <w:b w:val="false"/>
          <w:i w:val="false"/>
          <w:color w:val="000000"/>
          <w:sz w:val="28"/>
        </w:rPr>
        <w:t>
      КРС – 14,0 гектар /голов, МРС – 2,8 гектар /голов, лошади – 16,9 гектар /голов, верблюды-19,6 гектар /голов.</w:t>
      </w:r>
    </w:p>
    <w:bookmarkEnd w:id="755"/>
    <w:bookmarkStart w:name="z891" w:id="756"/>
    <w:p>
      <w:pPr>
        <w:spacing w:after="0"/>
        <w:ind w:left="0"/>
        <w:jc w:val="both"/>
      </w:pPr>
      <w:r>
        <w:rPr>
          <w:rFonts w:ascii="Times New Roman"/>
          <w:b w:val="false"/>
          <w:i w:val="false"/>
          <w:color w:val="000000"/>
          <w:sz w:val="28"/>
        </w:rPr>
        <w:t>
      По Коктерекскому сельскому округу площадь пастбищ составляет 156 290 гектар, из них 46 крестьянских хозяйств и т.д. – 89 177,6 гектар. Из них коммунальному государственному учреждению "Бурлитобинское лесное хозяйство" - 38 102 гектар. Предусмотрено для обустройства села - 5784,6 гектар. В собственности 1 крестьянское хозяйство-10 гектар. Остальные пастбищные земли принадлежат государственному земельному фонду (61 317,8 гектар).</w:t>
      </w:r>
    </w:p>
    <w:bookmarkEnd w:id="756"/>
    <w:bookmarkStart w:name="z892" w:id="757"/>
    <w:p>
      <w:pPr>
        <w:spacing w:after="0"/>
        <w:ind w:left="0"/>
        <w:jc w:val="both"/>
      </w:pPr>
      <w:r>
        <w:rPr>
          <w:rFonts w:ascii="Times New Roman"/>
          <w:b w:val="false"/>
          <w:i w:val="false"/>
          <w:color w:val="000000"/>
          <w:sz w:val="28"/>
        </w:rPr>
        <w:t>
      Всего в крестьянских хозяйствах по округу: 2264 головы крупного рогатого скота, 3707 голов мелкого рогатого скота, 799 голов лошадей, верблюдов-228 голов. Необходимая площадь пастбищ на поголовье-60 047,5 гектар. Используется более комфортная площадь-62 851,9 гектар.</w:t>
      </w:r>
    </w:p>
    <w:bookmarkEnd w:id="757"/>
    <w:bookmarkStart w:name="z893" w:id="758"/>
    <w:p>
      <w:pPr>
        <w:spacing w:after="0"/>
        <w:ind w:left="0"/>
        <w:jc w:val="both"/>
      </w:pPr>
      <w:r>
        <w:rPr>
          <w:rFonts w:ascii="Times New Roman"/>
          <w:b w:val="false"/>
          <w:i w:val="false"/>
          <w:color w:val="000000"/>
          <w:sz w:val="28"/>
        </w:rPr>
        <w:t>
      По Коктерекскому сельскому округу в крестьянских хозяйствах имеется 26 колодцев, из них 7 вновь вырытых, проблем с водой нет.</w:t>
      </w:r>
    </w:p>
    <w:bookmarkEnd w:id="758"/>
    <w:bookmarkStart w:name="z894" w:id="759"/>
    <w:p>
      <w:pPr>
        <w:spacing w:after="0"/>
        <w:ind w:left="0"/>
        <w:jc w:val="both"/>
      </w:pPr>
      <w:r>
        <w:rPr>
          <w:rFonts w:ascii="Times New Roman"/>
          <w:b w:val="false"/>
          <w:i w:val="false"/>
          <w:color w:val="000000"/>
          <w:sz w:val="28"/>
        </w:rPr>
        <w:t>
      На территории сельского округа функционируют 1 ветеринарный пункт и 1 скотомогильник. Сибирский очаг -1.</w:t>
      </w:r>
    </w:p>
    <w:bookmarkEnd w:id="759"/>
    <w:bookmarkStart w:name="z895" w:id="760"/>
    <w:p>
      <w:pPr>
        <w:spacing w:after="0"/>
        <w:ind w:left="0"/>
        <w:jc w:val="both"/>
      </w:pPr>
      <w:r>
        <w:rPr>
          <w:rFonts w:ascii="Times New Roman"/>
          <w:b w:val="false"/>
          <w:i w:val="false"/>
          <w:color w:val="000000"/>
          <w:sz w:val="28"/>
        </w:rPr>
        <w:t>
      Места угона скота в сельском округе законом не предусмотрены. Ведутся работы.</w:t>
      </w:r>
    </w:p>
    <w:bookmarkEnd w:id="760"/>
    <w:bookmarkStart w:name="z896" w:id="761"/>
    <w:p>
      <w:pPr>
        <w:spacing w:after="0"/>
        <w:ind w:left="0"/>
        <w:jc w:val="left"/>
      </w:pPr>
      <w:r>
        <w:rPr>
          <w:rFonts w:ascii="Times New Roman"/>
          <w:b/>
          <w:i w:val="false"/>
          <w:color w:val="000000"/>
        </w:rPr>
        <w:t xml:space="preserve"> Схема (карта) расположения пастбищ на территории Коктерекского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761"/>
    <w:bookmarkStart w:name="z897" w:id="762"/>
    <w:p>
      <w:pPr>
        <w:spacing w:after="0"/>
        <w:ind w:left="0"/>
        <w:jc w:val="both"/>
      </w:pPr>
      <w:r>
        <w:rPr>
          <w:rFonts w:ascii="Times New Roman"/>
          <w:b w:val="false"/>
          <w:i w:val="false"/>
          <w:color w:val="000000"/>
          <w:sz w:val="28"/>
        </w:rPr>
        <w:t xml:space="preserve">
      </w:t>
      </w:r>
    </w:p>
    <w:bookmarkEnd w:id="762"/>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8" w:id="763"/>
    <w:p>
      <w:pPr>
        <w:spacing w:after="0"/>
        <w:ind w:left="0"/>
        <w:jc w:val="left"/>
      </w:pPr>
      <w:r>
        <w:rPr>
          <w:rFonts w:ascii="Times New Roman"/>
          <w:b/>
          <w:i w:val="false"/>
          <w:color w:val="000000"/>
        </w:rPr>
        <w:t xml:space="preserve"> Собственники земельных участков пастбищ Коктерекского сельского округа</w:t>
      </w:r>
    </w:p>
    <w:bookmarkEnd w:id="7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Собственники земельных участков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в голова, гектар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гектар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Акыпбеков Нурлан Таиырович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99" w:id="764"/>
    <w:p>
      <w:pPr>
        <w:spacing w:after="0"/>
        <w:ind w:left="0"/>
        <w:jc w:val="both"/>
      </w:pPr>
      <w:r>
        <w:rPr>
          <w:rFonts w:ascii="Times New Roman"/>
          <w:b w:val="false"/>
          <w:i w:val="false"/>
          <w:color w:val="000000"/>
          <w:sz w:val="28"/>
        </w:rPr>
        <w:t>
      Расшифровка аббревиатур: КРС- крупный рогатый скот, МРС- мелкий рогатый скот, к\х- крестьянское хозяйство</w:t>
      </w:r>
    </w:p>
    <w:bookmarkEnd w:id="764"/>
    <w:bookmarkStart w:name="z900" w:id="765"/>
    <w:p>
      <w:pPr>
        <w:spacing w:after="0"/>
        <w:ind w:left="0"/>
        <w:jc w:val="left"/>
      </w:pPr>
      <w:r>
        <w:rPr>
          <w:rFonts w:ascii="Times New Roman"/>
          <w:b/>
          <w:i w:val="false"/>
          <w:color w:val="000000"/>
        </w:rPr>
        <w:t xml:space="preserve"> Распределение пастбищ для размещения маточного поголовья крупного рогатого скота (дойного) по Коктерекскому сельскому округу</w:t>
      </w:r>
    </w:p>
    <w:bookmarkEnd w:id="7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1 голов, гектар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 w:id="766"/>
          <w:p>
            <w:pPr>
              <w:spacing w:after="20"/>
              <w:ind w:left="20"/>
              <w:jc w:val="both"/>
            </w:pPr>
            <w:r>
              <w:rPr>
                <w:rFonts w:ascii="Times New Roman"/>
                <w:b w:val="false"/>
                <w:i w:val="false"/>
                <w:color w:val="000000"/>
                <w:sz w:val="20"/>
              </w:rPr>
              <w:t>
Не обеспеченные</w:t>
            </w:r>
          </w:p>
          <w:bookmarkEnd w:id="766"/>
          <w:p>
            <w:pPr>
              <w:spacing w:after="20"/>
              <w:ind w:left="20"/>
              <w:jc w:val="both"/>
            </w:pPr>
            <w:r>
              <w:rPr>
                <w:rFonts w:ascii="Times New Roman"/>
                <w:b w:val="false"/>
                <w:i w:val="false"/>
                <w:color w:val="000000"/>
                <w:sz w:val="20"/>
              </w:rPr>
              <w:t>
пастбищами, гектар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 w:id="767"/>
          <w:p>
            <w:pPr>
              <w:spacing w:after="20"/>
              <w:ind w:left="20"/>
              <w:jc w:val="both"/>
            </w:pPr>
            <w:r>
              <w:rPr>
                <w:rFonts w:ascii="Times New Roman"/>
                <w:b w:val="false"/>
                <w:i w:val="false"/>
                <w:color w:val="000000"/>
                <w:sz w:val="20"/>
              </w:rPr>
              <w:t>
Обеспеченность</w:t>
            </w:r>
          </w:p>
          <w:bookmarkEnd w:id="767"/>
          <w:p>
            <w:pPr>
              <w:spacing w:after="20"/>
              <w:ind w:left="20"/>
              <w:jc w:val="both"/>
            </w:pPr>
            <w:r>
              <w:rPr>
                <w:rFonts w:ascii="Times New Roman"/>
                <w:b w:val="false"/>
                <w:i w:val="false"/>
                <w:color w:val="000000"/>
                <w:sz w:val="20"/>
              </w:rPr>
              <w:t>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гектар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с.Коктерек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w:t>
            </w:r>
          </w:p>
        </w:tc>
      </w:tr>
    </w:tbl>
    <w:bookmarkStart w:name="z903" w:id="768"/>
    <w:p>
      <w:pPr>
        <w:spacing w:after="0"/>
        <w:ind w:left="0"/>
        <w:jc w:val="left"/>
      </w:pPr>
      <w:r>
        <w:rPr>
          <w:rFonts w:ascii="Times New Roman"/>
          <w:b/>
          <w:i w:val="false"/>
          <w:color w:val="000000"/>
        </w:rPr>
        <w:t xml:space="preserve"> Перечень собственников и землепользователей земельных участков, прилагаемый к схеме (карте) благоустройства на территории Коктерекского сельского округа</w:t>
      </w:r>
    </w:p>
    <w:bookmarkEnd w:id="7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гектар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животных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пастбищах, гектар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Избыточные пастбища, гектар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пастбищ, гектар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 Мирхат Ташболатович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 w:id="769"/>
          <w:p>
            <w:pPr>
              <w:spacing w:after="20"/>
              <w:ind w:left="20"/>
              <w:jc w:val="both"/>
            </w:pPr>
            <w:r>
              <w:rPr>
                <w:rFonts w:ascii="Times New Roman"/>
                <w:b w:val="false"/>
                <w:i w:val="false"/>
                <w:color w:val="000000"/>
                <w:sz w:val="20"/>
              </w:rPr>
              <w:t>
КРС - 290 головы,</w:t>
            </w:r>
          </w:p>
          <w:bookmarkEnd w:id="769"/>
          <w:p>
            <w:pPr>
              <w:spacing w:after="20"/>
              <w:ind w:left="20"/>
              <w:jc w:val="both"/>
            </w:pPr>
            <w:r>
              <w:rPr>
                <w:rFonts w:ascii="Times New Roman"/>
                <w:b w:val="false"/>
                <w:i w:val="false"/>
                <w:color w:val="000000"/>
                <w:sz w:val="20"/>
              </w:rPr>
              <w:t>
лошади - 11 головы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290КРС*14,0 га =4060га, 11 Л * 16,9га = 185,9 га 4060+185,9 =4245,9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Карибжанова Кунтай Алимбековна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 - 79 головы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79МРС*2,8 га = 221,2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Ержан Елемесович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- 10 головы, лошади - 16 головы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10КРС*14,0 га = 140 га, 16 Л * 16,9га = 270,4 га 140+270,4 =410,4га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КРС, 16Л, ИСЖ с.Лепсы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Темирханов Батырбек Сексенбаевич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 w:id="770"/>
          <w:p>
            <w:pPr>
              <w:spacing w:after="20"/>
              <w:ind w:left="20"/>
              <w:jc w:val="both"/>
            </w:pPr>
            <w:r>
              <w:rPr>
                <w:rFonts w:ascii="Times New Roman"/>
                <w:b w:val="false"/>
                <w:i w:val="false"/>
                <w:color w:val="000000"/>
                <w:sz w:val="20"/>
              </w:rPr>
              <w:t>
КРС - 68 головы, МРС - 84головы,</w:t>
            </w:r>
          </w:p>
          <w:bookmarkEnd w:id="770"/>
          <w:p>
            <w:pPr>
              <w:spacing w:after="20"/>
              <w:ind w:left="20"/>
              <w:jc w:val="both"/>
            </w:pPr>
            <w:r>
              <w:rPr>
                <w:rFonts w:ascii="Times New Roman"/>
                <w:b w:val="false"/>
                <w:i w:val="false"/>
                <w:color w:val="000000"/>
                <w:sz w:val="20"/>
              </w:rPr>
              <w:t>
лошади - 20 головы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 w:id="771"/>
          <w:p>
            <w:pPr>
              <w:spacing w:after="20"/>
              <w:ind w:left="20"/>
              <w:jc w:val="both"/>
            </w:pPr>
            <w:r>
              <w:rPr>
                <w:rFonts w:ascii="Times New Roman"/>
                <w:b w:val="false"/>
                <w:i w:val="false"/>
                <w:color w:val="000000"/>
                <w:sz w:val="20"/>
              </w:rPr>
              <w:t>
68 КРС*14,0 га = 952 га, 84 МРС * 2,8 га = 235,2 га,</w:t>
            </w:r>
          </w:p>
          <w:bookmarkEnd w:id="771"/>
          <w:p>
            <w:pPr>
              <w:spacing w:after="20"/>
              <w:ind w:left="20"/>
              <w:jc w:val="both"/>
            </w:pPr>
            <w:r>
              <w:rPr>
                <w:rFonts w:ascii="Times New Roman"/>
                <w:b w:val="false"/>
                <w:i w:val="false"/>
                <w:color w:val="000000"/>
                <w:sz w:val="20"/>
              </w:rPr>
              <w:t>
20 Л * 16,9га = 338га 952+235,2+338 = 1525,2га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Калимолдинов Канат Советович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 w:id="772"/>
          <w:p>
            <w:pPr>
              <w:spacing w:after="20"/>
              <w:ind w:left="20"/>
              <w:jc w:val="both"/>
            </w:pPr>
            <w:r>
              <w:rPr>
                <w:rFonts w:ascii="Times New Roman"/>
                <w:b w:val="false"/>
                <w:i w:val="false"/>
                <w:color w:val="000000"/>
                <w:sz w:val="20"/>
              </w:rPr>
              <w:t>
КРС - 203 головы,</w:t>
            </w:r>
          </w:p>
          <w:bookmarkEnd w:id="772"/>
          <w:p>
            <w:pPr>
              <w:spacing w:after="20"/>
              <w:ind w:left="20"/>
              <w:jc w:val="both"/>
            </w:pPr>
            <w:r>
              <w:rPr>
                <w:rFonts w:ascii="Times New Roman"/>
                <w:b w:val="false"/>
                <w:i w:val="false"/>
                <w:color w:val="000000"/>
                <w:sz w:val="20"/>
              </w:rPr>
              <w:t>
</w:t>
            </w:r>
            <w:r>
              <w:rPr>
                <w:rFonts w:ascii="Times New Roman"/>
                <w:b w:val="false"/>
                <w:i w:val="false"/>
                <w:color w:val="000000"/>
                <w:sz w:val="20"/>
              </w:rPr>
              <w:t>МРС - 329 головы,</w:t>
            </w:r>
          </w:p>
          <w:p>
            <w:pPr>
              <w:spacing w:after="20"/>
              <w:ind w:left="20"/>
              <w:jc w:val="both"/>
            </w:pPr>
            <w:r>
              <w:rPr>
                <w:rFonts w:ascii="Times New Roman"/>
                <w:b w:val="false"/>
                <w:i w:val="false"/>
                <w:color w:val="000000"/>
                <w:sz w:val="20"/>
              </w:rPr>
              <w:t>
лошади - 24 головы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203КРС*14,0 га = 2842 га, 329 МРС * 2,8 га = 921,2 га, 24 Л * 16,9га = 405,6 га 2842+921,2+405,6 =4168,8га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Ерболганов Нурбек Кожабекович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 - 152 головы, лошади - 17 головы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152верб*19,6 га = 2979,2 га, 17Л * 16,9 га = 287,3 га 2979,2+287,3=3266,5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Кабдыханова Алия Абильхановна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 w:id="773"/>
          <w:p>
            <w:pPr>
              <w:spacing w:after="20"/>
              <w:ind w:left="20"/>
              <w:jc w:val="both"/>
            </w:pPr>
            <w:r>
              <w:rPr>
                <w:rFonts w:ascii="Times New Roman"/>
                <w:b w:val="false"/>
                <w:i w:val="false"/>
                <w:color w:val="000000"/>
                <w:sz w:val="20"/>
              </w:rPr>
              <w:t>
КРС - 254 головы,</w:t>
            </w:r>
          </w:p>
          <w:bookmarkEnd w:id="773"/>
          <w:p>
            <w:pPr>
              <w:spacing w:after="20"/>
              <w:ind w:left="20"/>
              <w:jc w:val="both"/>
            </w:pPr>
            <w:r>
              <w:rPr>
                <w:rFonts w:ascii="Times New Roman"/>
                <w:b w:val="false"/>
                <w:i w:val="false"/>
                <w:color w:val="000000"/>
                <w:sz w:val="20"/>
              </w:rPr>
              <w:t>
</w:t>
            </w:r>
            <w:r>
              <w:rPr>
                <w:rFonts w:ascii="Times New Roman"/>
                <w:b w:val="false"/>
                <w:i w:val="false"/>
                <w:color w:val="000000"/>
                <w:sz w:val="20"/>
              </w:rPr>
              <w:t>МРС - 31 головы,</w:t>
            </w:r>
          </w:p>
          <w:p>
            <w:pPr>
              <w:spacing w:after="20"/>
              <w:ind w:left="20"/>
              <w:jc w:val="both"/>
            </w:pPr>
            <w:r>
              <w:rPr>
                <w:rFonts w:ascii="Times New Roman"/>
                <w:b w:val="false"/>
                <w:i w:val="false"/>
                <w:color w:val="000000"/>
                <w:sz w:val="20"/>
              </w:rPr>
              <w:t>
лошади - 22 головы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 КРС*14,0 га = 3556 га, 31 МРС * 2,8 га = 86,8 га, 22 Л * 16,9 га = 371,8 га 3556+86,8+371,8 = 4014,6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Мухаметкалиев Шахизада Толегенович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- 48 головы, лошади - 2 головы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КРС*14,0 га = 672 га, 2 Л * 16,9 га = 33,8га 672+33,8 = 705,8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Шамиль Михайлович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- 23 головы, МРС - 122 головы, лошади - 13 головы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КРС*14,0 га = 322га, 122 МРС * 2,8 га = 341,6 га, 13 Л * 16,9 га = 219,7 га 322+341,6+219,7 = 883,3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Нурмухамбетов Кажимурат Омирбекович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 w:id="774"/>
          <w:p>
            <w:pPr>
              <w:spacing w:after="20"/>
              <w:ind w:left="20"/>
              <w:jc w:val="both"/>
            </w:pPr>
            <w:r>
              <w:rPr>
                <w:rFonts w:ascii="Times New Roman"/>
                <w:b w:val="false"/>
                <w:i w:val="false"/>
                <w:color w:val="000000"/>
                <w:sz w:val="20"/>
              </w:rPr>
              <w:t>
КРС - 112 головы,</w:t>
            </w:r>
          </w:p>
          <w:bookmarkEnd w:id="774"/>
          <w:p>
            <w:pPr>
              <w:spacing w:after="20"/>
              <w:ind w:left="20"/>
              <w:jc w:val="both"/>
            </w:pPr>
            <w:r>
              <w:rPr>
                <w:rFonts w:ascii="Times New Roman"/>
                <w:b w:val="false"/>
                <w:i w:val="false"/>
                <w:color w:val="000000"/>
                <w:sz w:val="20"/>
              </w:rPr>
              <w:t>
</w:t>
            </w:r>
            <w:r>
              <w:rPr>
                <w:rFonts w:ascii="Times New Roman"/>
                <w:b w:val="false"/>
                <w:i w:val="false"/>
                <w:color w:val="000000"/>
                <w:sz w:val="20"/>
              </w:rPr>
              <w:t>МРС - 470 головы,</w:t>
            </w:r>
          </w:p>
          <w:p>
            <w:pPr>
              <w:spacing w:after="20"/>
              <w:ind w:left="20"/>
              <w:jc w:val="both"/>
            </w:pPr>
            <w:r>
              <w:rPr>
                <w:rFonts w:ascii="Times New Roman"/>
                <w:b w:val="false"/>
                <w:i w:val="false"/>
                <w:color w:val="000000"/>
                <w:sz w:val="20"/>
              </w:rPr>
              <w:t>
лошади - 18 головы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КРС*14,0 га = 1568га, 470 МРС * 2,8 га = 1316 га, 18 Л * 16,9 га = 304,2 га 1568+1316+304,2 = 3188,2га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Рафихұлы Мухаммад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"Байсал ltd"</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Жаманбаев Дархан Каиржанович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- 162головы, лошади - 2 головы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 КРС*14,0 га = 2268 га, 2 Л * 16,9 га = 33,8 га 2268+33,8 = 2301,8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Жунусова Арипжамал Бекеевна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- 53головы, лошади - 15 головы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КРС*14,0 га = 742 га, 15 Л * 16,9 га = 253,5 га 742+253,5 = 995,5га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Атетиев Куат Жолжаксынович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Сарсембаев Нургали Амантаевич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 w:id="775"/>
          <w:p>
            <w:pPr>
              <w:spacing w:after="20"/>
              <w:ind w:left="20"/>
              <w:jc w:val="both"/>
            </w:pPr>
            <w:r>
              <w:rPr>
                <w:rFonts w:ascii="Times New Roman"/>
                <w:b w:val="false"/>
                <w:i w:val="false"/>
                <w:color w:val="000000"/>
                <w:sz w:val="20"/>
              </w:rPr>
              <w:t>
КРС - 68 головы, МРС - 137 головы,</w:t>
            </w:r>
          </w:p>
          <w:bookmarkEnd w:id="775"/>
          <w:p>
            <w:pPr>
              <w:spacing w:after="20"/>
              <w:ind w:left="20"/>
              <w:jc w:val="both"/>
            </w:pPr>
            <w:r>
              <w:rPr>
                <w:rFonts w:ascii="Times New Roman"/>
                <w:b w:val="false"/>
                <w:i w:val="false"/>
                <w:color w:val="000000"/>
                <w:sz w:val="20"/>
              </w:rPr>
              <w:t>
лошади - 9 головы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КРС*14,0 га = 952га, 137 МРС * 2,8 га = 383,6 га, 9 Л * 16,9 га = 152,1 га 952+383,6+152,1 = 1487,7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Жаксыбеков Елебек Муханбетович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 w:id="776"/>
          <w:p>
            <w:pPr>
              <w:spacing w:after="20"/>
              <w:ind w:left="20"/>
              <w:jc w:val="both"/>
            </w:pPr>
            <w:r>
              <w:rPr>
                <w:rFonts w:ascii="Times New Roman"/>
                <w:b w:val="false"/>
                <w:i w:val="false"/>
                <w:color w:val="000000"/>
                <w:sz w:val="20"/>
              </w:rPr>
              <w:t>
КРС - 105 головы,</w:t>
            </w:r>
          </w:p>
          <w:bookmarkEnd w:id="776"/>
          <w:p>
            <w:pPr>
              <w:spacing w:after="20"/>
              <w:ind w:left="20"/>
              <w:jc w:val="both"/>
            </w:pPr>
            <w:r>
              <w:rPr>
                <w:rFonts w:ascii="Times New Roman"/>
                <w:b w:val="false"/>
                <w:i w:val="false"/>
                <w:color w:val="000000"/>
                <w:sz w:val="20"/>
              </w:rPr>
              <w:t>
лошади - 115 головы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КРС*14,0 га = 1470 га, 115 Л * 16,9 га = 1943,5 га 1470+1943,5 = 3413,5га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Мейров Ержан Сыдыкович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 w:id="777"/>
          <w:p>
            <w:pPr>
              <w:spacing w:after="20"/>
              <w:ind w:left="20"/>
              <w:jc w:val="both"/>
            </w:pPr>
            <w:r>
              <w:rPr>
                <w:rFonts w:ascii="Times New Roman"/>
                <w:b w:val="false"/>
                <w:i w:val="false"/>
                <w:color w:val="000000"/>
                <w:sz w:val="20"/>
              </w:rPr>
              <w:t>
КРС - 46 головы, МРС - 20 головы,</w:t>
            </w:r>
          </w:p>
          <w:bookmarkEnd w:id="777"/>
          <w:p>
            <w:pPr>
              <w:spacing w:after="20"/>
              <w:ind w:left="20"/>
              <w:jc w:val="both"/>
            </w:pPr>
            <w:r>
              <w:rPr>
                <w:rFonts w:ascii="Times New Roman"/>
                <w:b w:val="false"/>
                <w:i w:val="false"/>
                <w:color w:val="000000"/>
                <w:sz w:val="20"/>
              </w:rPr>
              <w:t>
лошади - 61 головы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КРС*14,0 га = 644га, 20 МРС * 2,8 га = 56 га, 61 Л * 16,9 га = 1030,9 га 644+56+1030,9 = 1730,9га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Мухамадиев Насихат Оразович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 w:id="778"/>
          <w:p>
            <w:pPr>
              <w:spacing w:after="20"/>
              <w:ind w:left="20"/>
              <w:jc w:val="both"/>
            </w:pPr>
            <w:r>
              <w:rPr>
                <w:rFonts w:ascii="Times New Roman"/>
                <w:b w:val="false"/>
                <w:i w:val="false"/>
                <w:color w:val="000000"/>
                <w:sz w:val="20"/>
              </w:rPr>
              <w:t>
КРС - 182 головы,</w:t>
            </w:r>
          </w:p>
          <w:bookmarkEnd w:id="778"/>
          <w:p>
            <w:pPr>
              <w:spacing w:after="20"/>
              <w:ind w:left="20"/>
              <w:jc w:val="both"/>
            </w:pPr>
            <w:r>
              <w:rPr>
                <w:rFonts w:ascii="Times New Roman"/>
                <w:b w:val="false"/>
                <w:i w:val="false"/>
                <w:color w:val="000000"/>
                <w:sz w:val="20"/>
              </w:rPr>
              <w:t>
лошади - 52 головы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 КРС*14,0 га = 2548га, 52 Л * 16,9 га = 878,8 га 2548+878,8 = 3426,8га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Общественный фонд "Конырбайулы Котен Тауп"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Салханов Торебек Хасенович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Қасенұлы Қару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Жангушупова Камелия Кулукпаевна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КРС * 14,0 га = 1610га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КРС с.Лепсы ИСЖ</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Асылбеков Ернар Тулеубекович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Аугамбаев Аманжол Амангельдинович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КРС*14,0 га = 280га, 31 Л * 16,9 га = 523,9 га 280+523,9 = 803,9га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КРС, 31 Л с.Лепсы ИСЖ</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"Baskan Riv"</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"Agro Baskan"</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Сейтбеков Жарас Жанатбекович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 Толеужан Ержаханович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Карибаева Сакып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КРС*14,0 га = 378га, 12 Л * 16,9 га = 202,8 га 378+202,8 = 580,8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КРС, 12 Л с.Лепсы ИСЖ</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Ольховский Виктор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Байдолда Еркебұлан Ерланұлы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Умирзаков Жомарт Жумагулович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Кадиров Махмуджан Абдуллаевич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Онгарбаева Фатима Кумархановна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Акпаев Ержан Наванович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Нурмухамбетов Марат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Аугамбаев Бакытжан Амангельдинович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120КРС*14,0 га = 1680 га, 1955 МРС * 2,8 га = 5474га 116 Л * 16,9 га = 1960,4 га 76 В * 19,6 = 1489,6 1680+5474+1960,4+1489,6 = 10604га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КРС, 1955 МРС, 116 Л, 76В, с.Лепсы ИСЖ</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Кинжибаев Муса Мунсызбаевич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87 Л * 16,9 га = 1470,3 га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Л, с.Лепсы ИСЖ</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Самат Амангельдинович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Альдекенов Алибек Маликович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- 82 головы, МРС - 21 головы, лошади - 40 головы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КРС*14,0 га = 1148 га, 21 МРС * 2,8 га = 58,8га 40 Л * 16,9 га = 676 га 1148+58,8+676 = 1882,8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Акыпбеков Нурлан Таиырович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Койгельдинова Жанипа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КРС*14,0 га = 280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КРС, исж. Лепсы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Ауельбеков Дауренбек Маратович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 КРС*14,0 га = 3136 га, 100 Л * 16,9га = 1690 га 3136+1690=4826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 КРС,100 Л, с. Карабогет ИСЖ</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Керменбаев Серикжан Умерзакович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КРС*14,0 га = 448 га, 459 МРС * 2,8 га = 1285,2 га 16 Л * 16,9 га = 270,4 га 448+1285,2+270,4= 2003,6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КРС, 459 МРС, 16 Л, с.Лепсы ИСЖ</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Сердалиев Серик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"Борлитобинское лесное хозяйство"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38102,0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89 177,6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60502,6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62 621,8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33 946,8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17" w:id="779"/>
    <w:p>
      <w:pPr>
        <w:spacing w:after="0"/>
        <w:ind w:left="0"/>
        <w:jc w:val="both"/>
      </w:pPr>
      <w:r>
        <w:rPr>
          <w:rFonts w:ascii="Times New Roman"/>
          <w:b w:val="false"/>
          <w:i w:val="false"/>
          <w:color w:val="000000"/>
          <w:sz w:val="28"/>
        </w:rPr>
        <w:t>
      Примечание:. Всего в Коктерекском сельском округе пастбищных угодий 89177,6 гектар которые пренадлежат 27 фермерским и другим хозяйствам. КРС-2264, МРС-3707, 799 лошадей, 228 верблюдов. Необходимое количество пастбищ для скотов составляет 33946,8 гектар. Избыточные пастбища составляют 62 621,8 гектар.</w:t>
      </w:r>
    </w:p>
    <w:bookmarkEnd w:id="779"/>
    <w:bookmarkStart w:name="z918" w:id="780"/>
    <w:p>
      <w:pPr>
        <w:spacing w:after="0"/>
        <w:ind w:left="0"/>
        <w:jc w:val="left"/>
      </w:pPr>
      <w:r>
        <w:rPr>
          <w:rFonts w:ascii="Times New Roman"/>
          <w:b/>
          <w:i w:val="false"/>
          <w:color w:val="000000"/>
        </w:rPr>
        <w:t xml:space="preserve"> Приемлемые схемы пастбищеоборотов</w:t>
      </w:r>
    </w:p>
    <w:bookmarkEnd w:id="780"/>
    <w:bookmarkStart w:name="z919" w:id="781"/>
    <w:p>
      <w:pPr>
        <w:spacing w:after="0"/>
        <w:ind w:left="0"/>
        <w:jc w:val="both"/>
      </w:pPr>
      <w:r>
        <w:rPr>
          <w:rFonts w:ascii="Times New Roman"/>
          <w:b w:val="false"/>
          <w:i w:val="false"/>
          <w:color w:val="000000"/>
          <w:sz w:val="28"/>
        </w:rPr>
        <w:t xml:space="preserve">
      </w:t>
      </w:r>
    </w:p>
    <w:bookmarkEnd w:id="781"/>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0" w:id="782"/>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782"/>
    <w:bookmarkStart w:name="z921" w:id="783"/>
    <w:p>
      <w:pPr>
        <w:spacing w:after="0"/>
        <w:ind w:left="0"/>
        <w:jc w:val="both"/>
      </w:pPr>
      <w:r>
        <w:rPr>
          <w:rFonts w:ascii="Times New Roman"/>
          <w:b w:val="false"/>
          <w:i w:val="false"/>
          <w:color w:val="000000"/>
          <w:sz w:val="28"/>
        </w:rPr>
        <w:t xml:space="preserve">
      </w:t>
      </w:r>
    </w:p>
    <w:bookmarkEnd w:id="783"/>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2" w:id="784"/>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bookmarkEnd w:id="784"/>
    <w:bookmarkStart w:name="z923" w:id="785"/>
    <w:p>
      <w:pPr>
        <w:spacing w:after="0"/>
        <w:ind w:left="0"/>
        <w:jc w:val="both"/>
      </w:pPr>
      <w:r>
        <w:rPr>
          <w:rFonts w:ascii="Times New Roman"/>
          <w:b w:val="false"/>
          <w:i w:val="false"/>
          <w:color w:val="000000"/>
          <w:sz w:val="28"/>
        </w:rPr>
        <w:t xml:space="preserve">
      </w:t>
      </w:r>
    </w:p>
    <w:bookmarkEnd w:id="785"/>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4" w:id="786"/>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786"/>
    <w:bookmarkStart w:name="z925" w:id="787"/>
    <w:p>
      <w:pPr>
        <w:spacing w:after="0"/>
        <w:ind w:left="0"/>
        <w:jc w:val="both"/>
      </w:pPr>
      <w:r>
        <w:rPr>
          <w:rFonts w:ascii="Times New Roman"/>
          <w:b w:val="false"/>
          <w:i w:val="false"/>
          <w:color w:val="000000"/>
          <w:sz w:val="28"/>
        </w:rPr>
        <w:t xml:space="preserve">
      </w:t>
      </w:r>
    </w:p>
    <w:bookmarkEnd w:id="787"/>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6" w:id="788"/>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Коктерекском сельском округе</w:t>
      </w:r>
    </w:p>
    <w:bookmarkEnd w:id="788"/>
    <w:bookmarkStart w:name="z927" w:id="789"/>
    <w:p>
      <w:pPr>
        <w:spacing w:after="0"/>
        <w:ind w:left="0"/>
        <w:jc w:val="both"/>
      </w:pPr>
      <w:r>
        <w:rPr>
          <w:rFonts w:ascii="Times New Roman"/>
          <w:b w:val="false"/>
          <w:i w:val="false"/>
          <w:color w:val="000000"/>
          <w:sz w:val="28"/>
        </w:rPr>
        <w:t xml:space="preserve">
      </w:t>
      </w:r>
    </w:p>
    <w:bookmarkEnd w:id="789"/>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8" w:id="790"/>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 по Коктерекскому сельскому округу</w:t>
      </w:r>
    </w:p>
    <w:bookmarkEnd w:id="7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перегона скота на пастбища и возврата скота от пастбища</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 w:id="791"/>
          <w:p>
            <w:pPr>
              <w:spacing w:after="20"/>
              <w:ind w:left="20"/>
              <w:jc w:val="both"/>
            </w:pPr>
            <w:r>
              <w:rPr>
                <w:rFonts w:ascii="Times New Roman"/>
                <w:b w:val="false"/>
                <w:i w:val="false"/>
                <w:color w:val="000000"/>
                <w:sz w:val="20"/>
              </w:rPr>
              <w:t>
от ІІ-декады марта</w:t>
            </w:r>
          </w:p>
          <w:bookmarkEnd w:id="791"/>
          <w:p>
            <w:pPr>
              <w:spacing w:after="20"/>
              <w:ind w:left="20"/>
              <w:jc w:val="both"/>
            </w:pPr>
            <w:r>
              <w:rPr>
                <w:rFonts w:ascii="Times New Roman"/>
                <w:b w:val="false"/>
                <w:i w:val="false"/>
                <w:color w:val="000000"/>
                <w:sz w:val="20"/>
              </w:rPr>
              <w:t>
до ІІ-декады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 w:id="792"/>
          <w:p>
            <w:pPr>
              <w:spacing w:after="20"/>
              <w:ind w:left="20"/>
              <w:jc w:val="both"/>
            </w:pPr>
            <w:r>
              <w:rPr>
                <w:rFonts w:ascii="Times New Roman"/>
                <w:b w:val="false"/>
                <w:i w:val="false"/>
                <w:color w:val="000000"/>
                <w:sz w:val="20"/>
              </w:rPr>
              <w:t>
от ІІ-декады мая</w:t>
            </w:r>
          </w:p>
          <w:bookmarkEnd w:id="792"/>
          <w:p>
            <w:pPr>
              <w:spacing w:after="20"/>
              <w:ind w:left="20"/>
              <w:jc w:val="both"/>
            </w:pPr>
            <w:r>
              <w:rPr>
                <w:rFonts w:ascii="Times New Roman"/>
                <w:b w:val="false"/>
                <w:i w:val="false"/>
                <w:color w:val="000000"/>
                <w:sz w:val="20"/>
              </w:rPr>
              <w:t>
до ІІ-декады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 w:id="793"/>
          <w:p>
            <w:pPr>
              <w:spacing w:after="20"/>
              <w:ind w:left="20"/>
              <w:jc w:val="both"/>
            </w:pPr>
            <w:r>
              <w:rPr>
                <w:rFonts w:ascii="Times New Roman"/>
                <w:b w:val="false"/>
                <w:i w:val="false"/>
                <w:color w:val="000000"/>
                <w:sz w:val="20"/>
              </w:rPr>
              <w:t>
от ІІ-декады октября</w:t>
            </w:r>
          </w:p>
          <w:bookmarkEnd w:id="793"/>
          <w:p>
            <w:pPr>
              <w:spacing w:after="20"/>
              <w:ind w:left="20"/>
              <w:jc w:val="both"/>
            </w:pPr>
            <w:r>
              <w:rPr>
                <w:rFonts w:ascii="Times New Roman"/>
                <w:b w:val="false"/>
                <w:i w:val="false"/>
                <w:color w:val="000000"/>
                <w:sz w:val="20"/>
              </w:rPr>
              <w:t>
до ІІІ-декады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 w:id="794"/>
          <w:p>
            <w:pPr>
              <w:spacing w:after="20"/>
              <w:ind w:left="20"/>
              <w:jc w:val="both"/>
            </w:pPr>
            <w:r>
              <w:rPr>
                <w:rFonts w:ascii="Times New Roman"/>
                <w:b w:val="false"/>
                <w:i w:val="false"/>
                <w:color w:val="000000"/>
                <w:sz w:val="20"/>
              </w:rPr>
              <w:t>
от ІІІ-декады ноября</w:t>
            </w:r>
          </w:p>
          <w:bookmarkEnd w:id="794"/>
          <w:p>
            <w:pPr>
              <w:spacing w:after="20"/>
              <w:ind w:left="20"/>
              <w:jc w:val="both"/>
            </w:pPr>
            <w:r>
              <w:rPr>
                <w:rFonts w:ascii="Times New Roman"/>
                <w:b w:val="false"/>
                <w:i w:val="false"/>
                <w:color w:val="000000"/>
                <w:sz w:val="20"/>
              </w:rPr>
              <w:t>
до ІІ-декады марта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 w:id="795"/>
          <w:p>
            <w:pPr>
              <w:spacing w:after="20"/>
              <w:ind w:left="20"/>
              <w:jc w:val="both"/>
            </w:pPr>
            <w:r>
              <w:rPr>
                <w:rFonts w:ascii="Times New Roman"/>
                <w:b w:val="false"/>
                <w:i w:val="false"/>
                <w:color w:val="000000"/>
                <w:sz w:val="20"/>
              </w:rPr>
              <w:t>
от ІІ-декады марта</w:t>
            </w:r>
          </w:p>
          <w:bookmarkEnd w:id="795"/>
          <w:p>
            <w:pPr>
              <w:spacing w:after="20"/>
              <w:ind w:left="20"/>
              <w:jc w:val="both"/>
            </w:pPr>
            <w:r>
              <w:rPr>
                <w:rFonts w:ascii="Times New Roman"/>
                <w:b w:val="false"/>
                <w:i w:val="false"/>
                <w:color w:val="000000"/>
                <w:sz w:val="20"/>
              </w:rPr>
              <w:t>
до ІІ-декады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 w:id="796"/>
          <w:p>
            <w:pPr>
              <w:spacing w:after="20"/>
              <w:ind w:left="20"/>
              <w:jc w:val="both"/>
            </w:pPr>
            <w:r>
              <w:rPr>
                <w:rFonts w:ascii="Times New Roman"/>
                <w:b w:val="false"/>
                <w:i w:val="false"/>
                <w:color w:val="000000"/>
                <w:sz w:val="20"/>
              </w:rPr>
              <w:t>
от ІІ-декады мая</w:t>
            </w:r>
          </w:p>
          <w:bookmarkEnd w:id="796"/>
          <w:p>
            <w:pPr>
              <w:spacing w:after="20"/>
              <w:ind w:left="20"/>
              <w:jc w:val="both"/>
            </w:pPr>
            <w:r>
              <w:rPr>
                <w:rFonts w:ascii="Times New Roman"/>
                <w:b w:val="false"/>
                <w:i w:val="false"/>
                <w:color w:val="000000"/>
                <w:sz w:val="20"/>
              </w:rPr>
              <w:t>
до ІІ-декады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 w:id="797"/>
          <w:p>
            <w:pPr>
              <w:spacing w:after="20"/>
              <w:ind w:left="20"/>
              <w:jc w:val="both"/>
            </w:pPr>
            <w:r>
              <w:rPr>
                <w:rFonts w:ascii="Times New Roman"/>
                <w:b w:val="false"/>
                <w:i w:val="false"/>
                <w:color w:val="000000"/>
                <w:sz w:val="20"/>
              </w:rPr>
              <w:t>
от ІІ-декады октября</w:t>
            </w:r>
          </w:p>
          <w:bookmarkEnd w:id="797"/>
          <w:p>
            <w:pPr>
              <w:spacing w:after="20"/>
              <w:ind w:left="20"/>
              <w:jc w:val="both"/>
            </w:pPr>
            <w:r>
              <w:rPr>
                <w:rFonts w:ascii="Times New Roman"/>
                <w:b w:val="false"/>
                <w:i w:val="false"/>
                <w:color w:val="000000"/>
                <w:sz w:val="20"/>
              </w:rPr>
              <w:t>
до ІІІ-декады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 w:id="798"/>
          <w:p>
            <w:pPr>
              <w:spacing w:after="20"/>
              <w:ind w:left="20"/>
              <w:jc w:val="both"/>
            </w:pPr>
            <w:r>
              <w:rPr>
                <w:rFonts w:ascii="Times New Roman"/>
                <w:b w:val="false"/>
                <w:i w:val="false"/>
                <w:color w:val="000000"/>
                <w:sz w:val="20"/>
              </w:rPr>
              <w:t>
от ІІІ-декады ноября</w:t>
            </w:r>
          </w:p>
          <w:bookmarkEnd w:id="798"/>
          <w:p>
            <w:pPr>
              <w:spacing w:after="20"/>
              <w:ind w:left="20"/>
              <w:jc w:val="both"/>
            </w:pPr>
            <w:r>
              <w:rPr>
                <w:rFonts w:ascii="Times New Roman"/>
                <w:b w:val="false"/>
                <w:i w:val="false"/>
                <w:color w:val="000000"/>
                <w:sz w:val="20"/>
              </w:rPr>
              <w:t>
до ІІ-декады марта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 к решению Сарканского районного маслихата от 22.05.2023 года №6-28</w:t>
            </w:r>
          </w:p>
        </w:tc>
      </w:tr>
    </w:tbl>
    <w:bookmarkStart w:name="z938" w:id="799"/>
    <w:p>
      <w:pPr>
        <w:spacing w:after="0"/>
        <w:ind w:left="0"/>
        <w:jc w:val="left"/>
      </w:pPr>
      <w:r>
        <w:rPr>
          <w:rFonts w:ascii="Times New Roman"/>
          <w:b/>
          <w:i w:val="false"/>
          <w:color w:val="000000"/>
        </w:rPr>
        <w:t xml:space="preserve"> План по управлению пастбищами и их использованию в Лепсинском сельском округе на 2023-2024 год</w:t>
      </w:r>
    </w:p>
    <w:bookmarkEnd w:id="799"/>
    <w:bookmarkStart w:name="z939" w:id="800"/>
    <w:p>
      <w:pPr>
        <w:spacing w:after="0"/>
        <w:ind w:left="0"/>
        <w:jc w:val="both"/>
      </w:pPr>
      <w:r>
        <w:rPr>
          <w:rFonts w:ascii="Times New Roman"/>
          <w:b w:val="false"/>
          <w:i w:val="false"/>
          <w:color w:val="000000"/>
          <w:sz w:val="28"/>
        </w:rPr>
        <w:t xml:space="preserve">
      1)Схема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w:t>
      </w:r>
    </w:p>
    <w:bookmarkEnd w:id="800"/>
    <w:bookmarkStart w:name="z940" w:id="801"/>
    <w:p>
      <w:pPr>
        <w:spacing w:after="0"/>
        <w:ind w:left="0"/>
        <w:jc w:val="both"/>
      </w:pPr>
      <w:r>
        <w:rPr>
          <w:rFonts w:ascii="Times New Roman"/>
          <w:b w:val="false"/>
          <w:i w:val="false"/>
          <w:color w:val="000000"/>
          <w:sz w:val="28"/>
        </w:rPr>
        <w:t xml:space="preserve">
      2)приемлемая схема пастбищеоборотов; </w:t>
      </w:r>
    </w:p>
    <w:bookmarkEnd w:id="801"/>
    <w:bookmarkStart w:name="z941" w:id="802"/>
    <w:p>
      <w:pPr>
        <w:spacing w:after="0"/>
        <w:ind w:left="0"/>
        <w:jc w:val="both"/>
      </w:pPr>
      <w:r>
        <w:rPr>
          <w:rFonts w:ascii="Times New Roman"/>
          <w:b w:val="false"/>
          <w:i w:val="false"/>
          <w:color w:val="000000"/>
          <w:sz w:val="28"/>
        </w:rPr>
        <w:t>
      3)карта с обозначением объектов пастбищной инфраструктуры, в том числе сезонных, внешних и внутренних границ и площадей пастбищ;</w:t>
      </w:r>
    </w:p>
    <w:bookmarkEnd w:id="802"/>
    <w:bookmarkStart w:name="z942" w:id="803"/>
    <w:p>
      <w:pPr>
        <w:spacing w:after="0"/>
        <w:ind w:left="0"/>
        <w:jc w:val="both"/>
      </w:pPr>
      <w:r>
        <w:rPr>
          <w:rFonts w:ascii="Times New Roman"/>
          <w:b w:val="false"/>
          <w:i w:val="false"/>
          <w:color w:val="000000"/>
          <w:sz w:val="28"/>
        </w:rPr>
        <w:t xml:space="preserve">
      4)схема доступа пастбищепользователей к водоисточникам (озерам, рекам, прудам, копанем, оросительным или обводнительным каналам, трубчатым или шахтным колодцам), составленная согласно норме потребления воды; </w:t>
      </w:r>
    </w:p>
    <w:bookmarkEnd w:id="803"/>
    <w:bookmarkStart w:name="z943" w:id="804"/>
    <w:p>
      <w:pPr>
        <w:spacing w:after="0"/>
        <w:ind w:left="0"/>
        <w:jc w:val="both"/>
      </w:pPr>
      <w:r>
        <w:rPr>
          <w:rFonts w:ascii="Times New Roman"/>
          <w:b w:val="false"/>
          <w:i w:val="false"/>
          <w:color w:val="000000"/>
          <w:sz w:val="28"/>
        </w:rPr>
        <w:t xml:space="preserve">
      5)схема перераспределения пастбищ для размещения поголовья сельскохозяйственных животных физических и (или) юридических, у которых отсутствуют пастбища, и перемещения их на предоставляемые пастбища; </w:t>
      </w:r>
    </w:p>
    <w:bookmarkEnd w:id="804"/>
    <w:bookmarkStart w:name="z944" w:id="805"/>
    <w:p>
      <w:pPr>
        <w:spacing w:after="0"/>
        <w:ind w:left="0"/>
        <w:jc w:val="both"/>
      </w:pPr>
      <w:r>
        <w:rPr>
          <w:rFonts w:ascii="Times New Roman"/>
          <w:b w:val="false"/>
          <w:i w:val="false"/>
          <w:color w:val="000000"/>
          <w:sz w:val="28"/>
        </w:rPr>
        <w:t xml:space="preserve">
      6)схема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расположенных в Лепсинском сельском округе; </w:t>
      </w:r>
    </w:p>
    <w:bookmarkEnd w:id="805"/>
    <w:bookmarkStart w:name="z945" w:id="806"/>
    <w:p>
      <w:pPr>
        <w:spacing w:after="0"/>
        <w:ind w:left="0"/>
        <w:jc w:val="both"/>
      </w:pPr>
      <w:r>
        <w:rPr>
          <w:rFonts w:ascii="Times New Roman"/>
          <w:b w:val="false"/>
          <w:i w:val="false"/>
          <w:color w:val="000000"/>
          <w:sz w:val="28"/>
        </w:rPr>
        <w:t xml:space="preserve">
      7)календарный график по использованию пастбищ, устанавливающий сезонные маршруты выпаса и передвижения сельскохозяйственных животных; </w:t>
      </w:r>
    </w:p>
    <w:bookmarkEnd w:id="806"/>
    <w:bookmarkStart w:name="z946" w:id="807"/>
    <w:p>
      <w:pPr>
        <w:spacing w:after="0"/>
        <w:ind w:left="0"/>
        <w:jc w:val="both"/>
      </w:pPr>
      <w:r>
        <w:rPr>
          <w:rFonts w:ascii="Times New Roman"/>
          <w:b w:val="false"/>
          <w:i w:val="false"/>
          <w:color w:val="000000"/>
          <w:sz w:val="28"/>
        </w:rPr>
        <w:t>
      7.1) карта пастбищ с указанием внешних и внутренних границ и территорий, необходимых для обеспечения потребности населения в выпасе сельскохозяйственных животных в личных подсобных хозяйствах в зависимости от местных условий и особенностей.</w:t>
      </w:r>
    </w:p>
    <w:bookmarkEnd w:id="807"/>
    <w:bookmarkStart w:name="z947" w:id="808"/>
    <w:p>
      <w:pPr>
        <w:spacing w:after="0"/>
        <w:ind w:left="0"/>
        <w:jc w:val="both"/>
      </w:pPr>
      <w:r>
        <w:rPr>
          <w:rFonts w:ascii="Times New Roman"/>
          <w:b w:val="false"/>
          <w:i w:val="false"/>
          <w:color w:val="000000"/>
          <w:sz w:val="28"/>
        </w:rPr>
        <w:t>
      Административный центр Лепсинского сельского округа село Лепсы.</w:t>
      </w:r>
    </w:p>
    <w:bookmarkEnd w:id="808"/>
    <w:bookmarkStart w:name="z948" w:id="809"/>
    <w:p>
      <w:pPr>
        <w:spacing w:after="0"/>
        <w:ind w:left="0"/>
        <w:jc w:val="both"/>
      </w:pPr>
      <w:r>
        <w:rPr>
          <w:rFonts w:ascii="Times New Roman"/>
          <w:b w:val="false"/>
          <w:i w:val="false"/>
          <w:color w:val="000000"/>
          <w:sz w:val="28"/>
        </w:rPr>
        <w:t>
      Земли Лепсинского сельского округа состоят из 8 (восьми) участков: Лепсы, село Кокжиде и развязка Керегетас, Каратас, Сарыкурак, Кокшалгын, Арганаты, Акбалык.</w:t>
      </w:r>
    </w:p>
    <w:bookmarkEnd w:id="809"/>
    <w:bookmarkStart w:name="z949" w:id="810"/>
    <w:p>
      <w:pPr>
        <w:spacing w:after="0"/>
        <w:ind w:left="0"/>
        <w:jc w:val="both"/>
      </w:pPr>
      <w:r>
        <w:rPr>
          <w:rFonts w:ascii="Times New Roman"/>
          <w:b w:val="false"/>
          <w:i w:val="false"/>
          <w:color w:val="000000"/>
          <w:sz w:val="28"/>
        </w:rPr>
        <w:t>
      Север основного участка Лепсинского сельского округа граничит с Аягозским районом, на северо-востоке граничит с Алакольским районом, на востоке граничит с землями Коктерекского сельского округа, на юге с землями Аксуского района, на Западе с землями Карачаганского сельского округа</w:t>
      </w:r>
    </w:p>
    <w:bookmarkEnd w:id="810"/>
    <w:bookmarkStart w:name="z950" w:id="811"/>
    <w:p>
      <w:pPr>
        <w:spacing w:after="0"/>
        <w:ind w:left="0"/>
        <w:jc w:val="both"/>
      </w:pPr>
      <w:r>
        <w:rPr>
          <w:rFonts w:ascii="Times New Roman"/>
          <w:b w:val="false"/>
          <w:i w:val="false"/>
          <w:color w:val="000000"/>
          <w:sz w:val="28"/>
        </w:rPr>
        <w:t>
      С востока на Запад главного участка протекает река Лепси.</w:t>
      </w:r>
    </w:p>
    <w:bookmarkEnd w:id="811"/>
    <w:bookmarkStart w:name="z951" w:id="812"/>
    <w:p>
      <w:pPr>
        <w:spacing w:after="0"/>
        <w:ind w:left="0"/>
        <w:jc w:val="both"/>
      </w:pPr>
      <w:r>
        <w:rPr>
          <w:rFonts w:ascii="Times New Roman"/>
          <w:b w:val="false"/>
          <w:i w:val="false"/>
          <w:color w:val="000000"/>
          <w:sz w:val="28"/>
        </w:rPr>
        <w:t>
      На основном участке расположены 20 животноводческих зимовок, из 9 шахтных колодцев и реки Лепсы пьют воду. Вода у них пресная, нет недостатка в качественной воде.</w:t>
      </w:r>
    </w:p>
    <w:bookmarkEnd w:id="812"/>
    <w:bookmarkStart w:name="z952" w:id="813"/>
    <w:p>
      <w:pPr>
        <w:spacing w:after="0"/>
        <w:ind w:left="0"/>
        <w:jc w:val="both"/>
      </w:pPr>
      <w:r>
        <w:rPr>
          <w:rFonts w:ascii="Times New Roman"/>
          <w:b w:val="false"/>
          <w:i w:val="false"/>
          <w:color w:val="000000"/>
          <w:sz w:val="28"/>
        </w:rPr>
        <w:t>
      Запасы пастбищных кормов используются в период выпаса продолжительностью 180-200 дней.</w:t>
      </w:r>
    </w:p>
    <w:bookmarkEnd w:id="813"/>
    <w:bookmarkStart w:name="z953" w:id="814"/>
    <w:p>
      <w:pPr>
        <w:spacing w:after="0"/>
        <w:ind w:left="0"/>
        <w:jc w:val="both"/>
      </w:pPr>
      <w:r>
        <w:rPr>
          <w:rFonts w:ascii="Times New Roman"/>
          <w:b w:val="false"/>
          <w:i w:val="false"/>
          <w:color w:val="000000"/>
          <w:sz w:val="28"/>
        </w:rPr>
        <w:t>
      На 1 января 2023 года в Лепсинском сельском округе (в личном подворье населения и КХ) поголовье крупного рогатого скота - 7139 голов, в том числе маточного поголовья – 3127 голов, мелкого рогатого скота – 17 954 голов, лошадей – 2090 голов, верблюдов – 148 голов.</w:t>
      </w:r>
    </w:p>
    <w:bookmarkEnd w:id="814"/>
    <w:bookmarkStart w:name="z954" w:id="815"/>
    <w:p>
      <w:pPr>
        <w:spacing w:after="0"/>
        <w:ind w:left="0"/>
        <w:jc w:val="both"/>
      </w:pPr>
      <w:r>
        <w:rPr>
          <w:rFonts w:ascii="Times New Roman"/>
          <w:b w:val="false"/>
          <w:i w:val="false"/>
          <w:color w:val="000000"/>
          <w:sz w:val="28"/>
        </w:rPr>
        <w:t>
      В пределах обследования площадь Лепсинского сельского округа составляет 160 400 гектар.</w:t>
      </w:r>
    </w:p>
    <w:bookmarkEnd w:id="815"/>
    <w:bookmarkStart w:name="z955" w:id="816"/>
    <w:p>
      <w:pPr>
        <w:spacing w:after="0"/>
        <w:ind w:left="0"/>
        <w:jc w:val="both"/>
      </w:pPr>
      <w:r>
        <w:rPr>
          <w:rFonts w:ascii="Times New Roman"/>
          <w:b w:val="false"/>
          <w:i w:val="false"/>
          <w:color w:val="000000"/>
          <w:sz w:val="28"/>
        </w:rPr>
        <w:t>
      - в том числе: пастбища - 155 885 гектар,</w:t>
      </w:r>
    </w:p>
    <w:bookmarkEnd w:id="816"/>
    <w:bookmarkStart w:name="z956" w:id="817"/>
    <w:p>
      <w:pPr>
        <w:spacing w:after="0"/>
        <w:ind w:left="0"/>
        <w:jc w:val="both"/>
      </w:pPr>
      <w:r>
        <w:rPr>
          <w:rFonts w:ascii="Times New Roman"/>
          <w:b w:val="false"/>
          <w:i w:val="false"/>
          <w:color w:val="000000"/>
          <w:sz w:val="28"/>
        </w:rPr>
        <w:t>
      - сенокосы - 317,4 гектар,</w:t>
      </w:r>
    </w:p>
    <w:bookmarkEnd w:id="817"/>
    <w:bookmarkStart w:name="z957" w:id="818"/>
    <w:p>
      <w:pPr>
        <w:spacing w:after="0"/>
        <w:ind w:left="0"/>
        <w:jc w:val="both"/>
      </w:pPr>
      <w:r>
        <w:rPr>
          <w:rFonts w:ascii="Times New Roman"/>
          <w:b w:val="false"/>
          <w:i w:val="false"/>
          <w:color w:val="000000"/>
          <w:sz w:val="28"/>
        </w:rPr>
        <w:t>
      - прочие земли-4197,6 гектар.</w:t>
      </w:r>
    </w:p>
    <w:bookmarkEnd w:id="818"/>
    <w:bookmarkStart w:name="z958" w:id="819"/>
    <w:p>
      <w:pPr>
        <w:spacing w:after="0"/>
        <w:ind w:left="0"/>
        <w:jc w:val="both"/>
      </w:pPr>
      <w:r>
        <w:rPr>
          <w:rFonts w:ascii="Times New Roman"/>
          <w:b w:val="false"/>
          <w:i w:val="false"/>
          <w:color w:val="000000"/>
          <w:sz w:val="28"/>
        </w:rPr>
        <w:t>
      По округу имеется 6 стад крупного рогатого скота, 19 стад мелкого рогатого скота, 45 стад лошадей, в том числе в селе Кокжиде 1 стадо крупного рогатого скота, 4 стада мелкого рогатого скота.</w:t>
      </w:r>
    </w:p>
    <w:bookmarkEnd w:id="819"/>
    <w:bookmarkStart w:name="z959" w:id="820"/>
    <w:p>
      <w:pPr>
        <w:spacing w:after="0"/>
        <w:ind w:left="0"/>
        <w:jc w:val="both"/>
      </w:pPr>
      <w:r>
        <w:rPr>
          <w:rFonts w:ascii="Times New Roman"/>
          <w:b w:val="false"/>
          <w:i w:val="false"/>
          <w:color w:val="000000"/>
          <w:sz w:val="28"/>
        </w:rPr>
        <w:t>
      На основании вышеизложенного, в соответствии со статьей 15 Закона Республики Казахстан "О пастбищах" для нужд местного населения (8 населенных пунктов) предусмотрены маточные (дойные коровы) сельскохозяйственные животные - 7132,7 гектар. Площадь необходимого комфорта - 13 307,3 гектар.</w:t>
      </w:r>
    </w:p>
    <w:bookmarkEnd w:id="820"/>
    <w:bookmarkStart w:name="z960" w:id="821"/>
    <w:p>
      <w:pPr>
        <w:spacing w:after="0"/>
        <w:ind w:left="0"/>
        <w:jc w:val="both"/>
      </w:pPr>
      <w:r>
        <w:rPr>
          <w:rFonts w:ascii="Times New Roman"/>
          <w:b w:val="false"/>
          <w:i w:val="false"/>
          <w:color w:val="000000"/>
          <w:sz w:val="28"/>
        </w:rPr>
        <w:t>
      По Лепсинскому сельскому округу площадь пастбищ составляет 155 885 гектар, из них 32 крестьянских хозяйства и т.д. – 43 005,2 гектар. Площадь пастбищных угодий, предусмотренных для размещения маточного (дойного) поголовья крупного рогатого скота села – 7132,7 гектар. В округе имеется 12 668 гектар земли, принадлежащей частному ТОО "Елшен Абылай". Остальные - 93 079,1 гектар пастбищ принадлежат государственному земельному фонду.</w:t>
      </w:r>
    </w:p>
    <w:bookmarkEnd w:id="821"/>
    <w:bookmarkStart w:name="z961" w:id="822"/>
    <w:p>
      <w:pPr>
        <w:spacing w:after="0"/>
        <w:ind w:left="0"/>
        <w:jc w:val="both"/>
      </w:pPr>
      <w:r>
        <w:rPr>
          <w:rFonts w:ascii="Times New Roman"/>
          <w:b w:val="false"/>
          <w:i w:val="false"/>
          <w:color w:val="000000"/>
          <w:sz w:val="28"/>
        </w:rPr>
        <w:t>
      Норма нагрузки на поголовье скота по Лепсинскому сельскому округу КРС - 14 гектар /голов, МРС - 2,8 гектар /голов, лошадей – 16,9 гектар /голов, верблюдов – 19,6 гектар /голов. Всего в крестьянских хозяйствах: 2105 голов крупного рогатого скота, 3296 голов мелкого рогатого скота, 820 голов лошадей, верблюдов - 44 головы. Необходимая площадь пастбищ на поголовье составляет - 53 419,2 гектар. Дополнительно требуется пастбищных земель - 10 414 гектар. Используется избыточная площадь земли-23 690,9 гектар.</w:t>
      </w:r>
    </w:p>
    <w:bookmarkEnd w:id="822"/>
    <w:bookmarkStart w:name="z962" w:id="823"/>
    <w:p>
      <w:pPr>
        <w:spacing w:after="0"/>
        <w:ind w:left="0"/>
        <w:jc w:val="both"/>
      </w:pPr>
      <w:r>
        <w:rPr>
          <w:rFonts w:ascii="Times New Roman"/>
          <w:b w:val="false"/>
          <w:i w:val="false"/>
          <w:color w:val="000000"/>
          <w:sz w:val="28"/>
        </w:rPr>
        <w:t>
      В Лепсинском сельском округе действуют ветеринарно-санитарные объекты. По округу имеются 2 скотомогильника, расположенные в селах Лепсы, Кокжиде, 1 ветеринарный пункт.</w:t>
      </w:r>
    </w:p>
    <w:bookmarkEnd w:id="823"/>
    <w:bookmarkStart w:name="z963" w:id="824"/>
    <w:p>
      <w:pPr>
        <w:spacing w:after="0"/>
        <w:ind w:left="0"/>
        <w:jc w:val="both"/>
      </w:pPr>
      <w:r>
        <w:rPr>
          <w:rFonts w:ascii="Times New Roman"/>
          <w:b w:val="false"/>
          <w:i w:val="false"/>
          <w:color w:val="000000"/>
          <w:sz w:val="28"/>
        </w:rPr>
        <w:t>
      Места угона скота в сельском округе законом не предусмотрены. Ведутся работы.</w:t>
      </w:r>
    </w:p>
    <w:bookmarkEnd w:id="824"/>
    <w:bookmarkStart w:name="z964" w:id="825"/>
    <w:p>
      <w:pPr>
        <w:spacing w:after="0"/>
        <w:ind w:left="0"/>
        <w:jc w:val="left"/>
      </w:pPr>
      <w:r>
        <w:rPr>
          <w:rFonts w:ascii="Times New Roman"/>
          <w:b/>
          <w:i w:val="false"/>
          <w:color w:val="000000"/>
        </w:rPr>
        <w:t xml:space="preserve"> Схема (карта) расположения пастбищ на территории Лепсинского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825"/>
    <w:bookmarkStart w:name="z965" w:id="826"/>
    <w:p>
      <w:pPr>
        <w:spacing w:after="0"/>
        <w:ind w:left="0"/>
        <w:jc w:val="both"/>
      </w:pPr>
      <w:r>
        <w:rPr>
          <w:rFonts w:ascii="Times New Roman"/>
          <w:b w:val="false"/>
          <w:i w:val="false"/>
          <w:color w:val="000000"/>
          <w:sz w:val="28"/>
        </w:rPr>
        <w:t xml:space="preserve">
      </w:t>
      </w:r>
    </w:p>
    <w:bookmarkEnd w:id="826"/>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6" w:id="827"/>
    <w:p>
      <w:pPr>
        <w:spacing w:after="0"/>
        <w:ind w:left="0"/>
        <w:jc w:val="left"/>
      </w:pPr>
      <w:r>
        <w:rPr>
          <w:rFonts w:ascii="Times New Roman"/>
          <w:b/>
          <w:i w:val="false"/>
          <w:color w:val="000000"/>
        </w:rPr>
        <w:t xml:space="preserve"> Распределение пастбищ для размещения маточного поголовья крупного рогатого скота (дойного) по Лепсинскому сельскому округу</w:t>
      </w:r>
    </w:p>
    <w:bookmarkEnd w:id="8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1 голов, гектар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 w:id="828"/>
          <w:p>
            <w:pPr>
              <w:spacing w:after="20"/>
              <w:ind w:left="20"/>
              <w:jc w:val="both"/>
            </w:pPr>
            <w:r>
              <w:rPr>
                <w:rFonts w:ascii="Times New Roman"/>
                <w:b w:val="false"/>
                <w:i w:val="false"/>
                <w:color w:val="000000"/>
                <w:sz w:val="20"/>
              </w:rPr>
              <w:t>
Не обеспеченные</w:t>
            </w:r>
          </w:p>
          <w:bookmarkEnd w:id="828"/>
          <w:p>
            <w:pPr>
              <w:spacing w:after="20"/>
              <w:ind w:left="20"/>
              <w:jc w:val="both"/>
            </w:pPr>
            <w:r>
              <w:rPr>
                <w:rFonts w:ascii="Times New Roman"/>
                <w:b w:val="false"/>
                <w:i w:val="false"/>
                <w:color w:val="000000"/>
                <w:sz w:val="20"/>
              </w:rPr>
              <w:t>
пастбищами, гектар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 w:id="829"/>
          <w:p>
            <w:pPr>
              <w:spacing w:after="20"/>
              <w:ind w:left="20"/>
              <w:jc w:val="both"/>
            </w:pPr>
            <w:r>
              <w:rPr>
                <w:rFonts w:ascii="Times New Roman"/>
                <w:b w:val="false"/>
                <w:i w:val="false"/>
                <w:color w:val="000000"/>
                <w:sz w:val="20"/>
              </w:rPr>
              <w:t>
Обеспеченность</w:t>
            </w:r>
          </w:p>
          <w:bookmarkEnd w:id="829"/>
          <w:p>
            <w:pPr>
              <w:spacing w:after="20"/>
              <w:ind w:left="20"/>
              <w:jc w:val="both"/>
            </w:pPr>
            <w:r>
              <w:rPr>
                <w:rFonts w:ascii="Times New Roman"/>
                <w:b w:val="false"/>
                <w:i w:val="false"/>
                <w:color w:val="000000"/>
                <w:sz w:val="20"/>
              </w:rPr>
              <w:t>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гектар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С.Лепсы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С.Кокжиде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Рзд Керегетас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Рзд Кокшалғын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Рзд Сарыкурак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205,7 %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Рзд Каратас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Рзд Акбалык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Арганаты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1466,4</w:t>
            </w:r>
          </w:p>
        </w:tc>
      </w:tr>
    </w:tbl>
    <w:bookmarkStart w:name="z969" w:id="830"/>
    <w:p>
      <w:pPr>
        <w:spacing w:after="0"/>
        <w:ind w:left="0"/>
        <w:jc w:val="left"/>
      </w:pPr>
      <w:r>
        <w:rPr>
          <w:rFonts w:ascii="Times New Roman"/>
          <w:b/>
          <w:i w:val="false"/>
          <w:color w:val="000000"/>
        </w:rPr>
        <w:t xml:space="preserve"> Собственники земельных участков</w:t>
      </w:r>
    </w:p>
    <w:bookmarkEnd w:id="8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Собственники земельных участков</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гектар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1 голов, гектар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пастбищах, гектар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Избыточное пастбище, гектар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"Елшен Абылай"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12 668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12 668</w:t>
            </w:r>
          </w:p>
        </w:tc>
      </w:tr>
    </w:tbl>
    <w:bookmarkStart w:name="z970" w:id="831"/>
    <w:p>
      <w:pPr>
        <w:spacing w:after="0"/>
        <w:ind w:left="0"/>
        <w:jc w:val="both"/>
      </w:pPr>
      <w:r>
        <w:rPr>
          <w:rFonts w:ascii="Times New Roman"/>
          <w:b w:val="false"/>
          <w:i w:val="false"/>
          <w:color w:val="000000"/>
          <w:sz w:val="28"/>
        </w:rPr>
        <w:t>
      Расшифровка аббревиатур: КРС-крупный рогатый скот; МРС –мелкий рогатый скот.</w:t>
      </w:r>
    </w:p>
    <w:bookmarkEnd w:id="831"/>
    <w:bookmarkStart w:name="z971" w:id="832"/>
    <w:p>
      <w:pPr>
        <w:spacing w:after="0"/>
        <w:ind w:left="0"/>
        <w:jc w:val="left"/>
      </w:pPr>
      <w:r>
        <w:rPr>
          <w:rFonts w:ascii="Times New Roman"/>
          <w:b/>
          <w:i w:val="false"/>
          <w:color w:val="000000"/>
        </w:rPr>
        <w:t xml:space="preserve"> Список собственников земельных участков и землепользователей, прилагаемый к схеме (карте) расположения пастбищ на территории Лепсинского сельского поселения </w:t>
      </w:r>
    </w:p>
    <w:bookmarkEnd w:id="8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 w:id="833"/>
          <w:p>
            <w:pPr>
              <w:spacing w:after="20"/>
              <w:ind w:left="20"/>
              <w:jc w:val="both"/>
            </w:pPr>
            <w:r>
              <w:rPr>
                <w:rFonts w:ascii="Times New Roman"/>
                <w:b w:val="false"/>
                <w:i w:val="false"/>
                <w:color w:val="000000"/>
                <w:sz w:val="20"/>
              </w:rPr>
              <w:t>
Наименование землепользова</w:t>
            </w:r>
          </w:p>
          <w:bookmarkEnd w:id="833"/>
          <w:p>
            <w:pPr>
              <w:spacing w:after="20"/>
              <w:ind w:left="20"/>
              <w:jc w:val="both"/>
            </w:pPr>
            <w:r>
              <w:rPr>
                <w:rFonts w:ascii="Times New Roman"/>
                <w:b w:val="false"/>
                <w:i w:val="false"/>
                <w:color w:val="000000"/>
                <w:sz w:val="20"/>
              </w:rPr>
              <w:t>
телей земельных участков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гектар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животных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пастбищах, гектар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 w:id="834"/>
          <w:p>
            <w:pPr>
              <w:spacing w:after="20"/>
              <w:ind w:left="20"/>
              <w:jc w:val="both"/>
            </w:pPr>
            <w:r>
              <w:rPr>
                <w:rFonts w:ascii="Times New Roman"/>
                <w:b w:val="false"/>
                <w:i w:val="false"/>
                <w:color w:val="000000"/>
                <w:sz w:val="20"/>
              </w:rPr>
              <w:t>
Избыточ</w:t>
            </w:r>
          </w:p>
          <w:bookmarkEnd w:id="834"/>
          <w:p>
            <w:pPr>
              <w:spacing w:after="20"/>
              <w:ind w:left="20"/>
              <w:jc w:val="both"/>
            </w:pPr>
            <w:r>
              <w:rPr>
                <w:rFonts w:ascii="Times New Roman"/>
                <w:b w:val="false"/>
                <w:i w:val="false"/>
                <w:color w:val="000000"/>
                <w:sz w:val="20"/>
              </w:rPr>
              <w:t>
ные пастбища,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пастбищ, гектар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Абильманова Зубарзат КХ"Алмас"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 w:id="835"/>
          <w:p>
            <w:pPr>
              <w:spacing w:after="20"/>
              <w:ind w:left="20"/>
              <w:jc w:val="both"/>
            </w:pPr>
            <w:r>
              <w:rPr>
                <w:rFonts w:ascii="Times New Roman"/>
                <w:b w:val="false"/>
                <w:i w:val="false"/>
                <w:color w:val="000000"/>
                <w:sz w:val="20"/>
              </w:rPr>
              <w:t>
КРС - 30 , МРС - 10 ,</w:t>
            </w:r>
          </w:p>
          <w:bookmarkEnd w:id="835"/>
          <w:p>
            <w:pPr>
              <w:spacing w:after="20"/>
              <w:ind w:left="20"/>
              <w:jc w:val="both"/>
            </w:pPr>
            <w:r>
              <w:rPr>
                <w:rFonts w:ascii="Times New Roman"/>
                <w:b w:val="false"/>
                <w:i w:val="false"/>
                <w:color w:val="000000"/>
                <w:sz w:val="20"/>
              </w:rPr>
              <w:t>
лошади - 44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КРС*14 гектар = 420 гектар, 10 МРС * 2,8 гектар = 28 гектар, 44 Л * 16,9 га = 743,6 гектар, 420+28+743,6 = 1191,6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Асан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Байгенженов Мамырхан КХ "Арай"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 w:id="836"/>
          <w:p>
            <w:pPr>
              <w:spacing w:after="20"/>
              <w:ind w:left="20"/>
              <w:jc w:val="both"/>
            </w:pPr>
            <w:r>
              <w:rPr>
                <w:rFonts w:ascii="Times New Roman"/>
                <w:b w:val="false"/>
                <w:i w:val="false"/>
                <w:color w:val="000000"/>
                <w:sz w:val="20"/>
              </w:rPr>
              <w:t>
КРС - 3 ,</w:t>
            </w:r>
          </w:p>
          <w:bookmarkEnd w:id="836"/>
          <w:p>
            <w:pPr>
              <w:spacing w:after="20"/>
              <w:ind w:left="20"/>
              <w:jc w:val="both"/>
            </w:pPr>
            <w:r>
              <w:rPr>
                <w:rFonts w:ascii="Times New Roman"/>
                <w:b w:val="false"/>
                <w:i w:val="false"/>
                <w:color w:val="000000"/>
                <w:sz w:val="20"/>
              </w:rPr>
              <w:t>
МРС - 26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3КРС*14 гектар = 42 гектар, 26 МРС * 2,8 га = 72,8 гектар, 42+72,8 = 114,8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Байсалбаева Алмагүл КХ "Табылды"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Л * 16,9 гектар = 1183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Бекбосынов Нурлан КХ" Бекбосынов 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- 20 , МРС - 43 , лошади - 11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 w:id="837"/>
          <w:p>
            <w:pPr>
              <w:spacing w:after="20"/>
              <w:ind w:left="20"/>
              <w:jc w:val="both"/>
            </w:pPr>
            <w:r>
              <w:rPr>
                <w:rFonts w:ascii="Times New Roman"/>
                <w:b w:val="false"/>
                <w:i w:val="false"/>
                <w:color w:val="000000"/>
                <w:sz w:val="20"/>
              </w:rPr>
              <w:t>
20 КРС*14 гектар = 280 гектар, 43МРС * 2,8 га = 120,4 гектар,</w:t>
            </w:r>
          </w:p>
          <w:bookmarkEnd w:id="837"/>
          <w:p>
            <w:pPr>
              <w:spacing w:after="20"/>
              <w:ind w:left="20"/>
              <w:jc w:val="both"/>
            </w:pPr>
            <w:r>
              <w:rPr>
                <w:rFonts w:ascii="Times New Roman"/>
                <w:b w:val="false"/>
                <w:i w:val="false"/>
                <w:color w:val="000000"/>
                <w:sz w:val="20"/>
              </w:rPr>
              <w:t>
11 Л * 16,9 гектар = 185,9 гектар 280+120,4+185,9= 586,3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Бекмуратулы Бекнар КХ "Бекмуратұлы"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 w:id="838"/>
          <w:p>
            <w:pPr>
              <w:spacing w:after="20"/>
              <w:ind w:left="20"/>
              <w:jc w:val="both"/>
            </w:pPr>
            <w:r>
              <w:rPr>
                <w:rFonts w:ascii="Times New Roman"/>
                <w:b w:val="false"/>
                <w:i w:val="false"/>
                <w:color w:val="000000"/>
                <w:sz w:val="20"/>
              </w:rPr>
              <w:t xml:space="preserve">
КРС - 35 , </w:t>
            </w:r>
          </w:p>
          <w:bookmarkEnd w:id="838"/>
          <w:p>
            <w:pPr>
              <w:spacing w:after="20"/>
              <w:ind w:left="20"/>
              <w:jc w:val="both"/>
            </w:pPr>
            <w:r>
              <w:rPr>
                <w:rFonts w:ascii="Times New Roman"/>
                <w:b w:val="false"/>
                <w:i w:val="false"/>
                <w:color w:val="000000"/>
                <w:sz w:val="20"/>
              </w:rPr>
              <w:t>
МРС - 24 , лошади - 11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КРС*14 гектар = 490 гектар, 24 МРС * 2,8 гектар = 67,2 гектар, 11 Л * 16,9 гектар = 185,9 гектар 490+67,2+185,9 =743,1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Бельгибаев Толеутай КХ "Ердос"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- 33 МРС - 53 , лошади - 110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 w:id="839"/>
          <w:p>
            <w:pPr>
              <w:spacing w:after="20"/>
              <w:ind w:left="20"/>
              <w:jc w:val="both"/>
            </w:pPr>
            <w:r>
              <w:rPr>
                <w:rFonts w:ascii="Times New Roman"/>
                <w:b w:val="false"/>
                <w:i w:val="false"/>
                <w:color w:val="000000"/>
                <w:sz w:val="20"/>
              </w:rPr>
              <w:t>
33 КРС*14 га = 462 гектар 53 МРС * 2,8 гектар = 148,4 гектар,</w:t>
            </w:r>
          </w:p>
          <w:bookmarkEnd w:id="839"/>
          <w:p>
            <w:pPr>
              <w:spacing w:after="20"/>
              <w:ind w:left="20"/>
              <w:jc w:val="both"/>
            </w:pPr>
            <w:r>
              <w:rPr>
                <w:rFonts w:ascii="Times New Roman"/>
                <w:b w:val="false"/>
                <w:i w:val="false"/>
                <w:color w:val="000000"/>
                <w:sz w:val="20"/>
              </w:rPr>
              <w:t>
110Л * 16,9 гектар = 1859 гектар 462+148,4+1859 = 2469,4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Досымбеков Бағдат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 Сайлаубек КХ "Имангалиев"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- 13 , МРС - 25 , лошади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КРС*14 гектар = 182 гектар, 25 МРС * 2,8 гектар = 70 гектар, 20 Л * 16,9 =338 182+70+338 = 590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Коптлеуов Сансызбай КХ "Коптлеуов"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- 67 лошади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КРС*14 гектар = 938 гектар, 12 Л * 16,9 =202,8 гектар 938+202,8= 1140,8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Кудерова Марзия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- 89 лошади - 8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 КРС*14 гектар = 1246 гектар, 8 Л* 16,9 гектар = 135,2 гектар 1246+135,2 = 1381,2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Симбек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- 10 МРС - 30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КРС*14 гектар = 140 гектар, 40 МРС*2,8 =112 гектар 140+112 = 252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Кутубеков Асамат КХ"Нұрболат"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- 800 лошади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 w:id="840"/>
          <w:p>
            <w:pPr>
              <w:spacing w:after="20"/>
              <w:ind w:left="20"/>
              <w:jc w:val="both"/>
            </w:pPr>
            <w:r>
              <w:rPr>
                <w:rFonts w:ascii="Times New Roman"/>
                <w:b w:val="false"/>
                <w:i w:val="false"/>
                <w:color w:val="000000"/>
                <w:sz w:val="20"/>
              </w:rPr>
              <w:t>
800 КРС*14 гектар = 11200 гектар,</w:t>
            </w:r>
          </w:p>
          <w:bookmarkEnd w:id="840"/>
          <w:p>
            <w:pPr>
              <w:spacing w:after="20"/>
              <w:ind w:left="20"/>
              <w:jc w:val="both"/>
            </w:pPr>
            <w:r>
              <w:rPr>
                <w:rFonts w:ascii="Times New Roman"/>
                <w:b w:val="false"/>
                <w:i w:val="false"/>
                <w:color w:val="000000"/>
                <w:sz w:val="20"/>
              </w:rPr>
              <w:t>
2 Л*16,9 гектар = 33,8 гектар, 11200+33,8 =11233,8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Ольховский Виктор КХ" Ольховский"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Самбетов Кенжегали КХ "Самбетов"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КРС*14 гектар = 546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"Есмурат"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"Медовая Долина"Жумашев Бағдат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МРС - 649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 МРС*2,8гектар =1817,2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Утельбаев Сайлау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 w:id="841"/>
          <w:p>
            <w:pPr>
              <w:spacing w:after="20"/>
              <w:ind w:left="20"/>
              <w:jc w:val="both"/>
            </w:pPr>
            <w:r>
              <w:rPr>
                <w:rFonts w:ascii="Times New Roman"/>
                <w:b w:val="false"/>
                <w:i w:val="false"/>
                <w:color w:val="000000"/>
                <w:sz w:val="20"/>
              </w:rPr>
              <w:t>
КРС - 22</w:t>
            </w:r>
          </w:p>
          <w:bookmarkEnd w:id="841"/>
          <w:p>
            <w:pPr>
              <w:spacing w:after="20"/>
              <w:ind w:left="20"/>
              <w:jc w:val="both"/>
            </w:pPr>
            <w:r>
              <w:rPr>
                <w:rFonts w:ascii="Times New Roman"/>
                <w:b w:val="false"/>
                <w:i w:val="false"/>
                <w:color w:val="000000"/>
                <w:sz w:val="20"/>
              </w:rPr>
              <w:t>
МРС- 30 лошади - 2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КРС*14 гектар = 308 гектар, 30 МРС * 2,8 гектар = 84 гектар, 2 Л * 16,9 гектар = 33,8 гектар 308+84+33,8 = 425,8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Файзулдина Заем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 - 40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МРС * 2,8 гектар = 112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Шалов Болатбек КХ"Шалқыбай"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- 80, лошади - 6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80КРС*14 гектар = 1120 гектар, 6 Л * 16,9 гектар = 101,4 гектар 1120+101,4=1221,4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Биболов Серик КХ"Биболов 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 w:id="842"/>
          <w:p>
            <w:pPr>
              <w:spacing w:after="20"/>
              <w:ind w:left="20"/>
              <w:jc w:val="both"/>
            </w:pPr>
            <w:r>
              <w:rPr>
                <w:rFonts w:ascii="Times New Roman"/>
                <w:b w:val="false"/>
                <w:i w:val="false"/>
                <w:color w:val="000000"/>
                <w:sz w:val="20"/>
              </w:rPr>
              <w:t xml:space="preserve">
КРС - 150 </w:t>
            </w:r>
          </w:p>
          <w:bookmarkEnd w:id="842"/>
          <w:p>
            <w:pPr>
              <w:spacing w:after="20"/>
              <w:ind w:left="20"/>
              <w:jc w:val="both"/>
            </w:pPr>
            <w:r>
              <w:rPr>
                <w:rFonts w:ascii="Times New Roman"/>
                <w:b w:val="false"/>
                <w:i w:val="false"/>
                <w:color w:val="000000"/>
                <w:sz w:val="20"/>
              </w:rPr>
              <w:t>
МРС - 718 лошади - 68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 w:id="843"/>
          <w:p>
            <w:pPr>
              <w:spacing w:after="20"/>
              <w:ind w:left="20"/>
              <w:jc w:val="both"/>
            </w:pPr>
            <w:r>
              <w:rPr>
                <w:rFonts w:ascii="Times New Roman"/>
                <w:b w:val="false"/>
                <w:i w:val="false"/>
                <w:color w:val="000000"/>
                <w:sz w:val="20"/>
              </w:rPr>
              <w:t>
150КРС*14 гектар =2100 гектар, 718МРС*2,8 гектар =2010,4 гектар,</w:t>
            </w:r>
          </w:p>
          <w:bookmarkEnd w:id="843"/>
          <w:p>
            <w:pPr>
              <w:spacing w:after="20"/>
              <w:ind w:left="20"/>
              <w:jc w:val="both"/>
            </w:pPr>
            <w:r>
              <w:rPr>
                <w:rFonts w:ascii="Times New Roman"/>
                <w:b w:val="false"/>
                <w:i w:val="false"/>
                <w:color w:val="000000"/>
                <w:sz w:val="20"/>
              </w:rPr>
              <w:t>
68 Л * 16,9 гектар =1149,2 гектар 2100+2010,4+1149,2=5259,6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Бостанбекова Кульсинхан КХ"Бостанбекова"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- 23 лошади - 100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КРС*14 гектар = 322 гектар, 150 Л * 16,9 гектар = 2535 гектар 322+2535= 2857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Дуйсембеков Болатбек КХ "Дуйсембеков 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 w:id="844"/>
          <w:p>
            <w:pPr>
              <w:spacing w:after="20"/>
              <w:ind w:left="20"/>
              <w:jc w:val="both"/>
            </w:pPr>
            <w:r>
              <w:rPr>
                <w:rFonts w:ascii="Times New Roman"/>
                <w:b w:val="false"/>
                <w:i w:val="false"/>
                <w:color w:val="000000"/>
                <w:sz w:val="20"/>
              </w:rPr>
              <w:t xml:space="preserve">
КРС - 140 </w:t>
            </w:r>
          </w:p>
          <w:bookmarkEnd w:id="844"/>
          <w:p>
            <w:pPr>
              <w:spacing w:after="20"/>
              <w:ind w:left="20"/>
              <w:jc w:val="both"/>
            </w:pPr>
            <w:r>
              <w:rPr>
                <w:rFonts w:ascii="Times New Roman"/>
                <w:b w:val="false"/>
                <w:i w:val="false"/>
                <w:color w:val="000000"/>
                <w:sz w:val="20"/>
              </w:rPr>
              <w:t>
</w:t>
            </w:r>
            <w:r>
              <w:rPr>
                <w:rFonts w:ascii="Times New Roman"/>
                <w:b w:val="false"/>
                <w:i w:val="false"/>
                <w:color w:val="000000"/>
                <w:sz w:val="20"/>
              </w:rPr>
              <w:t>МРС – 38</w:t>
            </w:r>
          </w:p>
          <w:p>
            <w:pPr>
              <w:spacing w:after="20"/>
              <w:ind w:left="20"/>
              <w:jc w:val="both"/>
            </w:pPr>
            <w:r>
              <w:rPr>
                <w:rFonts w:ascii="Times New Roman"/>
                <w:b w:val="false"/>
                <w:i w:val="false"/>
                <w:color w:val="000000"/>
                <w:sz w:val="20"/>
              </w:rPr>
              <w:t>
Лошади -95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КРС*14 гектар = 1960 гектар, 39 МРС*2,8 =109,2 гектар 95 Л* 16,9 гектар =1605,5 гектар, 1960+109,2+1605,5= 3674,7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Есимжанов Есимхан КХ "Есимжанов 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 w:id="845"/>
          <w:p>
            <w:pPr>
              <w:spacing w:after="20"/>
              <w:ind w:left="20"/>
              <w:jc w:val="both"/>
            </w:pPr>
            <w:r>
              <w:rPr>
                <w:rFonts w:ascii="Times New Roman"/>
                <w:b w:val="false"/>
                <w:i w:val="false"/>
                <w:color w:val="000000"/>
                <w:sz w:val="20"/>
              </w:rPr>
              <w:t>
КРС - 70</w:t>
            </w:r>
          </w:p>
          <w:bookmarkEnd w:id="845"/>
          <w:p>
            <w:pPr>
              <w:spacing w:after="20"/>
              <w:ind w:left="20"/>
              <w:jc w:val="both"/>
            </w:pPr>
            <w:r>
              <w:rPr>
                <w:rFonts w:ascii="Times New Roman"/>
                <w:b w:val="false"/>
                <w:i w:val="false"/>
                <w:color w:val="000000"/>
                <w:sz w:val="20"/>
              </w:rPr>
              <w:t>
МРС - 75 лошади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70КРС*14 гектар = 980 гектар, 39 МРС*2,8 =109,2 гектар 95 Л* 16,9 гектар =1605,5 гектар, 980+109,2+1605,5= 2694,7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Мамыраймов Кошкарбек КХ "Мамыраймов 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 - 7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КРС * 14 гектар = 98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Маратов Айдын КХ" Маратов"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- 28 лошади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28КРС*14 гектар = 392 гектар, 22 Л* 16,9 гектар =371,8 гектар , 392+371,8= 763,8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Молдабаев Болатбек КХ "Молдабай"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 w:id="846"/>
          <w:p>
            <w:pPr>
              <w:spacing w:after="20"/>
              <w:ind w:left="20"/>
              <w:jc w:val="both"/>
            </w:pPr>
            <w:r>
              <w:rPr>
                <w:rFonts w:ascii="Times New Roman"/>
                <w:b w:val="false"/>
                <w:i w:val="false"/>
                <w:color w:val="000000"/>
                <w:sz w:val="20"/>
              </w:rPr>
              <w:t xml:space="preserve">
КРС - 41 </w:t>
            </w:r>
          </w:p>
          <w:bookmarkEnd w:id="84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МРС - 919 </w:t>
            </w:r>
          </w:p>
          <w:p>
            <w:pPr>
              <w:spacing w:after="20"/>
              <w:ind w:left="20"/>
              <w:jc w:val="both"/>
            </w:pPr>
            <w:r>
              <w:rPr>
                <w:rFonts w:ascii="Times New Roman"/>
                <w:b w:val="false"/>
                <w:i w:val="false"/>
                <w:color w:val="000000"/>
                <w:sz w:val="20"/>
              </w:rPr>
              <w:t>
Лошади - 15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41КРС*14 гектар = 574 гектар, 919 МРС * 2,8 гектар = 2573,2 гектар, 15 Л* 16,9 гектар =253,5 гектар 574+2573,2+253,5=3400,7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Молдабаев Кенесбек КХ "Нұрқанат"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 w:id="847"/>
          <w:p>
            <w:pPr>
              <w:spacing w:after="20"/>
              <w:ind w:left="20"/>
              <w:jc w:val="both"/>
            </w:pPr>
            <w:r>
              <w:rPr>
                <w:rFonts w:ascii="Times New Roman"/>
                <w:b w:val="false"/>
                <w:i w:val="false"/>
                <w:color w:val="000000"/>
                <w:sz w:val="20"/>
              </w:rPr>
              <w:t xml:space="preserve">
КРС - 245 </w:t>
            </w:r>
          </w:p>
          <w:bookmarkEnd w:id="847"/>
          <w:p>
            <w:pPr>
              <w:spacing w:after="20"/>
              <w:ind w:left="20"/>
              <w:jc w:val="both"/>
            </w:pPr>
            <w:r>
              <w:rPr>
                <w:rFonts w:ascii="Times New Roman"/>
                <w:b w:val="false"/>
                <w:i w:val="false"/>
                <w:color w:val="000000"/>
                <w:sz w:val="20"/>
              </w:rPr>
              <w:t>
МРС - 607 лошади - 74 верблюд - 44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 w:id="848"/>
          <w:p>
            <w:pPr>
              <w:spacing w:after="20"/>
              <w:ind w:left="20"/>
              <w:jc w:val="both"/>
            </w:pPr>
            <w:r>
              <w:rPr>
                <w:rFonts w:ascii="Times New Roman"/>
                <w:b w:val="false"/>
                <w:i w:val="false"/>
                <w:color w:val="000000"/>
                <w:sz w:val="20"/>
              </w:rPr>
              <w:t>
245 КРС*14 гектар = 3430 гектар, 607 МРС * 2,8 гектар = 1699,6 гектар,</w:t>
            </w:r>
          </w:p>
          <w:bookmarkEnd w:id="848"/>
          <w:p>
            <w:pPr>
              <w:spacing w:after="20"/>
              <w:ind w:left="20"/>
              <w:jc w:val="both"/>
            </w:pPr>
            <w:r>
              <w:rPr>
                <w:rFonts w:ascii="Times New Roman"/>
                <w:b w:val="false"/>
                <w:i w:val="false"/>
                <w:color w:val="000000"/>
                <w:sz w:val="20"/>
              </w:rPr>
              <w:t>
74 Л* 16,9 гектар =1250,6 гектар , 44 В* 19,6 гектар =862,4гектар, 3430+1699,6+1250,6+ 862,4=7242,6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Сейтбаткалов Болат КХ "Сейтбаткалов 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- 50 лошади - 2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КРС*14 гектар = 700 га, 2 Л* 16,9 гектар =33,8 гектар 100+33,8=733,8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Сурхаев Ваха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Хаджиева Умисат КХ "Хаджиева"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- 110 МРС - 34 лошади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КРС*14 гектар= 1540 гектар, 34МРС * 2,8 гектар = 95,2 гектар, 3 Л*16,9=50,7 гектар, 1540+95,2+ 50,7= 1685,9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"Елшен Абылай"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24290,8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31992,9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Примечание: по Лепсинскому сельскому округу в 32 крестьянских хозяйствах имеется 43 006 гектар пастбищных угодий. КРС-2105 голов, мелкий рогатый скот - 3296 голов, лошади-820 голов, верблюды-44 головы. Необходимое пастбище по численности скота 53 419,2 гектар. Дополнительно используется необходимый комфорт-10414 гектар, более 24 290,8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90" w:id="849"/>
    <w:p>
      <w:pPr>
        <w:spacing w:after="0"/>
        <w:ind w:left="0"/>
        <w:jc w:val="left"/>
      </w:pPr>
      <w:r>
        <w:rPr>
          <w:rFonts w:ascii="Times New Roman"/>
          <w:b/>
          <w:i w:val="false"/>
          <w:color w:val="000000"/>
        </w:rPr>
        <w:t xml:space="preserve"> Приемлемые схемы пастбищеоборотов</w:t>
      </w:r>
    </w:p>
    <w:bookmarkEnd w:id="849"/>
    <w:bookmarkStart w:name="z991" w:id="850"/>
    <w:p>
      <w:pPr>
        <w:spacing w:after="0"/>
        <w:ind w:left="0"/>
        <w:jc w:val="both"/>
      </w:pPr>
      <w:r>
        <w:rPr>
          <w:rFonts w:ascii="Times New Roman"/>
          <w:b w:val="false"/>
          <w:i w:val="false"/>
          <w:color w:val="000000"/>
          <w:sz w:val="28"/>
        </w:rPr>
        <w:t xml:space="preserve">
      </w:t>
      </w:r>
    </w:p>
    <w:bookmarkEnd w:id="850"/>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2" w:id="851"/>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851"/>
    <w:bookmarkStart w:name="z993" w:id="852"/>
    <w:p>
      <w:pPr>
        <w:spacing w:after="0"/>
        <w:ind w:left="0"/>
        <w:jc w:val="both"/>
      </w:pPr>
      <w:r>
        <w:rPr>
          <w:rFonts w:ascii="Times New Roman"/>
          <w:b w:val="false"/>
          <w:i w:val="false"/>
          <w:color w:val="000000"/>
          <w:sz w:val="28"/>
        </w:rPr>
        <w:t xml:space="preserve">
      </w:t>
      </w:r>
    </w:p>
    <w:bookmarkEnd w:id="852"/>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4" w:id="853"/>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853"/>
    <w:bookmarkStart w:name="z995" w:id="854"/>
    <w:p>
      <w:pPr>
        <w:spacing w:after="0"/>
        <w:ind w:left="0"/>
        <w:jc w:val="both"/>
      </w:pPr>
      <w:r>
        <w:rPr>
          <w:rFonts w:ascii="Times New Roman"/>
          <w:b w:val="false"/>
          <w:i w:val="false"/>
          <w:color w:val="000000"/>
          <w:sz w:val="28"/>
        </w:rPr>
        <w:t xml:space="preserve">
      </w:t>
      </w:r>
    </w:p>
    <w:bookmarkEnd w:id="854"/>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6" w:id="855"/>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855"/>
    <w:bookmarkStart w:name="z997" w:id="856"/>
    <w:p>
      <w:pPr>
        <w:spacing w:after="0"/>
        <w:ind w:left="0"/>
        <w:jc w:val="both"/>
      </w:pPr>
      <w:r>
        <w:rPr>
          <w:rFonts w:ascii="Times New Roman"/>
          <w:b w:val="false"/>
          <w:i w:val="false"/>
          <w:color w:val="000000"/>
          <w:sz w:val="28"/>
        </w:rPr>
        <w:t xml:space="preserve">
      </w:t>
      </w:r>
    </w:p>
    <w:bookmarkEnd w:id="856"/>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8" w:id="857"/>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Лепсинском сельском округ</w:t>
      </w:r>
    </w:p>
    <w:bookmarkEnd w:id="857"/>
    <w:bookmarkStart w:name="z999" w:id="858"/>
    <w:p>
      <w:pPr>
        <w:spacing w:after="0"/>
        <w:ind w:left="0"/>
        <w:jc w:val="both"/>
      </w:pPr>
      <w:r>
        <w:rPr>
          <w:rFonts w:ascii="Times New Roman"/>
          <w:b w:val="false"/>
          <w:i w:val="false"/>
          <w:color w:val="000000"/>
          <w:sz w:val="28"/>
        </w:rPr>
        <w:t xml:space="preserve">
      </w:t>
      </w:r>
    </w:p>
    <w:bookmarkEnd w:id="858"/>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0" w:id="859"/>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 по Лепсинскому сельскому округу</w:t>
      </w:r>
    </w:p>
    <w:bookmarkEnd w:id="8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перегона скота на пастбища и возврата скота от пастбища</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 w:id="860"/>
          <w:p>
            <w:pPr>
              <w:spacing w:after="20"/>
              <w:ind w:left="20"/>
              <w:jc w:val="both"/>
            </w:pPr>
            <w:r>
              <w:rPr>
                <w:rFonts w:ascii="Times New Roman"/>
                <w:b w:val="false"/>
                <w:i w:val="false"/>
                <w:color w:val="000000"/>
                <w:sz w:val="20"/>
              </w:rPr>
              <w:t>
от ІІ-декады марта</w:t>
            </w:r>
          </w:p>
          <w:bookmarkEnd w:id="860"/>
          <w:p>
            <w:pPr>
              <w:spacing w:after="20"/>
              <w:ind w:left="20"/>
              <w:jc w:val="both"/>
            </w:pPr>
            <w:r>
              <w:rPr>
                <w:rFonts w:ascii="Times New Roman"/>
                <w:b w:val="false"/>
                <w:i w:val="false"/>
                <w:color w:val="000000"/>
                <w:sz w:val="20"/>
              </w:rPr>
              <w:t>
до ІІ-декады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 w:id="861"/>
          <w:p>
            <w:pPr>
              <w:spacing w:after="20"/>
              <w:ind w:left="20"/>
              <w:jc w:val="both"/>
            </w:pPr>
            <w:r>
              <w:rPr>
                <w:rFonts w:ascii="Times New Roman"/>
                <w:b w:val="false"/>
                <w:i w:val="false"/>
                <w:color w:val="000000"/>
                <w:sz w:val="20"/>
              </w:rPr>
              <w:t>
от ІІ-декады мая</w:t>
            </w:r>
          </w:p>
          <w:bookmarkEnd w:id="861"/>
          <w:p>
            <w:pPr>
              <w:spacing w:after="20"/>
              <w:ind w:left="20"/>
              <w:jc w:val="both"/>
            </w:pPr>
            <w:r>
              <w:rPr>
                <w:rFonts w:ascii="Times New Roman"/>
                <w:b w:val="false"/>
                <w:i w:val="false"/>
                <w:color w:val="000000"/>
                <w:sz w:val="20"/>
              </w:rPr>
              <w:t>
до ІІ-декады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 w:id="862"/>
          <w:p>
            <w:pPr>
              <w:spacing w:after="20"/>
              <w:ind w:left="20"/>
              <w:jc w:val="both"/>
            </w:pPr>
            <w:r>
              <w:rPr>
                <w:rFonts w:ascii="Times New Roman"/>
                <w:b w:val="false"/>
                <w:i w:val="false"/>
                <w:color w:val="000000"/>
                <w:sz w:val="20"/>
              </w:rPr>
              <w:t>
от ІІ-декады октября</w:t>
            </w:r>
          </w:p>
          <w:bookmarkEnd w:id="862"/>
          <w:p>
            <w:pPr>
              <w:spacing w:after="20"/>
              <w:ind w:left="20"/>
              <w:jc w:val="both"/>
            </w:pPr>
            <w:r>
              <w:rPr>
                <w:rFonts w:ascii="Times New Roman"/>
                <w:b w:val="false"/>
                <w:i w:val="false"/>
                <w:color w:val="000000"/>
                <w:sz w:val="20"/>
              </w:rPr>
              <w:t>
до ІІІ-декады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 w:id="863"/>
          <w:p>
            <w:pPr>
              <w:spacing w:after="20"/>
              <w:ind w:left="20"/>
              <w:jc w:val="both"/>
            </w:pPr>
            <w:r>
              <w:rPr>
                <w:rFonts w:ascii="Times New Roman"/>
                <w:b w:val="false"/>
                <w:i w:val="false"/>
                <w:color w:val="000000"/>
                <w:sz w:val="20"/>
              </w:rPr>
              <w:t>
от ІІІ-декады ноября</w:t>
            </w:r>
          </w:p>
          <w:bookmarkEnd w:id="863"/>
          <w:p>
            <w:pPr>
              <w:spacing w:after="20"/>
              <w:ind w:left="20"/>
              <w:jc w:val="both"/>
            </w:pPr>
            <w:r>
              <w:rPr>
                <w:rFonts w:ascii="Times New Roman"/>
                <w:b w:val="false"/>
                <w:i w:val="false"/>
                <w:color w:val="000000"/>
                <w:sz w:val="20"/>
              </w:rPr>
              <w:t>
до ІІ-декады марта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 w:id="864"/>
          <w:p>
            <w:pPr>
              <w:spacing w:after="20"/>
              <w:ind w:left="20"/>
              <w:jc w:val="both"/>
            </w:pPr>
            <w:r>
              <w:rPr>
                <w:rFonts w:ascii="Times New Roman"/>
                <w:b w:val="false"/>
                <w:i w:val="false"/>
                <w:color w:val="000000"/>
                <w:sz w:val="20"/>
              </w:rPr>
              <w:t>
от ІІ-декады марта</w:t>
            </w:r>
          </w:p>
          <w:bookmarkEnd w:id="864"/>
          <w:p>
            <w:pPr>
              <w:spacing w:after="20"/>
              <w:ind w:left="20"/>
              <w:jc w:val="both"/>
            </w:pPr>
            <w:r>
              <w:rPr>
                <w:rFonts w:ascii="Times New Roman"/>
                <w:b w:val="false"/>
                <w:i w:val="false"/>
                <w:color w:val="000000"/>
                <w:sz w:val="20"/>
              </w:rPr>
              <w:t>
до ІІ-декады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 w:id="865"/>
          <w:p>
            <w:pPr>
              <w:spacing w:after="20"/>
              <w:ind w:left="20"/>
              <w:jc w:val="both"/>
            </w:pPr>
            <w:r>
              <w:rPr>
                <w:rFonts w:ascii="Times New Roman"/>
                <w:b w:val="false"/>
                <w:i w:val="false"/>
                <w:color w:val="000000"/>
                <w:sz w:val="20"/>
              </w:rPr>
              <w:t>
от ІІ-декады мая</w:t>
            </w:r>
          </w:p>
          <w:bookmarkEnd w:id="865"/>
          <w:p>
            <w:pPr>
              <w:spacing w:after="20"/>
              <w:ind w:left="20"/>
              <w:jc w:val="both"/>
            </w:pPr>
            <w:r>
              <w:rPr>
                <w:rFonts w:ascii="Times New Roman"/>
                <w:b w:val="false"/>
                <w:i w:val="false"/>
                <w:color w:val="000000"/>
                <w:sz w:val="20"/>
              </w:rPr>
              <w:t>
до ІІ-декады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 w:id="866"/>
          <w:p>
            <w:pPr>
              <w:spacing w:after="20"/>
              <w:ind w:left="20"/>
              <w:jc w:val="both"/>
            </w:pPr>
            <w:r>
              <w:rPr>
                <w:rFonts w:ascii="Times New Roman"/>
                <w:b w:val="false"/>
                <w:i w:val="false"/>
                <w:color w:val="000000"/>
                <w:sz w:val="20"/>
              </w:rPr>
              <w:t>
от ІІ-декады октября</w:t>
            </w:r>
          </w:p>
          <w:bookmarkEnd w:id="866"/>
          <w:p>
            <w:pPr>
              <w:spacing w:after="20"/>
              <w:ind w:left="20"/>
              <w:jc w:val="both"/>
            </w:pPr>
            <w:r>
              <w:rPr>
                <w:rFonts w:ascii="Times New Roman"/>
                <w:b w:val="false"/>
                <w:i w:val="false"/>
                <w:color w:val="000000"/>
                <w:sz w:val="20"/>
              </w:rPr>
              <w:t>
до ІІІ-декады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 w:id="867"/>
          <w:p>
            <w:pPr>
              <w:spacing w:after="20"/>
              <w:ind w:left="20"/>
              <w:jc w:val="both"/>
            </w:pPr>
            <w:r>
              <w:rPr>
                <w:rFonts w:ascii="Times New Roman"/>
                <w:b w:val="false"/>
                <w:i w:val="false"/>
                <w:color w:val="000000"/>
                <w:sz w:val="20"/>
              </w:rPr>
              <w:t>
от ІІІ-декады ноября</w:t>
            </w:r>
          </w:p>
          <w:bookmarkEnd w:id="867"/>
          <w:p>
            <w:pPr>
              <w:spacing w:after="20"/>
              <w:ind w:left="20"/>
              <w:jc w:val="both"/>
            </w:pPr>
            <w:r>
              <w:rPr>
                <w:rFonts w:ascii="Times New Roman"/>
                <w:b w:val="false"/>
                <w:i w:val="false"/>
                <w:color w:val="000000"/>
                <w:sz w:val="20"/>
              </w:rPr>
              <w:t>
до ІІ-декады марта</w:t>
            </w:r>
          </w:p>
        </w:tc>
      </w:tr>
    </w:tbl>
    <w:bookmarkStart w:name="z1009" w:id="868"/>
    <w:p>
      <w:pPr>
        <w:spacing w:after="0"/>
        <w:ind w:left="0"/>
        <w:jc w:val="left"/>
      </w:pPr>
      <w:r>
        <w:rPr>
          <w:rFonts w:ascii="Times New Roman"/>
          <w:b/>
          <w:i w:val="false"/>
          <w:color w:val="000000"/>
        </w:rPr>
        <w:t xml:space="preserve"> Схема (карта) Лепсинского сельского округа,Сарканского района с указанием внешних и внутренних границ и площадей пастбищ,необходимых для удовлетворния потребностей в выпаса сельскохозяйственных животных в личных подворьях в зависимости от местных условий и особенности</w:t>
      </w:r>
    </w:p>
    <w:bookmarkEnd w:id="868"/>
    <w:bookmarkStart w:name="z1010" w:id="869"/>
    <w:p>
      <w:pPr>
        <w:spacing w:after="0"/>
        <w:ind w:left="0"/>
        <w:jc w:val="both"/>
      </w:pPr>
      <w:r>
        <w:rPr>
          <w:rFonts w:ascii="Times New Roman"/>
          <w:b w:val="false"/>
          <w:i w:val="false"/>
          <w:color w:val="000000"/>
          <w:sz w:val="28"/>
        </w:rPr>
        <w:t xml:space="preserve">
      </w:t>
      </w:r>
    </w:p>
    <w:bookmarkEnd w:id="869"/>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 к решению Сарканского районного маслихата от 22.05.2023 года №6-28</w:t>
            </w:r>
          </w:p>
        </w:tc>
      </w:tr>
    </w:tbl>
    <w:bookmarkStart w:name="z1012" w:id="870"/>
    <w:p>
      <w:pPr>
        <w:spacing w:after="0"/>
        <w:ind w:left="0"/>
        <w:jc w:val="left"/>
      </w:pPr>
      <w:r>
        <w:rPr>
          <w:rFonts w:ascii="Times New Roman"/>
          <w:b/>
          <w:i w:val="false"/>
          <w:color w:val="000000"/>
        </w:rPr>
        <w:t xml:space="preserve"> План по управлению пастбищами и их использованию в Черкасском сельском округе на 2023-2024 годы</w:t>
      </w:r>
    </w:p>
    <w:bookmarkEnd w:id="870"/>
    <w:bookmarkStart w:name="z1013" w:id="871"/>
    <w:p>
      <w:pPr>
        <w:spacing w:after="0"/>
        <w:ind w:left="0"/>
        <w:jc w:val="both"/>
      </w:pPr>
      <w:r>
        <w:rPr>
          <w:rFonts w:ascii="Times New Roman"/>
          <w:b w:val="false"/>
          <w:i w:val="false"/>
          <w:color w:val="000000"/>
          <w:sz w:val="28"/>
        </w:rPr>
        <w:t>
      План принимается в целях рационального использования пастбищ с целью стабильного обеспечения потребности в кормах и исключения деградации пастбищ</w:t>
      </w:r>
    </w:p>
    <w:bookmarkEnd w:id="871"/>
    <w:bookmarkStart w:name="z1014" w:id="872"/>
    <w:p>
      <w:pPr>
        <w:spacing w:after="0"/>
        <w:ind w:left="0"/>
        <w:jc w:val="both"/>
      </w:pPr>
      <w:r>
        <w:rPr>
          <w:rFonts w:ascii="Times New Roman"/>
          <w:b w:val="false"/>
          <w:i w:val="false"/>
          <w:color w:val="000000"/>
          <w:sz w:val="28"/>
        </w:rPr>
        <w:t>
      План содержит:</w:t>
      </w:r>
    </w:p>
    <w:bookmarkEnd w:id="872"/>
    <w:bookmarkStart w:name="z1015" w:id="873"/>
    <w:p>
      <w:pPr>
        <w:spacing w:after="0"/>
        <w:ind w:left="0"/>
        <w:jc w:val="both"/>
      </w:pPr>
      <w:r>
        <w:rPr>
          <w:rFonts w:ascii="Times New Roman"/>
          <w:b w:val="false"/>
          <w:i w:val="false"/>
          <w:color w:val="000000"/>
          <w:sz w:val="28"/>
        </w:rPr>
        <w:t>
      1) Схема (карта) размещения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873"/>
    <w:bookmarkStart w:name="z1016" w:id="874"/>
    <w:p>
      <w:pPr>
        <w:spacing w:after="0"/>
        <w:ind w:left="0"/>
        <w:jc w:val="both"/>
      </w:pPr>
      <w:r>
        <w:rPr>
          <w:rFonts w:ascii="Times New Roman"/>
          <w:b w:val="false"/>
          <w:i w:val="false"/>
          <w:color w:val="000000"/>
          <w:sz w:val="28"/>
        </w:rPr>
        <w:t>
      2) приемлемые схемы пастбищеоборотов</w:t>
      </w:r>
    </w:p>
    <w:bookmarkEnd w:id="874"/>
    <w:bookmarkStart w:name="z1017" w:id="875"/>
    <w:p>
      <w:pPr>
        <w:spacing w:after="0"/>
        <w:ind w:left="0"/>
        <w:jc w:val="both"/>
      </w:pPr>
      <w:r>
        <w:rPr>
          <w:rFonts w:ascii="Times New Roman"/>
          <w:b w:val="false"/>
          <w:i w:val="false"/>
          <w:color w:val="000000"/>
          <w:sz w:val="28"/>
        </w:rPr>
        <w:t>
      3) карта с указанием внешних и внутренних границ и площадей пастбищ, сезонных пастбищ,в том числе сезонных объектов пастбищной инфраструктуры</w:t>
      </w:r>
    </w:p>
    <w:bookmarkEnd w:id="875"/>
    <w:bookmarkStart w:name="z1018" w:id="876"/>
    <w:p>
      <w:pPr>
        <w:spacing w:after="0"/>
        <w:ind w:left="0"/>
        <w:jc w:val="both"/>
      </w:pPr>
      <w:r>
        <w:rPr>
          <w:rFonts w:ascii="Times New Roman"/>
          <w:b w:val="false"/>
          <w:i w:val="false"/>
          <w:color w:val="000000"/>
          <w:sz w:val="28"/>
        </w:rPr>
        <w:t>
      4) Схема доступа пастбищепользователей к водоисточникам (озерам, рекам, прудам, копаньям, оросительным или обводнительным каналам, трубчатым или шахтным колодцам) составленную согласно норме потребления воды 5)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876"/>
    <w:bookmarkStart w:name="z1019" w:id="877"/>
    <w:p>
      <w:pPr>
        <w:spacing w:after="0"/>
        <w:ind w:left="0"/>
        <w:jc w:val="both"/>
      </w:pPr>
      <w:r>
        <w:rPr>
          <w:rFonts w:ascii="Times New Roman"/>
          <w:b w:val="false"/>
          <w:i w:val="false"/>
          <w:color w:val="000000"/>
          <w:sz w:val="28"/>
        </w:rPr>
        <w:t>
      6) Схема размещения поголовья сельскохозяйственных животных на отгонных пастбищах физических и (или)юридических лиц, не обеспеченных пастбищами, расположенными в сельском округе 7) Календарный график по использованию пастбищ, устанавливающий сезонные маршруты выпаса и передвижения сельскохозяйственных животных по Черкасскому сельскому округу</w:t>
      </w:r>
    </w:p>
    <w:bookmarkEnd w:id="877"/>
    <w:bookmarkStart w:name="z1020" w:id="878"/>
    <w:p>
      <w:pPr>
        <w:spacing w:after="0"/>
        <w:ind w:left="0"/>
        <w:jc w:val="both"/>
      </w:pPr>
      <w:r>
        <w:rPr>
          <w:rFonts w:ascii="Times New Roman"/>
          <w:b w:val="false"/>
          <w:i w:val="false"/>
          <w:color w:val="000000"/>
          <w:sz w:val="28"/>
        </w:rPr>
        <w:t>
      7.1) Карта Черкасского сельского округа с указанием внешних и внутренних границ и площадей пастбищ, необходимых для удовлетворения потребностей населения в выпасе сельскохозяйственных животных в личных подворьях в зависимости от местных условий и особенности</w:t>
      </w:r>
    </w:p>
    <w:bookmarkEnd w:id="878"/>
    <w:bookmarkStart w:name="z1021" w:id="879"/>
    <w:p>
      <w:pPr>
        <w:spacing w:after="0"/>
        <w:ind w:left="0"/>
        <w:jc w:val="both"/>
      </w:pPr>
      <w:r>
        <w:rPr>
          <w:rFonts w:ascii="Times New Roman"/>
          <w:b w:val="false"/>
          <w:i w:val="false"/>
          <w:color w:val="000000"/>
          <w:sz w:val="28"/>
        </w:rPr>
        <w:t>
      Территория Черкасского сельского округа расположена в юго-восточной части Сарканского района Алматинской области кадастровый кварталы 24-263-103, 021,023,024,025,027,028,029,030,031,032,080,088</w:t>
      </w:r>
    </w:p>
    <w:bookmarkEnd w:id="879"/>
    <w:bookmarkStart w:name="z1022" w:id="880"/>
    <w:p>
      <w:pPr>
        <w:spacing w:after="0"/>
        <w:ind w:left="0"/>
        <w:jc w:val="both"/>
      </w:pPr>
      <w:r>
        <w:rPr>
          <w:rFonts w:ascii="Times New Roman"/>
          <w:b w:val="false"/>
          <w:i w:val="false"/>
          <w:color w:val="000000"/>
          <w:sz w:val="28"/>
        </w:rPr>
        <w:t>
      Административный центр расположен в с.Черкасск</w:t>
      </w:r>
    </w:p>
    <w:bookmarkEnd w:id="880"/>
    <w:bookmarkStart w:name="z1023" w:id="881"/>
    <w:p>
      <w:pPr>
        <w:spacing w:after="0"/>
        <w:ind w:left="0"/>
        <w:jc w:val="both"/>
      </w:pPr>
      <w:r>
        <w:rPr>
          <w:rFonts w:ascii="Times New Roman"/>
          <w:b w:val="false"/>
          <w:i w:val="false"/>
          <w:color w:val="000000"/>
          <w:sz w:val="28"/>
        </w:rPr>
        <w:t>
      Территория сельского округа состоит из нескольких разрозненных участков "Основной"- 43070 гектар, "Каражиде и Скотоимпорт" - 5500 гектар, "Бакрай и Тусунук" - 15500 гектар, "Сарыбулак (Талтал)" - 31000 гектар, " Каракум" 117000 га = 212070 гектар</w:t>
      </w:r>
    </w:p>
    <w:bookmarkEnd w:id="881"/>
    <w:bookmarkStart w:name="z1024" w:id="882"/>
    <w:p>
      <w:pPr>
        <w:spacing w:after="0"/>
        <w:ind w:left="0"/>
        <w:jc w:val="both"/>
      </w:pPr>
      <w:r>
        <w:rPr>
          <w:rFonts w:ascii="Times New Roman"/>
          <w:b w:val="false"/>
          <w:i w:val="false"/>
          <w:color w:val="000000"/>
          <w:sz w:val="28"/>
        </w:rPr>
        <w:t>
      Земли участка "Каражиде и Скотоимпорт" граничат на севере и западе с землями Екиашинский сельский округ, на юге с Аксуским районом, на юго-востоке Амангельдийский сельский округ,</w:t>
      </w:r>
    </w:p>
    <w:bookmarkEnd w:id="882"/>
    <w:bookmarkStart w:name="z1025" w:id="883"/>
    <w:p>
      <w:pPr>
        <w:spacing w:after="0"/>
        <w:ind w:left="0"/>
        <w:jc w:val="both"/>
      </w:pPr>
      <w:r>
        <w:rPr>
          <w:rFonts w:ascii="Times New Roman"/>
          <w:b w:val="false"/>
          <w:i w:val="false"/>
          <w:color w:val="000000"/>
          <w:sz w:val="28"/>
        </w:rPr>
        <w:t>
      на востоке Карабогетским сельский округ, на севере с Алакольским районом.</w:t>
      </w:r>
    </w:p>
    <w:bookmarkEnd w:id="883"/>
    <w:bookmarkStart w:name="z1026" w:id="884"/>
    <w:p>
      <w:pPr>
        <w:spacing w:after="0"/>
        <w:ind w:left="0"/>
        <w:jc w:val="both"/>
      </w:pPr>
      <w:r>
        <w:rPr>
          <w:rFonts w:ascii="Times New Roman"/>
          <w:b w:val="false"/>
          <w:i w:val="false"/>
          <w:color w:val="000000"/>
          <w:sz w:val="28"/>
        </w:rPr>
        <w:t>
      Земли участка "Бакрай и Тусунук" на севере-востоке граничит с Карабогетский сельский округ, на юго-западе с Амангельдинским сельским округом, на юге с землями Бакалинского сельский округ, на севере и востоке граничит с землями Алакольского района.</w:t>
      </w:r>
    </w:p>
    <w:bookmarkEnd w:id="884"/>
    <w:bookmarkStart w:name="z1027" w:id="885"/>
    <w:p>
      <w:pPr>
        <w:spacing w:after="0"/>
        <w:ind w:left="0"/>
        <w:jc w:val="both"/>
      </w:pPr>
      <w:r>
        <w:rPr>
          <w:rFonts w:ascii="Times New Roman"/>
          <w:b w:val="false"/>
          <w:i w:val="false"/>
          <w:color w:val="000000"/>
          <w:sz w:val="28"/>
        </w:rPr>
        <w:t>
      Земли Основного участка на севере и востоке граничат с землями Алакольского района, на юге с землями Койлыкского сельского округа, на западе с землями Шатырбайского сельский округ.</w:t>
      </w:r>
    </w:p>
    <w:bookmarkEnd w:id="885"/>
    <w:bookmarkStart w:name="z1028" w:id="886"/>
    <w:p>
      <w:pPr>
        <w:spacing w:after="0"/>
        <w:ind w:left="0"/>
        <w:jc w:val="both"/>
      </w:pPr>
      <w:r>
        <w:rPr>
          <w:rFonts w:ascii="Times New Roman"/>
          <w:b w:val="false"/>
          <w:i w:val="false"/>
          <w:color w:val="000000"/>
          <w:sz w:val="28"/>
        </w:rPr>
        <w:t>
      Земли участка Каракум граничат с землями запаса и о. Балхаш на северо-востоке, на юге с Койлыкским сельский округ и землями запаса, на востоке с Алакольским районом и на севере с ВКО.</w:t>
      </w:r>
    </w:p>
    <w:bookmarkEnd w:id="886"/>
    <w:bookmarkStart w:name="z1029" w:id="887"/>
    <w:p>
      <w:pPr>
        <w:spacing w:after="0"/>
        <w:ind w:left="0"/>
        <w:jc w:val="both"/>
      </w:pPr>
      <w:r>
        <w:rPr>
          <w:rFonts w:ascii="Times New Roman"/>
          <w:b w:val="false"/>
          <w:i w:val="false"/>
          <w:color w:val="000000"/>
          <w:sz w:val="28"/>
        </w:rPr>
        <w:t>
      Земли участка Талтал граничат с востока с Коктерекским сельским округом, в южной части с Алмалинским сельским округом, с востока с Амангельдинским сельским округом, с севера востока с Шатырбайским сельским округом.</w:t>
      </w:r>
    </w:p>
    <w:bookmarkEnd w:id="887"/>
    <w:bookmarkStart w:name="z1030" w:id="888"/>
    <w:p>
      <w:pPr>
        <w:spacing w:after="0"/>
        <w:ind w:left="0"/>
        <w:jc w:val="both"/>
      </w:pPr>
      <w:r>
        <w:rPr>
          <w:rFonts w:ascii="Times New Roman"/>
          <w:b w:val="false"/>
          <w:i w:val="false"/>
          <w:color w:val="000000"/>
          <w:sz w:val="28"/>
        </w:rPr>
        <w:t>
      Территория округа располагается на северо-западном макро склоне Джунгарского Алатау. По условиям рельефа территория хозяйства можно разделить на три района.</w:t>
      </w:r>
    </w:p>
    <w:bookmarkEnd w:id="888"/>
    <w:bookmarkStart w:name="z1031" w:id="889"/>
    <w:p>
      <w:pPr>
        <w:spacing w:after="0"/>
        <w:ind w:left="0"/>
        <w:jc w:val="both"/>
      </w:pPr>
      <w:r>
        <w:rPr>
          <w:rFonts w:ascii="Times New Roman"/>
          <w:b w:val="false"/>
          <w:i w:val="false"/>
          <w:color w:val="000000"/>
          <w:sz w:val="28"/>
        </w:rPr>
        <w:t>
      1)Горный, включающий в себя среднегорье и низкогорье,</w:t>
      </w:r>
    </w:p>
    <w:bookmarkEnd w:id="889"/>
    <w:bookmarkStart w:name="z1032" w:id="890"/>
    <w:p>
      <w:pPr>
        <w:spacing w:after="0"/>
        <w:ind w:left="0"/>
        <w:jc w:val="both"/>
      </w:pPr>
      <w:r>
        <w:rPr>
          <w:rFonts w:ascii="Times New Roman"/>
          <w:b w:val="false"/>
          <w:i w:val="false"/>
          <w:color w:val="000000"/>
          <w:sz w:val="28"/>
        </w:rPr>
        <w:t>
      2)Слабоволнистую предгорную равнину,</w:t>
      </w:r>
    </w:p>
    <w:bookmarkEnd w:id="890"/>
    <w:bookmarkStart w:name="z1033" w:id="891"/>
    <w:p>
      <w:pPr>
        <w:spacing w:after="0"/>
        <w:ind w:left="0"/>
        <w:jc w:val="both"/>
      </w:pPr>
      <w:r>
        <w:rPr>
          <w:rFonts w:ascii="Times New Roman"/>
          <w:b w:val="false"/>
          <w:i w:val="false"/>
          <w:color w:val="000000"/>
          <w:sz w:val="28"/>
        </w:rPr>
        <w:t>
      3)Долины рек и ручьев, понижения.</w:t>
      </w:r>
    </w:p>
    <w:bookmarkEnd w:id="891"/>
    <w:bookmarkStart w:name="z1034" w:id="892"/>
    <w:p>
      <w:pPr>
        <w:spacing w:after="0"/>
        <w:ind w:left="0"/>
        <w:jc w:val="both"/>
      </w:pPr>
      <w:r>
        <w:rPr>
          <w:rFonts w:ascii="Times New Roman"/>
          <w:b w:val="false"/>
          <w:i w:val="false"/>
          <w:color w:val="000000"/>
          <w:sz w:val="28"/>
        </w:rPr>
        <w:t>
      В Основном участке территорию занимает горы, высокими скалистыми вершинами, глубокими ущельями. Коренные породы подходят близко к поверхности, образуя сплошные массивы.</w:t>
      </w:r>
    </w:p>
    <w:bookmarkEnd w:id="892"/>
    <w:bookmarkStart w:name="z1035" w:id="893"/>
    <w:p>
      <w:pPr>
        <w:spacing w:after="0"/>
        <w:ind w:left="0"/>
        <w:jc w:val="both"/>
      </w:pPr>
      <w:r>
        <w:rPr>
          <w:rFonts w:ascii="Times New Roman"/>
          <w:b w:val="false"/>
          <w:i w:val="false"/>
          <w:color w:val="000000"/>
          <w:sz w:val="28"/>
        </w:rPr>
        <w:t>
      Участки " Каражиде и Скотоимпорт" и "Бакрай и Тусунук" находятся на предгорной равнине, в пределах ее самой нижней ступени. Поверхность равнины слабоволнистая или плоская, слабо изрезана речными руслами.</w:t>
      </w:r>
    </w:p>
    <w:bookmarkEnd w:id="893"/>
    <w:bookmarkStart w:name="z1036" w:id="894"/>
    <w:p>
      <w:pPr>
        <w:spacing w:after="0"/>
        <w:ind w:left="0"/>
        <w:jc w:val="both"/>
      </w:pPr>
      <w:r>
        <w:rPr>
          <w:rFonts w:ascii="Times New Roman"/>
          <w:b w:val="false"/>
          <w:i w:val="false"/>
          <w:color w:val="000000"/>
          <w:sz w:val="28"/>
        </w:rPr>
        <w:t>
      Гидрографическая сеть на территории Основного участка представлена рекой Лепсы и более мелкими ручьями и речками. Используется воды для полива пахотных земель и для водопоя скота.</w:t>
      </w:r>
    </w:p>
    <w:bookmarkEnd w:id="894"/>
    <w:bookmarkStart w:name="z1037" w:id="895"/>
    <w:p>
      <w:pPr>
        <w:spacing w:after="0"/>
        <w:ind w:left="0"/>
        <w:jc w:val="both"/>
      </w:pPr>
      <w:r>
        <w:rPr>
          <w:rFonts w:ascii="Times New Roman"/>
          <w:b w:val="false"/>
          <w:i w:val="false"/>
          <w:color w:val="000000"/>
          <w:sz w:val="28"/>
        </w:rPr>
        <w:t>
      Участки" Каражиде и Скотоимпорт" и "Бакрай и Тусунук" лежат в предпесковой равнине. По территории протекает река Лепсы, имеются колодцы.</w:t>
      </w:r>
    </w:p>
    <w:bookmarkEnd w:id="895"/>
    <w:bookmarkStart w:name="z1038" w:id="896"/>
    <w:p>
      <w:pPr>
        <w:spacing w:after="0"/>
        <w:ind w:left="0"/>
        <w:jc w:val="both"/>
      </w:pPr>
      <w:r>
        <w:rPr>
          <w:rFonts w:ascii="Times New Roman"/>
          <w:b w:val="false"/>
          <w:i w:val="false"/>
          <w:color w:val="000000"/>
          <w:sz w:val="28"/>
        </w:rPr>
        <w:t>
      Рельеф участка Талтал определяется наличием песка, растительность формируется в предгорьях пустынно-степной зоне.</w:t>
      </w:r>
    </w:p>
    <w:bookmarkEnd w:id="896"/>
    <w:bookmarkStart w:name="z1039" w:id="897"/>
    <w:p>
      <w:pPr>
        <w:spacing w:after="0"/>
        <w:ind w:left="0"/>
        <w:jc w:val="both"/>
      </w:pPr>
      <w:r>
        <w:rPr>
          <w:rFonts w:ascii="Times New Roman"/>
          <w:b w:val="false"/>
          <w:i w:val="false"/>
          <w:color w:val="000000"/>
          <w:sz w:val="28"/>
        </w:rPr>
        <w:t>
      По природным условиям территория Черкасского сельского округа находится в пределах предгорной зоны. По агроклиматическим показателям в двух агроклиматических районах: незначительно остепененным пустынном (центральная и северная часть) и умеренно предгорным теплом районом (южная часть), которые характеризуются всеми чертами - континентальное: суровой зимой, умеренно жарким летом, резкими контрастами температур зимы и лето, со средним количеством годовых осадков.</w:t>
      </w:r>
    </w:p>
    <w:bookmarkEnd w:id="897"/>
    <w:bookmarkStart w:name="z1040" w:id="898"/>
    <w:p>
      <w:pPr>
        <w:spacing w:after="0"/>
        <w:ind w:left="0"/>
        <w:jc w:val="both"/>
      </w:pPr>
      <w:r>
        <w:rPr>
          <w:rFonts w:ascii="Times New Roman"/>
          <w:b w:val="false"/>
          <w:i w:val="false"/>
          <w:color w:val="000000"/>
          <w:sz w:val="28"/>
        </w:rPr>
        <w:t>
      В рамках исследования по административно-территориальному делению в Черкасском сельском округе имеются 6 сельских населенных пункта. Общая площадь территории Черкасского сельского округа 212070 гектар</w:t>
      </w:r>
    </w:p>
    <w:bookmarkEnd w:id="898"/>
    <w:bookmarkStart w:name="z1041" w:id="899"/>
    <w:p>
      <w:pPr>
        <w:spacing w:after="0"/>
        <w:ind w:left="0"/>
        <w:jc w:val="both"/>
      </w:pPr>
      <w:r>
        <w:rPr>
          <w:rFonts w:ascii="Times New Roman"/>
          <w:b w:val="false"/>
          <w:i w:val="false"/>
          <w:color w:val="000000"/>
          <w:sz w:val="28"/>
        </w:rPr>
        <w:t>
      - земли населенных пунктов 16232,38 гектар (из них пашня 308 гектар, 15188,4 гектар пастбища, под водой 37 гектар, под дорогами/ улицы -557 гектар, прочие-17,6 гектар, нарушенные земли -5 гектар, под постройками -119,38 гектар),</w:t>
      </w:r>
    </w:p>
    <w:bookmarkEnd w:id="899"/>
    <w:bookmarkStart w:name="z1042" w:id="900"/>
    <w:p>
      <w:pPr>
        <w:spacing w:after="0"/>
        <w:ind w:left="0"/>
        <w:jc w:val="both"/>
      </w:pPr>
      <w:r>
        <w:rPr>
          <w:rFonts w:ascii="Times New Roman"/>
          <w:b w:val="false"/>
          <w:i w:val="false"/>
          <w:color w:val="000000"/>
          <w:sz w:val="28"/>
        </w:rPr>
        <w:t>
      -земли сельхоз назначения 61241 гектар, (из них пашни – 15617 гектар, пастбищные земли – 41350 гектар, сенокосы - 4172 гектар, другие угодья -102 гектар),</w:t>
      </w:r>
    </w:p>
    <w:bookmarkEnd w:id="900"/>
    <w:bookmarkStart w:name="z1043" w:id="901"/>
    <w:p>
      <w:pPr>
        <w:spacing w:after="0"/>
        <w:ind w:left="0"/>
        <w:jc w:val="both"/>
      </w:pPr>
      <w:r>
        <w:rPr>
          <w:rFonts w:ascii="Times New Roman"/>
          <w:b w:val="false"/>
          <w:i w:val="false"/>
          <w:color w:val="000000"/>
          <w:sz w:val="28"/>
        </w:rPr>
        <w:t>
      - земли запаса 134596,62 гектар (из них 63 га многолетние насаждения, 262,4 гектар залежь, 5697 гектар сенокос, 128574,22 гектар пастбища)</w:t>
      </w:r>
    </w:p>
    <w:bookmarkEnd w:id="901"/>
    <w:bookmarkStart w:name="z1044" w:id="902"/>
    <w:p>
      <w:pPr>
        <w:spacing w:after="0"/>
        <w:ind w:left="0"/>
        <w:jc w:val="both"/>
      </w:pPr>
      <w:r>
        <w:rPr>
          <w:rFonts w:ascii="Times New Roman"/>
          <w:b w:val="false"/>
          <w:i w:val="false"/>
          <w:color w:val="000000"/>
          <w:sz w:val="28"/>
        </w:rPr>
        <w:t>
      В Черкасском сельском округе находятся 1 ветеринарный пункт, 1 скотомогильник, 2 пункта искусственного осеменения КРС</w:t>
      </w:r>
    </w:p>
    <w:bookmarkEnd w:id="902"/>
    <w:bookmarkStart w:name="z1045" w:id="903"/>
    <w:p>
      <w:pPr>
        <w:spacing w:after="0"/>
        <w:ind w:left="0"/>
        <w:jc w:val="both"/>
      </w:pPr>
      <w:r>
        <w:rPr>
          <w:rFonts w:ascii="Times New Roman"/>
          <w:b w:val="false"/>
          <w:i w:val="false"/>
          <w:color w:val="000000"/>
          <w:sz w:val="28"/>
        </w:rPr>
        <w:t>
      В округе 15 колодцев, 65 родников, 37 зимовок, загонов</w:t>
      </w:r>
    </w:p>
    <w:bookmarkEnd w:id="903"/>
    <w:bookmarkStart w:name="z1046" w:id="904"/>
    <w:p>
      <w:pPr>
        <w:spacing w:after="0"/>
        <w:ind w:left="0"/>
        <w:jc w:val="both"/>
      </w:pPr>
      <w:r>
        <w:rPr>
          <w:rFonts w:ascii="Times New Roman"/>
          <w:b w:val="false"/>
          <w:i w:val="false"/>
          <w:color w:val="000000"/>
          <w:sz w:val="28"/>
        </w:rPr>
        <w:t>
      В крестьянских хозяйствах установлено 4 шт солнечных панелей (в целях обеспечения электроосвещения)</w:t>
      </w:r>
    </w:p>
    <w:bookmarkEnd w:id="904"/>
    <w:bookmarkStart w:name="z1047" w:id="905"/>
    <w:p>
      <w:pPr>
        <w:spacing w:after="0"/>
        <w:ind w:left="0"/>
        <w:jc w:val="both"/>
      </w:pPr>
      <w:r>
        <w:rPr>
          <w:rFonts w:ascii="Times New Roman"/>
          <w:b w:val="false"/>
          <w:i w:val="false"/>
          <w:color w:val="000000"/>
          <w:sz w:val="28"/>
        </w:rPr>
        <w:t>
      На 01.01.2023года в Черкасском сельском округе насчитывается (личное подворье населения и поголовье КХ,ТОО) крупного рогатого скота - 4464 голов, из них маточное поголовье - 2202 голов, мелкого рогатого скота - 13038 голов, лошади – 893 головы.</w:t>
      </w:r>
    </w:p>
    <w:bookmarkEnd w:id="905"/>
    <w:bookmarkStart w:name="z1048" w:id="906"/>
    <w:p>
      <w:pPr>
        <w:spacing w:after="0"/>
        <w:ind w:left="0"/>
        <w:jc w:val="both"/>
      </w:pPr>
      <w:r>
        <w:rPr>
          <w:rFonts w:ascii="Times New Roman"/>
          <w:b w:val="false"/>
          <w:i w:val="false"/>
          <w:color w:val="000000"/>
          <w:sz w:val="28"/>
        </w:rPr>
        <w:t>
      Черкасском округе, в крестьянских хозяйствах используемая площадь пастбищных угодий составляет – 55008 гектар и -15188,4 гектар пастбищ вокруг 6 населенных пунктов округа, что составляет общую площадь -70196 гектар.</w:t>
      </w:r>
    </w:p>
    <w:bookmarkEnd w:id="906"/>
    <w:bookmarkStart w:name="z1049" w:id="907"/>
    <w:p>
      <w:pPr>
        <w:spacing w:after="0"/>
        <w:ind w:left="0"/>
        <w:jc w:val="both"/>
      </w:pPr>
      <w:r>
        <w:rPr>
          <w:rFonts w:ascii="Times New Roman"/>
          <w:b w:val="false"/>
          <w:i w:val="false"/>
          <w:color w:val="000000"/>
          <w:sz w:val="28"/>
        </w:rPr>
        <w:t>
      В округе 118 крестьянских хозяйств и 4 ТОО имеющие пастбищные угодья.</w:t>
      </w:r>
    </w:p>
    <w:bookmarkEnd w:id="907"/>
    <w:bookmarkStart w:name="z1050" w:id="908"/>
    <w:p>
      <w:pPr>
        <w:spacing w:after="0"/>
        <w:ind w:left="0"/>
        <w:jc w:val="both"/>
      </w:pPr>
      <w:r>
        <w:rPr>
          <w:rFonts w:ascii="Times New Roman"/>
          <w:b w:val="false"/>
          <w:i w:val="false"/>
          <w:color w:val="000000"/>
          <w:sz w:val="28"/>
        </w:rPr>
        <w:t>
      У населения округа КРС – 3834 гол / 1901 мат. пог голов, МРС- 11317 голов, Лошадей – 770 гол</w:t>
      </w:r>
    </w:p>
    <w:bookmarkEnd w:id="908"/>
    <w:bookmarkStart w:name="z1051" w:id="909"/>
    <w:p>
      <w:pPr>
        <w:spacing w:after="0"/>
        <w:ind w:left="0"/>
        <w:jc w:val="both"/>
      </w:pPr>
      <w:r>
        <w:rPr>
          <w:rFonts w:ascii="Times New Roman"/>
          <w:b w:val="false"/>
          <w:i w:val="false"/>
          <w:color w:val="000000"/>
          <w:sz w:val="28"/>
        </w:rPr>
        <w:t>
      -с.Аққайын: крупного рогатого скота -147 головы, из них маточное поголовье -72 головы, мелкого рогатого скота - 588 голов, лошадей - 4 голов. Площадь пастбищ составляет - 355,6 гектар.</w:t>
      </w:r>
    </w:p>
    <w:bookmarkEnd w:id="909"/>
    <w:bookmarkStart w:name="z1052" w:id="910"/>
    <w:p>
      <w:pPr>
        <w:spacing w:after="0"/>
        <w:ind w:left="0"/>
        <w:jc w:val="both"/>
      </w:pPr>
      <w:r>
        <w:rPr>
          <w:rFonts w:ascii="Times New Roman"/>
          <w:b w:val="false"/>
          <w:i w:val="false"/>
          <w:color w:val="000000"/>
          <w:sz w:val="28"/>
        </w:rPr>
        <w:t>
      - В селе Каргалы: крупного рогатого скота - 1318 головы, из них маточное поголовье 634 голов, мелкого рогатого скота - 3312 голов, лошадей -147 голов. Площадь пастбищ составляет -1385 гектар.</w:t>
      </w:r>
    </w:p>
    <w:bookmarkEnd w:id="910"/>
    <w:bookmarkStart w:name="z1053" w:id="911"/>
    <w:p>
      <w:pPr>
        <w:spacing w:after="0"/>
        <w:ind w:left="0"/>
        <w:jc w:val="both"/>
      </w:pPr>
      <w:r>
        <w:rPr>
          <w:rFonts w:ascii="Times New Roman"/>
          <w:b w:val="false"/>
          <w:i w:val="false"/>
          <w:color w:val="000000"/>
          <w:sz w:val="28"/>
        </w:rPr>
        <w:t>
      -В селе Ақтұма крупного рогатого скота - 968 головы, из них маточное поголовье 519 голов, мелкого рогатого скота - 3106 голов, лошадей - 135голов. Площадь пастбищ составляет -1092,9 гектар.</w:t>
      </w:r>
    </w:p>
    <w:bookmarkEnd w:id="911"/>
    <w:bookmarkStart w:name="z1054" w:id="912"/>
    <w:p>
      <w:pPr>
        <w:spacing w:after="0"/>
        <w:ind w:left="0"/>
        <w:jc w:val="both"/>
      </w:pPr>
      <w:r>
        <w:rPr>
          <w:rFonts w:ascii="Times New Roman"/>
          <w:b w:val="false"/>
          <w:i w:val="false"/>
          <w:color w:val="000000"/>
          <w:sz w:val="28"/>
        </w:rPr>
        <w:t>
      -В селе Теректі крупного рогатого скота- 6 головы, из них маточное поголовье-2 голова, мелкого рогатого скота-43голов, лошадей-3головы. Площадь пастбищ составляет- 448,4 гектар.</w:t>
      </w:r>
    </w:p>
    <w:bookmarkEnd w:id="912"/>
    <w:bookmarkStart w:name="z1055" w:id="913"/>
    <w:p>
      <w:pPr>
        <w:spacing w:after="0"/>
        <w:ind w:left="0"/>
        <w:jc w:val="both"/>
      </w:pPr>
      <w:r>
        <w:rPr>
          <w:rFonts w:ascii="Times New Roman"/>
          <w:b w:val="false"/>
          <w:i w:val="false"/>
          <w:color w:val="000000"/>
          <w:sz w:val="28"/>
        </w:rPr>
        <w:t>
      - В селе Ешкіөлмес крупного рогатого скота - 358 головы, из них маточное поголовье - 136 голов, мелкого рогатого скота - 1063голов, лошадей - 66 головы. Площадь пастбищ составляет - 691,7 гектар.</w:t>
      </w:r>
    </w:p>
    <w:bookmarkEnd w:id="913"/>
    <w:bookmarkStart w:name="z1056" w:id="914"/>
    <w:p>
      <w:pPr>
        <w:spacing w:after="0"/>
        <w:ind w:left="0"/>
        <w:jc w:val="both"/>
      </w:pPr>
      <w:r>
        <w:rPr>
          <w:rFonts w:ascii="Times New Roman"/>
          <w:b w:val="false"/>
          <w:i w:val="false"/>
          <w:color w:val="000000"/>
          <w:sz w:val="28"/>
        </w:rPr>
        <w:t>
      - В селе Черкасск крупного рогатого скота - 1037 головы, из них маточное поголовье 538, мелкого рогатого скота - 3205голов, лошадей -415 головы. Площадь пастбищ составляет - 11214,8 га</w:t>
      </w:r>
    </w:p>
    <w:bookmarkEnd w:id="914"/>
    <w:bookmarkStart w:name="z1057" w:id="915"/>
    <w:p>
      <w:pPr>
        <w:spacing w:after="0"/>
        <w:ind w:left="0"/>
        <w:jc w:val="both"/>
      </w:pPr>
      <w:r>
        <w:rPr>
          <w:rFonts w:ascii="Times New Roman"/>
          <w:b w:val="false"/>
          <w:i w:val="false"/>
          <w:color w:val="000000"/>
          <w:sz w:val="28"/>
        </w:rPr>
        <w:t>
      В округе есть 8 табунов КРС, 3 отары МРС</w:t>
      </w:r>
    </w:p>
    <w:bookmarkEnd w:id="915"/>
    <w:bookmarkStart w:name="z1058" w:id="916"/>
    <w:p>
      <w:pPr>
        <w:spacing w:after="0"/>
        <w:ind w:left="0"/>
        <w:jc w:val="both"/>
      </w:pPr>
      <w:r>
        <w:rPr>
          <w:rFonts w:ascii="Times New Roman"/>
          <w:b w:val="false"/>
          <w:i w:val="false"/>
          <w:color w:val="000000"/>
          <w:sz w:val="28"/>
        </w:rPr>
        <w:t>
      Исходя из вышеизложенного, для нужд местного населения (с. Аққайын, с. Карғалы, с. Ақтұма, с. Ешкіөлмес) по содержанию маточного поголовья КРС потребность пастбищ составляет - 12566 га, , при этом в (с.Черкасск и с.Теректі) излишки пастбищных угодий составляет + 5453,2</w:t>
      </w:r>
    </w:p>
    <w:bookmarkEnd w:id="916"/>
    <w:bookmarkStart w:name="z1059" w:id="917"/>
    <w:p>
      <w:pPr>
        <w:spacing w:after="0"/>
        <w:ind w:left="0"/>
        <w:jc w:val="both"/>
      </w:pPr>
      <w:r>
        <w:rPr>
          <w:rFonts w:ascii="Times New Roman"/>
          <w:b w:val="false"/>
          <w:i w:val="false"/>
          <w:color w:val="000000"/>
          <w:sz w:val="28"/>
        </w:rPr>
        <w:t>
      По Черкасскому сельскому округу в настоящие время место перегона скота не предусмотрено законом. Ведутся работы</w:t>
      </w:r>
    </w:p>
    <w:bookmarkEnd w:id="917"/>
    <w:bookmarkStart w:name="z1060" w:id="918"/>
    <w:p>
      <w:pPr>
        <w:spacing w:after="0"/>
        <w:ind w:left="0"/>
        <w:jc w:val="both"/>
      </w:pPr>
      <w:r>
        <w:rPr>
          <w:rFonts w:ascii="Times New Roman"/>
          <w:b w:val="false"/>
          <w:i w:val="false"/>
          <w:color w:val="000000"/>
          <w:sz w:val="28"/>
        </w:rPr>
        <w:t xml:space="preserve">
      </w:t>
      </w:r>
    </w:p>
    <w:bookmarkEnd w:id="918"/>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1" w:id="919"/>
    <w:p>
      <w:pPr>
        <w:spacing w:after="0"/>
        <w:ind w:left="0"/>
        <w:jc w:val="left"/>
      </w:pPr>
      <w:r>
        <w:rPr>
          <w:rFonts w:ascii="Times New Roman"/>
          <w:b/>
          <w:i w:val="false"/>
          <w:color w:val="000000"/>
        </w:rPr>
        <w:t xml:space="preserve"> Собственники земельных участков</w:t>
      </w:r>
    </w:p>
    <w:bookmarkEnd w:id="9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Собственники земельных участков</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 (га)</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част. собст. площадь гектар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в голова, гектар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 (га)</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Нехватка/ + Излишки пастбищ, гектар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Бейспаева Кайния к/х " Бейспаева Кайния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Ботинев Петр к/х " Ботинев П 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- 102,3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Вахитов Бекмухамбет к/х " Вахитов Б"</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Вишняков Марат к/х " Вишняков Марат"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- 30,5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Джанкасиев Мукажан к/х " Джанкасиев Мукажан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-502,8</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Зуев Биржан шқ "Зуев Б"</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1653,7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-2693,3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Кунелеков Камза к/х " Кунелеков Камза"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Лебедева Татьяна к/х " Лебедева 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Асылхан к/х " Муканов Асылхан"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Нусупов Султан к/х " Нусупов 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Сейсембекова Светлана шқ " Сейсембеков 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Ясюлевич Александр шқ" Александровка"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Всего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2907,3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2265,5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2649,6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62" w:id="920"/>
    <w:p>
      <w:pPr>
        <w:spacing w:after="0"/>
        <w:ind w:left="0"/>
        <w:jc w:val="both"/>
      </w:pPr>
      <w:r>
        <w:rPr>
          <w:rFonts w:ascii="Times New Roman"/>
          <w:b w:val="false"/>
          <w:i w:val="false"/>
          <w:color w:val="000000"/>
          <w:sz w:val="28"/>
        </w:rPr>
        <w:t>
      Расшифровка аббревиатур: КРС - крупный рогатый скот, МРС - мелкий рогатый скот, к\х - крестьянские хозяйства</w:t>
      </w:r>
    </w:p>
    <w:bookmarkEnd w:id="920"/>
    <w:bookmarkStart w:name="z1063" w:id="921"/>
    <w:p>
      <w:pPr>
        <w:spacing w:after="0"/>
        <w:ind w:left="0"/>
        <w:jc w:val="left"/>
      </w:pPr>
      <w:r>
        <w:rPr>
          <w:rFonts w:ascii="Times New Roman"/>
          <w:b/>
          <w:i w:val="false"/>
          <w:color w:val="000000"/>
        </w:rPr>
        <w:t xml:space="preserve"> Распределение пастбищ для размещения маточного поголовья крупного рогатого скота (дойного) по Черкасскому сельскому округу</w:t>
      </w:r>
    </w:p>
    <w:bookmarkEnd w:id="9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1 голов, гектар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 (га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 w:id="922"/>
          <w:p>
            <w:pPr>
              <w:spacing w:after="20"/>
              <w:ind w:left="20"/>
              <w:jc w:val="both"/>
            </w:pPr>
            <w:r>
              <w:rPr>
                <w:rFonts w:ascii="Times New Roman"/>
                <w:b w:val="false"/>
                <w:i w:val="false"/>
                <w:color w:val="000000"/>
                <w:sz w:val="20"/>
              </w:rPr>
              <w:t>
Не обеспеченные</w:t>
            </w:r>
          </w:p>
          <w:bookmarkEnd w:id="922"/>
          <w:p>
            <w:pPr>
              <w:spacing w:after="20"/>
              <w:ind w:left="20"/>
              <w:jc w:val="both"/>
            </w:pPr>
            <w:r>
              <w:rPr>
                <w:rFonts w:ascii="Times New Roman"/>
                <w:b w:val="false"/>
                <w:i w:val="false"/>
                <w:color w:val="000000"/>
                <w:sz w:val="20"/>
              </w:rPr>
              <w:t>
пастбищами, гектар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 w:id="923"/>
          <w:p>
            <w:pPr>
              <w:spacing w:after="20"/>
              <w:ind w:left="20"/>
              <w:jc w:val="both"/>
            </w:pPr>
            <w:r>
              <w:rPr>
                <w:rFonts w:ascii="Times New Roman"/>
                <w:b w:val="false"/>
                <w:i w:val="false"/>
                <w:color w:val="000000"/>
                <w:sz w:val="20"/>
              </w:rPr>
              <w:t>
Обеспеченность</w:t>
            </w:r>
          </w:p>
          <w:bookmarkEnd w:id="923"/>
          <w:p>
            <w:pPr>
              <w:spacing w:after="20"/>
              <w:ind w:left="20"/>
              <w:jc w:val="both"/>
            </w:pPr>
            <w:r>
              <w:rPr>
                <w:rFonts w:ascii="Times New Roman"/>
                <w:b w:val="false"/>
                <w:i w:val="false"/>
                <w:color w:val="000000"/>
                <w:sz w:val="20"/>
              </w:rPr>
              <w:t>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гектар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Аккайын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Каргалы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Актума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Ешкиолмес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Черкасск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5165,8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16 445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5602,7</w:t>
            </w:r>
          </w:p>
        </w:tc>
      </w:tr>
    </w:tbl>
    <w:bookmarkStart w:name="z1066" w:id="924"/>
    <w:p>
      <w:pPr>
        <w:spacing w:after="0"/>
        <w:ind w:left="0"/>
        <w:jc w:val="left"/>
      </w:pPr>
      <w:r>
        <w:rPr>
          <w:rFonts w:ascii="Times New Roman"/>
          <w:b/>
          <w:i w:val="false"/>
          <w:color w:val="000000"/>
        </w:rPr>
        <w:t xml:space="preserve"> Перечень собственников и землепользователей земельных участков, прилагаемый к схеме (карте) благоустройства на территории Черкасского сельского округа</w:t>
      </w:r>
    </w:p>
    <w:bookmarkEnd w:id="9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в Черкасском округе /КРС/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в Черкасском округе /МРС/</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в Черкасском округе /Лошади/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пастбища КРС / 11,5 гектар(га)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 w:id="925"/>
          <w:p>
            <w:pPr>
              <w:spacing w:after="20"/>
              <w:ind w:left="20"/>
              <w:jc w:val="both"/>
            </w:pPr>
            <w:r>
              <w:rPr>
                <w:rFonts w:ascii="Times New Roman"/>
                <w:b w:val="false"/>
                <w:i w:val="false"/>
                <w:color w:val="000000"/>
                <w:sz w:val="20"/>
              </w:rPr>
              <w:t>
Потребность пастбища МРС / 2,3 гектар</w:t>
            </w:r>
          </w:p>
          <w:bookmarkEnd w:id="925"/>
          <w:p>
            <w:pPr>
              <w:spacing w:after="20"/>
              <w:ind w:left="20"/>
              <w:jc w:val="both"/>
            </w:pPr>
            <w:r>
              <w:rPr>
                <w:rFonts w:ascii="Times New Roman"/>
                <w:b w:val="false"/>
                <w:i w:val="false"/>
                <w:color w:val="000000"/>
                <w:sz w:val="20"/>
              </w:rPr>
              <w:t>
(га)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пастбища Лошади /13,8 гектар(га)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Потребность пастбища гектар (га)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гектар (га)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 пастбищ, гектар (га)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 Основной"</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Абаев Сайдулла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Абакумова Татьяна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Ертай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Абижанова Нурила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Адильбаев Серикхан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 Нурахмет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Акжолов Жанарбек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Аликулов Беркут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Атиев Арипхан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Атиев Кадырхан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Аубакенов Эргебай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Алдаберген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Гульнар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Байтенизова Сая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Баранов Виктор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Батырбаев Абдыхамит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Бейсбаева Кайния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Беляев Василий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Битаев Есембек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Битаев Кенжехан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Битимбиев Толеухан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Бокушбаев Данабек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ИСЖ Саркан 7 КРС, МРС 8</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Ботинев Петр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Букенбаев Шарипхан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Вахитов Бекмуханбет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Вахитов Турлы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Вишняков Марат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3-ИСЖ Лепсинкс</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Гамаудинов Зуфра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Данияров Ержан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Даулетбаева Гульсара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Джаксегельдинов Болат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Джанкасиев Мухажан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Душкин Сергей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Елешенко Борис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Емельяненко Екатерина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Еремеев Владимир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Еремеев Евгений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Әшкай Мукыйат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Жумадилов Аскар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ИСЖ Карабогет - 14 КРС, 41 МРС</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Зиновьев Виктор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Зуев Биржан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2693,3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ИСЖ Кольбай 150 КРС, 190 Лошади</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Ибраимов Галымжан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Какемолдаев Рахат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Калиханов Манат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Канищев Виктор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Карабаева Куландан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Карамулдинов Ерлан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Касымбеков Аскар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Кауспаев Мурат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Кахарманов Толеу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Кистоубаев Амангельды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Кокуненко Михаил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Колесников Анатолий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Константинович Наталья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Кумыспаев Рыза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Кунелеков Камза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Лебедев Сергей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Лебедева Татьяна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Малеваная Ирина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Мамедова Надежда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Михайлова Галина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Асылхан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Советхан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Толеухан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Мукатаев Имберген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Мусинова Айгуль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Мухамадиева Зейнеп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Муханов Берик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Нетребский Иван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Талгат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 Дакен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Нуржанова Батима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Нусупов Султан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Овчинников Александр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Оспанбаев Озан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Полухин Евгений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ИСЖ Койлык - МРС 42 голов</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Потапенко Любовь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Прокопенко Владимир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Киргибек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Рыскельдина Эльмира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Рыспаев Бейсетай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Сагимова Баян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ИСЖ Саркан 5 КРС, 40 МРС</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Сагимова Ташгуль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Сейсембеков Адилхан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Сейсембекова Светлана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Сейсенбеков Темирхан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Слоновский Александр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Соболева Ирина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Солнцев Павел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Тынышбай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Тойшибеков Жасулан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Токтамысов Аслан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Толепбергенова Кулятай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ИСЖ Саркан 1 КРС</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Туралыкова Гульсара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Устинов Сергей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Чарамиев Кумарбек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ИСЖ Сарканд - 8 КРС</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Ченгужанов Жумабай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Чепурная Людмила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Чепурной Владимир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Чепурной Павел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Чукаев Аблай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Чукаев Камбарбек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Шевелева Лариса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Шленских Александр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Ыгибаев Толеухан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Ясюлевич Александр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"Тес Групп"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"Baskan Riv"</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"Азия Голд"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16463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12739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"Каражиде и Скотоимпорт"</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Серикпаев Манат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Бариева Айгерим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Рахметкалиев Болат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ИСЖ Сарканд 17 МРС</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"Бакрай и Тусунук"</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Маман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1849,2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ИСЖ Саркан 68 КРС, 134 Лошади</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Макетов Мейрам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4379,2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3359,8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ИСЖ Койлык КРС 350, МРС 64, Лошадей 15</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Кумысбек Бауыржан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4033,9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3523,25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ИСЖ Алмалы 37 Лошади</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Раимбеков Арнай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ИСЖ Саркан 115 КРС, 6Лошади</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"Сарыбулак (Талтал)"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Атиев Кадырхан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Данияров Ержан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Ерлан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ИСЖ Алмалы 60 КРС, 30 Лошадей</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Марат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ИСЖ Лепсы- КРС 396, Лошади 37</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Меирхат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10085,5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7585,5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ИСЖ Лепсы- КРС 223, Лошади 545</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Мухамедияров Ерик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ИСЖ Лепсы - 45 КРС, 6 Лошадей</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Керменбаев Серикжан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ИСЖ Лепсы КРС 30, МРС 630, Лошадей 30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23262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"Каракум"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"ANI agricul"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51773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30677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27442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68" w:id="926"/>
    <w:p>
      <w:pPr>
        <w:spacing w:after="0"/>
        <w:ind w:left="0"/>
        <w:jc w:val="both"/>
      </w:pPr>
      <w:r>
        <w:rPr>
          <w:rFonts w:ascii="Times New Roman"/>
          <w:b w:val="false"/>
          <w:i w:val="false"/>
          <w:color w:val="000000"/>
          <w:sz w:val="28"/>
        </w:rPr>
        <w:t>
      Примечание: Общая площадь пастбищных земель 55008 гектар. Всего 118 крестьянских хозяйств. Из них 16 хозяйств, скот которых учитывается в других округах района. Общее поголовье скота КРС 2296 голов, МРС 3974 голов, лошадей 1176 голов, которые должны использовать пастбища на 51773 гектар. При этом излишки пастбищных угодий при расчете по нормам выпаса, составляют излишки 30677 гектар и недостача – 27442 гектар. Необходимо больше пастбищных земель, тем хозяйствам, которые имеют недостаточно земли для выпаса скота.</w:t>
      </w:r>
    </w:p>
    <w:bookmarkEnd w:id="926"/>
    <w:bookmarkStart w:name="z1069" w:id="927"/>
    <w:p>
      <w:pPr>
        <w:spacing w:after="0"/>
        <w:ind w:left="0"/>
        <w:jc w:val="both"/>
      </w:pPr>
      <w:r>
        <w:rPr>
          <w:rFonts w:ascii="Times New Roman"/>
          <w:b w:val="false"/>
          <w:i w:val="false"/>
          <w:color w:val="000000"/>
          <w:sz w:val="28"/>
        </w:rPr>
        <w:t xml:space="preserve">
      </w:t>
      </w:r>
    </w:p>
    <w:bookmarkEnd w:id="927"/>
    <w:p>
      <w:pPr>
        <w:spacing w:after="0"/>
        <w:ind w:left="0"/>
        <w:jc w:val="both"/>
      </w:pPr>
      <w:r>
        <w:drawing>
          <wp:inline distT="0" distB="0" distL="0" distR="0">
            <wp:extent cx="7810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574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0" w:id="928"/>
    <w:p>
      <w:pPr>
        <w:spacing w:after="0"/>
        <w:ind w:left="0"/>
        <w:jc w:val="both"/>
      </w:pPr>
      <w:r>
        <w:rPr>
          <w:rFonts w:ascii="Times New Roman"/>
          <w:b w:val="false"/>
          <w:i w:val="false"/>
          <w:color w:val="000000"/>
          <w:sz w:val="28"/>
        </w:rPr>
        <w:t xml:space="preserve">
      </w:t>
      </w:r>
    </w:p>
    <w:bookmarkEnd w:id="928"/>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1" w:id="929"/>
    <w:p>
      <w:pPr>
        <w:spacing w:after="0"/>
        <w:ind w:left="0"/>
        <w:jc w:val="both"/>
      </w:pPr>
      <w:r>
        <w:rPr>
          <w:rFonts w:ascii="Times New Roman"/>
          <w:b w:val="false"/>
          <w:i w:val="false"/>
          <w:color w:val="000000"/>
          <w:sz w:val="28"/>
        </w:rPr>
        <w:t xml:space="preserve">
      </w:t>
      </w:r>
    </w:p>
    <w:bookmarkEnd w:id="929"/>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2" w:id="930"/>
    <w:p>
      <w:pPr>
        <w:spacing w:after="0"/>
        <w:ind w:left="0"/>
        <w:jc w:val="both"/>
      </w:pPr>
      <w:r>
        <w:rPr>
          <w:rFonts w:ascii="Times New Roman"/>
          <w:b w:val="false"/>
          <w:i w:val="false"/>
          <w:color w:val="000000"/>
          <w:sz w:val="28"/>
        </w:rPr>
        <w:t xml:space="preserve">
      </w:t>
      </w:r>
    </w:p>
    <w:bookmarkEnd w:id="930"/>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3" w:id="931"/>
    <w:p>
      <w:pPr>
        <w:spacing w:after="0"/>
        <w:ind w:left="0"/>
        <w:jc w:val="both"/>
      </w:pPr>
      <w:r>
        <w:rPr>
          <w:rFonts w:ascii="Times New Roman"/>
          <w:b w:val="false"/>
          <w:i w:val="false"/>
          <w:color w:val="000000"/>
          <w:sz w:val="28"/>
        </w:rPr>
        <w:t xml:space="preserve">
      </w:t>
      </w:r>
    </w:p>
    <w:bookmarkEnd w:id="931"/>
    <w:p>
      <w:pPr>
        <w:spacing w:after="0"/>
        <w:ind w:left="0"/>
        <w:jc w:val="both"/>
      </w:pPr>
      <w:r>
        <w:drawing>
          <wp:inline distT="0" distB="0" distL="0" distR="0">
            <wp:extent cx="78105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590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4" w:id="932"/>
    <w:p>
      <w:pPr>
        <w:spacing w:after="0"/>
        <w:ind w:left="0"/>
        <w:jc w:val="both"/>
      </w:pPr>
      <w:r>
        <w:rPr>
          <w:rFonts w:ascii="Times New Roman"/>
          <w:b w:val="false"/>
          <w:i w:val="false"/>
          <w:color w:val="000000"/>
          <w:sz w:val="28"/>
        </w:rPr>
        <w:t xml:space="preserve">
      </w:t>
      </w:r>
    </w:p>
    <w:bookmarkEnd w:id="932"/>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5" w:id="933"/>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 по Черкасскому сельскому округу</w:t>
      </w:r>
    </w:p>
    <w:bookmarkEnd w:id="9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перегона скота на пастбища и возврата скота от пастбища</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 w:id="934"/>
          <w:p>
            <w:pPr>
              <w:spacing w:after="20"/>
              <w:ind w:left="20"/>
              <w:jc w:val="both"/>
            </w:pPr>
            <w:r>
              <w:rPr>
                <w:rFonts w:ascii="Times New Roman"/>
                <w:b w:val="false"/>
                <w:i w:val="false"/>
                <w:color w:val="000000"/>
                <w:sz w:val="20"/>
              </w:rPr>
              <w:t>
от ІІ-декады марта</w:t>
            </w:r>
          </w:p>
          <w:bookmarkEnd w:id="934"/>
          <w:p>
            <w:pPr>
              <w:spacing w:after="20"/>
              <w:ind w:left="20"/>
              <w:jc w:val="both"/>
            </w:pPr>
            <w:r>
              <w:rPr>
                <w:rFonts w:ascii="Times New Roman"/>
                <w:b w:val="false"/>
                <w:i w:val="false"/>
                <w:color w:val="000000"/>
                <w:sz w:val="20"/>
              </w:rPr>
              <w:t>
до ІІ-декады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 w:id="935"/>
          <w:p>
            <w:pPr>
              <w:spacing w:after="20"/>
              <w:ind w:left="20"/>
              <w:jc w:val="both"/>
            </w:pPr>
            <w:r>
              <w:rPr>
                <w:rFonts w:ascii="Times New Roman"/>
                <w:b w:val="false"/>
                <w:i w:val="false"/>
                <w:color w:val="000000"/>
                <w:sz w:val="20"/>
              </w:rPr>
              <w:t>
от ІІ-декады мая</w:t>
            </w:r>
          </w:p>
          <w:bookmarkEnd w:id="935"/>
          <w:p>
            <w:pPr>
              <w:spacing w:after="20"/>
              <w:ind w:left="20"/>
              <w:jc w:val="both"/>
            </w:pPr>
            <w:r>
              <w:rPr>
                <w:rFonts w:ascii="Times New Roman"/>
                <w:b w:val="false"/>
                <w:i w:val="false"/>
                <w:color w:val="000000"/>
                <w:sz w:val="20"/>
              </w:rPr>
              <w:t>
до ІІ-декады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8" w:id="936"/>
          <w:p>
            <w:pPr>
              <w:spacing w:after="20"/>
              <w:ind w:left="20"/>
              <w:jc w:val="both"/>
            </w:pPr>
            <w:r>
              <w:rPr>
                <w:rFonts w:ascii="Times New Roman"/>
                <w:b w:val="false"/>
                <w:i w:val="false"/>
                <w:color w:val="000000"/>
                <w:sz w:val="20"/>
              </w:rPr>
              <w:t>
от ІІ-декады октября</w:t>
            </w:r>
          </w:p>
          <w:bookmarkEnd w:id="936"/>
          <w:p>
            <w:pPr>
              <w:spacing w:after="20"/>
              <w:ind w:left="20"/>
              <w:jc w:val="both"/>
            </w:pPr>
            <w:r>
              <w:rPr>
                <w:rFonts w:ascii="Times New Roman"/>
                <w:b w:val="false"/>
                <w:i w:val="false"/>
                <w:color w:val="000000"/>
                <w:sz w:val="20"/>
              </w:rPr>
              <w:t>
до ІІІ-декады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 w:id="937"/>
          <w:p>
            <w:pPr>
              <w:spacing w:after="20"/>
              <w:ind w:left="20"/>
              <w:jc w:val="both"/>
            </w:pPr>
            <w:r>
              <w:rPr>
                <w:rFonts w:ascii="Times New Roman"/>
                <w:b w:val="false"/>
                <w:i w:val="false"/>
                <w:color w:val="000000"/>
                <w:sz w:val="20"/>
              </w:rPr>
              <w:t>
от ІІІ-декады ноября</w:t>
            </w:r>
          </w:p>
          <w:bookmarkEnd w:id="937"/>
          <w:p>
            <w:pPr>
              <w:spacing w:after="20"/>
              <w:ind w:left="20"/>
              <w:jc w:val="both"/>
            </w:pPr>
            <w:r>
              <w:rPr>
                <w:rFonts w:ascii="Times New Roman"/>
                <w:b w:val="false"/>
                <w:i w:val="false"/>
                <w:color w:val="000000"/>
                <w:sz w:val="20"/>
              </w:rPr>
              <w:t>
до ІІ-декады марта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0" w:id="938"/>
          <w:p>
            <w:pPr>
              <w:spacing w:after="20"/>
              <w:ind w:left="20"/>
              <w:jc w:val="both"/>
            </w:pPr>
            <w:r>
              <w:rPr>
                <w:rFonts w:ascii="Times New Roman"/>
                <w:b w:val="false"/>
                <w:i w:val="false"/>
                <w:color w:val="000000"/>
                <w:sz w:val="20"/>
              </w:rPr>
              <w:t>
от ІІ-декады марта</w:t>
            </w:r>
          </w:p>
          <w:bookmarkEnd w:id="938"/>
          <w:p>
            <w:pPr>
              <w:spacing w:after="20"/>
              <w:ind w:left="20"/>
              <w:jc w:val="both"/>
            </w:pPr>
            <w:r>
              <w:rPr>
                <w:rFonts w:ascii="Times New Roman"/>
                <w:b w:val="false"/>
                <w:i w:val="false"/>
                <w:color w:val="000000"/>
                <w:sz w:val="20"/>
              </w:rPr>
              <w:t>
до ІІ-декады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 w:id="939"/>
          <w:p>
            <w:pPr>
              <w:spacing w:after="20"/>
              <w:ind w:left="20"/>
              <w:jc w:val="both"/>
            </w:pPr>
            <w:r>
              <w:rPr>
                <w:rFonts w:ascii="Times New Roman"/>
                <w:b w:val="false"/>
                <w:i w:val="false"/>
                <w:color w:val="000000"/>
                <w:sz w:val="20"/>
              </w:rPr>
              <w:t>
от ІІ-декады мая</w:t>
            </w:r>
          </w:p>
          <w:bookmarkEnd w:id="939"/>
          <w:p>
            <w:pPr>
              <w:spacing w:after="20"/>
              <w:ind w:left="20"/>
              <w:jc w:val="both"/>
            </w:pPr>
            <w:r>
              <w:rPr>
                <w:rFonts w:ascii="Times New Roman"/>
                <w:b w:val="false"/>
                <w:i w:val="false"/>
                <w:color w:val="000000"/>
                <w:sz w:val="20"/>
              </w:rPr>
              <w:t>
до ІІ-декады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 w:id="940"/>
          <w:p>
            <w:pPr>
              <w:spacing w:after="20"/>
              <w:ind w:left="20"/>
              <w:jc w:val="both"/>
            </w:pPr>
            <w:r>
              <w:rPr>
                <w:rFonts w:ascii="Times New Roman"/>
                <w:b w:val="false"/>
                <w:i w:val="false"/>
                <w:color w:val="000000"/>
                <w:sz w:val="20"/>
              </w:rPr>
              <w:t>
от ІІ-декады октября</w:t>
            </w:r>
          </w:p>
          <w:bookmarkEnd w:id="940"/>
          <w:p>
            <w:pPr>
              <w:spacing w:after="20"/>
              <w:ind w:left="20"/>
              <w:jc w:val="both"/>
            </w:pPr>
            <w:r>
              <w:rPr>
                <w:rFonts w:ascii="Times New Roman"/>
                <w:b w:val="false"/>
                <w:i w:val="false"/>
                <w:color w:val="000000"/>
                <w:sz w:val="20"/>
              </w:rPr>
              <w:t>
до ІІІ-декады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 w:id="941"/>
          <w:p>
            <w:pPr>
              <w:spacing w:after="20"/>
              <w:ind w:left="20"/>
              <w:jc w:val="both"/>
            </w:pPr>
            <w:r>
              <w:rPr>
                <w:rFonts w:ascii="Times New Roman"/>
                <w:b w:val="false"/>
                <w:i w:val="false"/>
                <w:color w:val="000000"/>
                <w:sz w:val="20"/>
              </w:rPr>
              <w:t>
от ІІІ-декады ноября</w:t>
            </w:r>
          </w:p>
          <w:bookmarkEnd w:id="941"/>
          <w:p>
            <w:pPr>
              <w:spacing w:after="20"/>
              <w:ind w:left="20"/>
              <w:jc w:val="both"/>
            </w:pPr>
            <w:r>
              <w:rPr>
                <w:rFonts w:ascii="Times New Roman"/>
                <w:b w:val="false"/>
                <w:i w:val="false"/>
                <w:color w:val="000000"/>
                <w:sz w:val="20"/>
              </w:rPr>
              <w:t>
до ІІ-декады марта</w:t>
            </w:r>
          </w:p>
        </w:tc>
      </w:tr>
    </w:tbl>
    <w:bookmarkStart w:name="z1084" w:id="942"/>
    <w:p>
      <w:pPr>
        <w:spacing w:after="0"/>
        <w:ind w:left="0"/>
        <w:jc w:val="both"/>
      </w:pPr>
      <w:r>
        <w:rPr>
          <w:rFonts w:ascii="Times New Roman"/>
          <w:b w:val="false"/>
          <w:i w:val="false"/>
          <w:color w:val="000000"/>
          <w:sz w:val="28"/>
        </w:rPr>
        <w:t xml:space="preserve">
      </w:t>
      </w:r>
    </w:p>
    <w:bookmarkEnd w:id="942"/>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 к решению Сарканского районного маслихата от 22.05.2023 года №6-28</w:t>
            </w:r>
          </w:p>
        </w:tc>
      </w:tr>
    </w:tbl>
    <w:bookmarkStart w:name="z1086" w:id="943"/>
    <w:p>
      <w:pPr>
        <w:spacing w:after="0"/>
        <w:ind w:left="0"/>
        <w:jc w:val="left"/>
      </w:pPr>
      <w:r>
        <w:rPr>
          <w:rFonts w:ascii="Times New Roman"/>
          <w:b/>
          <w:i w:val="false"/>
          <w:color w:val="000000"/>
        </w:rPr>
        <w:t xml:space="preserve"> План по управлению пастбищами и их использованию в Шатырбайском сельском округе на 2023-2024 годы</w:t>
      </w:r>
    </w:p>
    <w:bookmarkEnd w:id="943"/>
    <w:bookmarkStart w:name="z1087" w:id="944"/>
    <w:p>
      <w:pPr>
        <w:spacing w:after="0"/>
        <w:ind w:left="0"/>
        <w:jc w:val="both"/>
      </w:pPr>
      <w:r>
        <w:rPr>
          <w:rFonts w:ascii="Times New Roman"/>
          <w:b w:val="false"/>
          <w:i w:val="false"/>
          <w:color w:val="000000"/>
          <w:sz w:val="28"/>
        </w:rPr>
        <w:t>
      1) Схема (карта) размещения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944"/>
    <w:bookmarkStart w:name="z1088" w:id="945"/>
    <w:p>
      <w:pPr>
        <w:spacing w:after="0"/>
        <w:ind w:left="0"/>
        <w:jc w:val="both"/>
      </w:pPr>
      <w:r>
        <w:rPr>
          <w:rFonts w:ascii="Times New Roman"/>
          <w:b w:val="false"/>
          <w:i w:val="false"/>
          <w:color w:val="000000"/>
          <w:sz w:val="28"/>
        </w:rPr>
        <w:t xml:space="preserve">
       2) приемлемые схемы пастбище оборотов; </w:t>
      </w:r>
    </w:p>
    <w:bookmarkEnd w:id="945"/>
    <w:bookmarkStart w:name="z1089" w:id="946"/>
    <w:p>
      <w:pPr>
        <w:spacing w:after="0"/>
        <w:ind w:left="0"/>
        <w:jc w:val="both"/>
      </w:pPr>
      <w:r>
        <w:rPr>
          <w:rFonts w:ascii="Times New Roman"/>
          <w:b w:val="false"/>
          <w:i w:val="false"/>
          <w:color w:val="000000"/>
          <w:sz w:val="28"/>
        </w:rPr>
        <w:t>
       3) карта с обозначением объектов пастбищной инфраструктуры, в том числе сезонных, внешних и внутренних границ и площадей пастбищ;</w:t>
      </w:r>
    </w:p>
    <w:bookmarkEnd w:id="946"/>
    <w:bookmarkStart w:name="z1090" w:id="947"/>
    <w:p>
      <w:pPr>
        <w:spacing w:after="0"/>
        <w:ind w:left="0"/>
        <w:jc w:val="both"/>
      </w:pPr>
      <w:r>
        <w:rPr>
          <w:rFonts w:ascii="Times New Roman"/>
          <w:b w:val="false"/>
          <w:i w:val="false"/>
          <w:color w:val="000000"/>
          <w:sz w:val="28"/>
        </w:rPr>
        <w:t>
      4) схема доступа пастбище пользователей к водоисточникам (озерам, рекам, прудам, копанем, оросительным или обводнительным каналам, трубчатым или шахтным колодцам) составленная согласно норме потребления воды;</w:t>
      </w:r>
    </w:p>
    <w:bookmarkEnd w:id="947"/>
    <w:bookmarkStart w:name="z1091" w:id="948"/>
    <w:p>
      <w:pPr>
        <w:spacing w:after="0"/>
        <w:ind w:left="0"/>
        <w:jc w:val="both"/>
      </w:pPr>
      <w:r>
        <w:rPr>
          <w:rFonts w:ascii="Times New Roman"/>
          <w:b w:val="false"/>
          <w:i w:val="false"/>
          <w:color w:val="000000"/>
          <w:sz w:val="28"/>
        </w:rPr>
        <w:t>
       5)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их на предоставляемые пастбища;</w:t>
      </w:r>
    </w:p>
    <w:bookmarkEnd w:id="948"/>
    <w:bookmarkStart w:name="z1092" w:id="949"/>
    <w:p>
      <w:pPr>
        <w:spacing w:after="0"/>
        <w:ind w:left="0"/>
        <w:jc w:val="both"/>
      </w:pPr>
      <w:r>
        <w:rPr>
          <w:rFonts w:ascii="Times New Roman"/>
          <w:b w:val="false"/>
          <w:i w:val="false"/>
          <w:color w:val="000000"/>
          <w:sz w:val="28"/>
        </w:rPr>
        <w:t>
      6)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расположенных в сельском округе;</w:t>
      </w:r>
    </w:p>
    <w:bookmarkEnd w:id="949"/>
    <w:bookmarkStart w:name="z1093" w:id="950"/>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по Шатырбайскому сельскому округу;</w:t>
      </w:r>
    </w:p>
    <w:bookmarkEnd w:id="950"/>
    <w:bookmarkStart w:name="z1094" w:id="951"/>
    <w:p>
      <w:pPr>
        <w:spacing w:after="0"/>
        <w:ind w:left="0"/>
        <w:jc w:val="both"/>
      </w:pPr>
      <w:r>
        <w:rPr>
          <w:rFonts w:ascii="Times New Roman"/>
          <w:b w:val="false"/>
          <w:i w:val="false"/>
          <w:color w:val="000000"/>
          <w:sz w:val="28"/>
        </w:rPr>
        <w:t>
      7-1) карта села Шатырбай Сарканского района с указанием внешних и внутренних границ пастбищ, необходимых для обеспечения потребности населения в уничтожении сельскохозяйственных животных в личных подсобных хозяйствах в зависимости от местных условий и особенностей;</w:t>
      </w:r>
    </w:p>
    <w:bookmarkEnd w:id="951"/>
    <w:bookmarkStart w:name="z1095" w:id="952"/>
    <w:p>
      <w:pPr>
        <w:spacing w:after="0"/>
        <w:ind w:left="0"/>
        <w:jc w:val="both"/>
      </w:pPr>
      <w:r>
        <w:rPr>
          <w:rFonts w:ascii="Times New Roman"/>
          <w:b w:val="false"/>
          <w:i w:val="false"/>
          <w:color w:val="000000"/>
          <w:sz w:val="28"/>
        </w:rPr>
        <w:t>
      Земли Шатырбайского сельского округа состоят из двух участков: основного и Лепсы.</w:t>
      </w:r>
    </w:p>
    <w:bookmarkEnd w:id="952"/>
    <w:bookmarkStart w:name="z1096" w:id="953"/>
    <w:p>
      <w:pPr>
        <w:spacing w:after="0"/>
        <w:ind w:left="0"/>
        <w:jc w:val="both"/>
      </w:pPr>
      <w:r>
        <w:rPr>
          <w:rFonts w:ascii="Times New Roman"/>
          <w:b w:val="false"/>
          <w:i w:val="false"/>
          <w:color w:val="000000"/>
          <w:sz w:val="28"/>
        </w:rPr>
        <w:t>
      Административный центр Шатырбайского сельского округа-село Шатырбай.</w:t>
      </w:r>
    </w:p>
    <w:bookmarkEnd w:id="953"/>
    <w:bookmarkStart w:name="z1097" w:id="954"/>
    <w:p>
      <w:pPr>
        <w:spacing w:after="0"/>
        <w:ind w:left="0"/>
        <w:jc w:val="both"/>
      </w:pPr>
      <w:r>
        <w:rPr>
          <w:rFonts w:ascii="Times New Roman"/>
          <w:b w:val="false"/>
          <w:i w:val="false"/>
          <w:color w:val="000000"/>
          <w:sz w:val="28"/>
        </w:rPr>
        <w:t>
      На севере и востоке основного участка шатырбайского сельского округа граничит с Алмалинскими и Койлыкскими землями, на юго - востоке-с землями Черкасского сельского округа, на юге-с землями Койлыкского и Екиашинского сельского округа.</w:t>
      </w:r>
    </w:p>
    <w:bookmarkEnd w:id="954"/>
    <w:bookmarkStart w:name="z1098" w:id="955"/>
    <w:p>
      <w:pPr>
        <w:spacing w:after="0"/>
        <w:ind w:left="0"/>
        <w:jc w:val="both"/>
      </w:pPr>
      <w:r>
        <w:rPr>
          <w:rFonts w:ascii="Times New Roman"/>
          <w:b w:val="false"/>
          <w:i w:val="false"/>
          <w:color w:val="000000"/>
          <w:sz w:val="28"/>
        </w:rPr>
        <w:t>
      На севере и юге Лепсинского участка граничит с землями государственного земельного фонда, а на Западе - с полосой отвода железной дороги.</w:t>
      </w:r>
    </w:p>
    <w:bookmarkEnd w:id="955"/>
    <w:bookmarkStart w:name="z1099" w:id="956"/>
    <w:p>
      <w:pPr>
        <w:spacing w:after="0"/>
        <w:ind w:left="0"/>
        <w:jc w:val="both"/>
      </w:pPr>
      <w:r>
        <w:rPr>
          <w:rFonts w:ascii="Times New Roman"/>
          <w:b w:val="false"/>
          <w:i w:val="false"/>
          <w:color w:val="000000"/>
          <w:sz w:val="28"/>
        </w:rPr>
        <w:t>
      Территория Шатырбайского сельского округа расположена в предгорьях.</w:t>
      </w:r>
    </w:p>
    <w:bookmarkEnd w:id="956"/>
    <w:bookmarkStart w:name="z1100" w:id="957"/>
    <w:p>
      <w:pPr>
        <w:spacing w:after="0"/>
        <w:ind w:left="0"/>
        <w:jc w:val="both"/>
      </w:pPr>
      <w:r>
        <w:rPr>
          <w:rFonts w:ascii="Times New Roman"/>
          <w:b w:val="false"/>
          <w:i w:val="false"/>
          <w:color w:val="000000"/>
          <w:sz w:val="28"/>
        </w:rPr>
        <w:t>
      На главном участке находится река Теректы, 19 небольших ручьев. Река Теректы берет свое начало в горах Джунгарского Алатау и является притоком реки Лепсы. В горах преобладают треснувшие грунтовые воды. Наибольший приток приходится на весенне-летний период. Вода в горных реках пресная, основным источником является водоснабжение населения и водопой скота. Здесь большая часть сухих каналов, обращенных к склону с юга на север, - это равнины.</w:t>
      </w:r>
    </w:p>
    <w:bookmarkEnd w:id="957"/>
    <w:bookmarkStart w:name="z1101" w:id="958"/>
    <w:p>
      <w:pPr>
        <w:spacing w:after="0"/>
        <w:ind w:left="0"/>
        <w:jc w:val="both"/>
      </w:pPr>
      <w:r>
        <w:rPr>
          <w:rFonts w:ascii="Times New Roman"/>
          <w:b w:val="false"/>
          <w:i w:val="false"/>
          <w:color w:val="000000"/>
          <w:sz w:val="28"/>
        </w:rPr>
        <w:t>
      Территория Лепсинского участка обводнена за счет колодцев, всего 17 колодцев, вода идеально подходит для человека и животных. Граница северного участка-река Лепси, а восточная граница – река Сарыбулак. Река Сарыбулак берет свое начало в этой реке, поэтому вода постоянно течет в ее русле. Вода пресная, пригодная для питья. В целом территория основного участка хорошо увлажнена, а участок Лепсы находится на удовлетворительном уровне. В настоящее время Земли этой территории являются пастбищными и луговыми угодьями. Недостатка воды нет.</w:t>
      </w:r>
    </w:p>
    <w:bookmarkEnd w:id="958"/>
    <w:bookmarkStart w:name="z1102" w:id="959"/>
    <w:p>
      <w:pPr>
        <w:spacing w:after="0"/>
        <w:ind w:left="0"/>
        <w:jc w:val="both"/>
      </w:pPr>
      <w:r>
        <w:rPr>
          <w:rFonts w:ascii="Times New Roman"/>
          <w:b w:val="false"/>
          <w:i w:val="false"/>
          <w:color w:val="000000"/>
          <w:sz w:val="28"/>
        </w:rPr>
        <w:t>
      Общая площадь территории шатырбайского сельского округа составила 32 474 гектар, в том числе площадь основного участка 14 724 гектар, площадь Лепсинского участка 17 750 гектар. Кадастровые кварталы 03-263-034, 03-263-089.</w:t>
      </w:r>
    </w:p>
    <w:bookmarkEnd w:id="959"/>
    <w:bookmarkStart w:name="z1103" w:id="960"/>
    <w:p>
      <w:pPr>
        <w:spacing w:after="0"/>
        <w:ind w:left="0"/>
        <w:jc w:val="both"/>
      </w:pPr>
      <w:r>
        <w:rPr>
          <w:rFonts w:ascii="Times New Roman"/>
          <w:b w:val="false"/>
          <w:i w:val="false"/>
          <w:color w:val="000000"/>
          <w:sz w:val="28"/>
        </w:rPr>
        <w:t>
      В пределах обследования площадь Шатырбайского сельского округа составляет 32 474 гектар, из них: сельскохозяйственные угодья - 32 090 гектар,</w:t>
      </w:r>
    </w:p>
    <w:bookmarkEnd w:id="960"/>
    <w:bookmarkStart w:name="z1104" w:id="961"/>
    <w:p>
      <w:pPr>
        <w:spacing w:after="0"/>
        <w:ind w:left="0"/>
        <w:jc w:val="both"/>
      </w:pPr>
      <w:r>
        <w:rPr>
          <w:rFonts w:ascii="Times New Roman"/>
          <w:b w:val="false"/>
          <w:i w:val="false"/>
          <w:color w:val="000000"/>
          <w:sz w:val="28"/>
        </w:rPr>
        <w:t>
      - пастбища - 25 987 гектар,</w:t>
      </w:r>
    </w:p>
    <w:bookmarkEnd w:id="961"/>
    <w:bookmarkStart w:name="z1105" w:id="962"/>
    <w:p>
      <w:pPr>
        <w:spacing w:after="0"/>
        <w:ind w:left="0"/>
        <w:jc w:val="both"/>
      </w:pPr>
      <w:r>
        <w:rPr>
          <w:rFonts w:ascii="Times New Roman"/>
          <w:b w:val="false"/>
          <w:i w:val="false"/>
          <w:color w:val="000000"/>
          <w:sz w:val="28"/>
        </w:rPr>
        <w:t>
      - сенокосы - 643 гектар,</w:t>
      </w:r>
    </w:p>
    <w:bookmarkEnd w:id="962"/>
    <w:bookmarkStart w:name="z1106" w:id="963"/>
    <w:p>
      <w:pPr>
        <w:spacing w:after="0"/>
        <w:ind w:left="0"/>
        <w:jc w:val="both"/>
      </w:pPr>
      <w:r>
        <w:rPr>
          <w:rFonts w:ascii="Times New Roman"/>
          <w:b w:val="false"/>
          <w:i w:val="false"/>
          <w:color w:val="000000"/>
          <w:sz w:val="28"/>
        </w:rPr>
        <w:t>
      - пашни - 5 460 гектар.</w:t>
      </w:r>
    </w:p>
    <w:bookmarkEnd w:id="963"/>
    <w:bookmarkStart w:name="z1107" w:id="964"/>
    <w:p>
      <w:pPr>
        <w:spacing w:after="0"/>
        <w:ind w:left="0"/>
        <w:jc w:val="both"/>
      </w:pPr>
      <w:r>
        <w:rPr>
          <w:rFonts w:ascii="Times New Roman"/>
          <w:b w:val="false"/>
          <w:i w:val="false"/>
          <w:color w:val="000000"/>
          <w:sz w:val="28"/>
        </w:rPr>
        <w:t>
      - другие площади - 384 гектар.</w:t>
      </w:r>
    </w:p>
    <w:bookmarkEnd w:id="964"/>
    <w:bookmarkStart w:name="z1108" w:id="965"/>
    <w:p>
      <w:pPr>
        <w:spacing w:after="0"/>
        <w:ind w:left="0"/>
        <w:jc w:val="both"/>
      </w:pPr>
      <w:r>
        <w:rPr>
          <w:rFonts w:ascii="Times New Roman"/>
          <w:b w:val="false"/>
          <w:i w:val="false"/>
          <w:color w:val="000000"/>
          <w:sz w:val="28"/>
        </w:rPr>
        <w:t>
      Всего по Шатырбайскому сельскому округу для обеспечения сельскохозяйственных животных имеется 25 987 гектаров пастбищных угодий. Из них крестьянские хозяйства и ТОО все пастбища -17 397,2 гектар. Пастбищные угодья скота сельского населения - 1411,4 гектар. Площадь земельных участков, приобретенных в собственность - 24,85 гектар, а остальных - 7 153,55 гектар в расчете на земли районного фонда.</w:t>
      </w:r>
    </w:p>
    <w:bookmarkEnd w:id="965"/>
    <w:bookmarkStart w:name="z1109" w:id="966"/>
    <w:p>
      <w:pPr>
        <w:spacing w:after="0"/>
        <w:ind w:left="0"/>
        <w:jc w:val="both"/>
      </w:pPr>
      <w:r>
        <w:rPr>
          <w:rFonts w:ascii="Times New Roman"/>
          <w:b w:val="false"/>
          <w:i w:val="false"/>
          <w:color w:val="000000"/>
          <w:sz w:val="28"/>
        </w:rPr>
        <w:t>
      Запасы пастбищных кормов используются в пастбищном периоде продолжительностью 190-200 дней.</w:t>
      </w:r>
    </w:p>
    <w:bookmarkEnd w:id="966"/>
    <w:bookmarkStart w:name="z1110" w:id="967"/>
    <w:p>
      <w:pPr>
        <w:spacing w:after="0"/>
        <w:ind w:left="0"/>
        <w:jc w:val="both"/>
      </w:pPr>
      <w:r>
        <w:rPr>
          <w:rFonts w:ascii="Times New Roman"/>
          <w:b w:val="false"/>
          <w:i w:val="false"/>
          <w:color w:val="000000"/>
          <w:sz w:val="28"/>
        </w:rPr>
        <w:t>
      В Шатырбайском сельском округе поголовье крупного рогатого скота составляет 3 стада, из которых лошади и коровы пасутся вместе. По мелкому рогатому скоту насчитывается 4 стада.</w:t>
      </w:r>
    </w:p>
    <w:bookmarkEnd w:id="967"/>
    <w:bookmarkStart w:name="z1111" w:id="968"/>
    <w:p>
      <w:pPr>
        <w:spacing w:after="0"/>
        <w:ind w:left="0"/>
        <w:jc w:val="both"/>
      </w:pPr>
      <w:r>
        <w:rPr>
          <w:rFonts w:ascii="Times New Roman"/>
          <w:b w:val="false"/>
          <w:i w:val="false"/>
          <w:color w:val="000000"/>
          <w:sz w:val="28"/>
        </w:rPr>
        <w:t>
      На основном земельном участке Шатырбайского сельского округа имеются пастбищные угодья, принадлежащие 36 крестьянским хозяйствам - 3364,94 гектар и ТОО "Адал Агро" – 19 гектар, ТОО "Алима Агро" - 820,67 гектар, ТОО "Sairanbek Agro" - 177,1 гектар. Всего на этих фермах: 682 головы крупного рогатого скота, 1940 голов мелкого рогатого скота, 144 головы лошадей.</w:t>
      </w:r>
    </w:p>
    <w:bookmarkEnd w:id="968"/>
    <w:bookmarkStart w:name="z1112" w:id="969"/>
    <w:p>
      <w:pPr>
        <w:spacing w:after="0"/>
        <w:ind w:left="0"/>
        <w:jc w:val="both"/>
      </w:pPr>
      <w:r>
        <w:rPr>
          <w:rFonts w:ascii="Times New Roman"/>
          <w:b w:val="false"/>
          <w:i w:val="false"/>
          <w:color w:val="000000"/>
          <w:sz w:val="28"/>
        </w:rPr>
        <w:t>
      На земельном участке Лепсы 4181,3 гектар, принадлежащем 7 крестьянским хозяйствам, и ТОО "Алима Агро" - 1999,63 гектар пастбищных угодий. Всего на этих фермах: 270 голов крупного рогатого скота. По Шатырбайскому сельскому округу необходимая площадь пастбищ на поголовье составляет – 17397,2 гектар. Дополнительно требуется пастбище площадь земли - 13957,27 гектар.</w:t>
      </w:r>
    </w:p>
    <w:bookmarkEnd w:id="969"/>
    <w:bookmarkStart w:name="z1113" w:id="970"/>
    <w:p>
      <w:pPr>
        <w:spacing w:after="0"/>
        <w:ind w:left="0"/>
        <w:jc w:val="both"/>
      </w:pPr>
      <w:r>
        <w:rPr>
          <w:rFonts w:ascii="Times New Roman"/>
          <w:b w:val="false"/>
          <w:i w:val="false"/>
          <w:color w:val="000000"/>
          <w:sz w:val="28"/>
        </w:rPr>
        <w:t>
      На основании вышеизложенного, в соответствии со статьей 15 Закона Республики Казахстан "О пастбищах" для нужд местного населения (село Шатырбай) выделено 1411,4 гектар комфортных земель для содержания маточного (дойного) скота сельскохозяйственных животных – 389 голов. Дополнительный необходимый комфорт земли-30062,1 гектар. Норма нагрузки КРС - 11,5 гектар /голов, МРС - 2,3 гектар /голов, лошадей - 13,8 гектар /голов.</w:t>
      </w:r>
    </w:p>
    <w:bookmarkEnd w:id="970"/>
    <w:bookmarkStart w:name="z1114" w:id="971"/>
    <w:p>
      <w:pPr>
        <w:spacing w:after="0"/>
        <w:ind w:left="0"/>
        <w:jc w:val="both"/>
      </w:pPr>
      <w:r>
        <w:rPr>
          <w:rFonts w:ascii="Times New Roman"/>
          <w:b w:val="false"/>
          <w:i w:val="false"/>
          <w:color w:val="000000"/>
          <w:sz w:val="28"/>
        </w:rPr>
        <w:t>
      На 1 января 2023 года в селе Шатырбай (в личном подворье населения и ТОО, КХ) поголовье крупного рогатого скота - 1222 голов, в том числе маточного поголовья - 663 голов, мелкого рогатого скота - 8695 голов, лошадей - 595 голов. На участке Лепсы: поголовье крупного рогатого скота-270 голов, в том числе маточного поголовья - 200 голов.</w:t>
      </w:r>
    </w:p>
    <w:bookmarkEnd w:id="971"/>
    <w:bookmarkStart w:name="z1115" w:id="972"/>
    <w:p>
      <w:pPr>
        <w:spacing w:after="0"/>
        <w:ind w:left="0"/>
        <w:jc w:val="both"/>
      </w:pPr>
      <w:r>
        <w:rPr>
          <w:rFonts w:ascii="Times New Roman"/>
          <w:b w:val="false"/>
          <w:i w:val="false"/>
          <w:color w:val="000000"/>
          <w:sz w:val="28"/>
        </w:rPr>
        <w:t>
      В Шатырбайском сельском округе действуют ветеринарно-санитарные объекты. Из них 1 скотомогильник, 1 ветеринарный пункт, 1 пункт искусственного осеменения крупного рогатого скота.</w:t>
      </w:r>
    </w:p>
    <w:bookmarkEnd w:id="972"/>
    <w:bookmarkStart w:name="z1116" w:id="973"/>
    <w:p>
      <w:pPr>
        <w:spacing w:after="0"/>
        <w:ind w:left="0"/>
        <w:jc w:val="both"/>
      </w:pPr>
      <w:r>
        <w:rPr>
          <w:rFonts w:ascii="Times New Roman"/>
          <w:b w:val="false"/>
          <w:i w:val="false"/>
          <w:color w:val="000000"/>
          <w:sz w:val="28"/>
        </w:rPr>
        <w:t>
      В сельском округе проводятся работы по установке сервитутов для загона скота, после утверждения дополнительно представляются повторно.</w:t>
      </w:r>
    </w:p>
    <w:bookmarkEnd w:id="973"/>
    <w:bookmarkStart w:name="z1117" w:id="974"/>
    <w:p>
      <w:pPr>
        <w:spacing w:after="0"/>
        <w:ind w:left="0"/>
        <w:jc w:val="left"/>
      </w:pPr>
      <w:r>
        <w:rPr>
          <w:rFonts w:ascii="Times New Roman"/>
          <w:b/>
          <w:i w:val="false"/>
          <w:color w:val="000000"/>
        </w:rPr>
        <w:t xml:space="preserve"> Схема(карта) расположения пастбищ на территории Шатырбайского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974"/>
    <w:bookmarkStart w:name="z1118" w:id="975"/>
    <w:p>
      <w:pPr>
        <w:spacing w:after="0"/>
        <w:ind w:left="0"/>
        <w:jc w:val="both"/>
      </w:pPr>
      <w:r>
        <w:rPr>
          <w:rFonts w:ascii="Times New Roman"/>
          <w:b w:val="false"/>
          <w:i w:val="false"/>
          <w:color w:val="000000"/>
          <w:sz w:val="28"/>
        </w:rPr>
        <w:t xml:space="preserve">
      </w:t>
      </w:r>
    </w:p>
    <w:bookmarkEnd w:id="975"/>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9" w:id="976"/>
    <w:p>
      <w:pPr>
        <w:spacing w:after="0"/>
        <w:ind w:left="0"/>
        <w:jc w:val="left"/>
      </w:pPr>
      <w:r>
        <w:rPr>
          <w:rFonts w:ascii="Times New Roman"/>
          <w:b/>
          <w:i w:val="false"/>
          <w:color w:val="000000"/>
        </w:rPr>
        <w:t xml:space="preserve"> Собственники земельных участков пастбищ Шатырбайского сельского округа</w:t>
      </w:r>
    </w:p>
    <w:bookmarkEnd w:id="9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Собственники земельных участков</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 гектар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пастбища в частной собственности (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в голова, ( гектар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 Излишки пастбищ, ( гектар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СадбаевТаттегалий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Чарапиев Рустем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-2160,15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Далгабаева Б.</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Шарамиев Ж.</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Межит Тұрғанжан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20" w:id="977"/>
    <w:p>
      <w:pPr>
        <w:spacing w:after="0"/>
        <w:ind w:left="0"/>
        <w:jc w:val="both"/>
      </w:pPr>
      <w:r>
        <w:rPr>
          <w:rFonts w:ascii="Times New Roman"/>
          <w:b w:val="false"/>
          <w:i w:val="false"/>
          <w:color w:val="000000"/>
          <w:sz w:val="28"/>
        </w:rPr>
        <w:t>
      Расшифровка аббревиатур: КРС- крупный рогатый скот, МРС- мелкий рогатый скот, к\х- крестьянское хозяйство</w:t>
      </w:r>
    </w:p>
    <w:bookmarkEnd w:id="977"/>
    <w:bookmarkStart w:name="z1121" w:id="978"/>
    <w:p>
      <w:pPr>
        <w:spacing w:after="0"/>
        <w:ind w:left="0"/>
        <w:jc w:val="left"/>
      </w:pPr>
      <w:r>
        <w:rPr>
          <w:rFonts w:ascii="Times New Roman"/>
          <w:b/>
          <w:i w:val="false"/>
          <w:color w:val="000000"/>
        </w:rPr>
        <w:t xml:space="preserve"> Распределение пастбищ для размещения маточного поголовья крупного рогатого скота (дойного) по Шатырбайскому сельскому округу</w:t>
      </w:r>
    </w:p>
    <w:bookmarkEnd w:id="9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1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 w:id="979"/>
          <w:p>
            <w:pPr>
              <w:spacing w:after="20"/>
              <w:ind w:left="20"/>
              <w:jc w:val="both"/>
            </w:pPr>
            <w:r>
              <w:rPr>
                <w:rFonts w:ascii="Times New Roman"/>
                <w:b w:val="false"/>
                <w:i w:val="false"/>
                <w:color w:val="000000"/>
                <w:sz w:val="20"/>
              </w:rPr>
              <w:t>
Не обеспеченные</w:t>
            </w:r>
          </w:p>
          <w:bookmarkEnd w:id="979"/>
          <w:p>
            <w:pPr>
              <w:spacing w:after="20"/>
              <w:ind w:left="20"/>
              <w:jc w:val="both"/>
            </w:pPr>
            <w:r>
              <w:rPr>
                <w:rFonts w:ascii="Times New Roman"/>
                <w:b w:val="false"/>
                <w:i w:val="false"/>
                <w:color w:val="000000"/>
                <w:sz w:val="20"/>
              </w:rPr>
              <w:t>
пастбищами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3" w:id="980"/>
          <w:p>
            <w:pPr>
              <w:spacing w:after="20"/>
              <w:ind w:left="20"/>
              <w:jc w:val="both"/>
            </w:pPr>
            <w:r>
              <w:rPr>
                <w:rFonts w:ascii="Times New Roman"/>
                <w:b w:val="false"/>
                <w:i w:val="false"/>
                <w:color w:val="000000"/>
                <w:sz w:val="20"/>
              </w:rPr>
              <w:t>
Обеспеченность</w:t>
            </w:r>
          </w:p>
          <w:bookmarkEnd w:id="980"/>
          <w:p>
            <w:pPr>
              <w:spacing w:after="20"/>
              <w:ind w:left="20"/>
              <w:jc w:val="both"/>
            </w:pPr>
            <w:r>
              <w:rPr>
                <w:rFonts w:ascii="Times New Roman"/>
                <w:b w:val="false"/>
                <w:i w:val="false"/>
                <w:color w:val="000000"/>
                <w:sz w:val="20"/>
              </w:rPr>
              <w:t>
потребности , процент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Шатырбай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24" w:id="981"/>
    <w:p>
      <w:pPr>
        <w:spacing w:after="0"/>
        <w:ind w:left="0"/>
        <w:jc w:val="left"/>
      </w:pPr>
      <w:r>
        <w:rPr>
          <w:rFonts w:ascii="Times New Roman"/>
          <w:b/>
          <w:i w:val="false"/>
          <w:color w:val="000000"/>
        </w:rPr>
        <w:t xml:space="preserve"> Список собственников земельных участков и землепользователей, приложенных к схеме (карте) размещения пастбищ на территории Шатырбайского сельского округа</w:t>
      </w:r>
    </w:p>
    <w:bookmarkEnd w:id="9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 пастбищ,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Шатырбай</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 Мейрамгали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Садбаев Жумагалий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Садбаев Таттегалий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 w:id="982"/>
          <w:p>
            <w:pPr>
              <w:spacing w:after="20"/>
              <w:ind w:left="20"/>
              <w:jc w:val="both"/>
            </w:pPr>
            <w:r>
              <w:rPr>
                <w:rFonts w:ascii="Times New Roman"/>
                <w:b w:val="false"/>
                <w:i w:val="false"/>
                <w:color w:val="000000"/>
                <w:sz w:val="20"/>
              </w:rPr>
              <w:t xml:space="preserve">
КРС-100 </w:t>
            </w:r>
          </w:p>
          <w:bookmarkEnd w:id="98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МРС - 250 </w:t>
            </w:r>
          </w:p>
          <w:p>
            <w:pPr>
              <w:spacing w:after="20"/>
              <w:ind w:left="20"/>
              <w:jc w:val="both"/>
            </w:pPr>
            <w:r>
              <w:rPr>
                <w:rFonts w:ascii="Times New Roman"/>
                <w:b w:val="false"/>
                <w:i w:val="false"/>
                <w:color w:val="000000"/>
                <w:sz w:val="20"/>
              </w:rPr>
              <w:t>
лошади - 48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КРС*11,5 гектар = 1150 гектар, 250 МРС * 2,3 гектар = 575 гектар, 48 лошадей * 13,8 гектар = 662,4 гектар 1150+575+662,4= 2387,4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Сидоренко Степан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7" w:id="983"/>
          <w:p>
            <w:pPr>
              <w:spacing w:after="20"/>
              <w:ind w:left="20"/>
              <w:jc w:val="both"/>
            </w:pPr>
            <w:r>
              <w:rPr>
                <w:rFonts w:ascii="Times New Roman"/>
                <w:b w:val="false"/>
                <w:i w:val="false"/>
                <w:color w:val="000000"/>
                <w:sz w:val="20"/>
              </w:rPr>
              <w:t xml:space="preserve">
КРС - 33 </w:t>
            </w:r>
          </w:p>
          <w:bookmarkEnd w:id="98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МРС - 30 </w:t>
            </w:r>
          </w:p>
          <w:p>
            <w:pPr>
              <w:spacing w:after="20"/>
              <w:ind w:left="20"/>
              <w:jc w:val="both"/>
            </w:pPr>
            <w:r>
              <w:rPr>
                <w:rFonts w:ascii="Times New Roman"/>
                <w:b w:val="false"/>
                <w:i w:val="false"/>
                <w:color w:val="000000"/>
                <w:sz w:val="20"/>
              </w:rPr>
              <w:t>
лошади - 7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КРС*11,5 гектар = 379,5 гектар, 30 МРС * 2,3 гектар = 69 гектар, 7 лошадей * 13,8 гектар = 96,6 гектар 379,5+69+96,6=545,1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Сембаева Рауфания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 w:id="984"/>
          <w:p>
            <w:pPr>
              <w:spacing w:after="20"/>
              <w:ind w:left="20"/>
              <w:jc w:val="both"/>
            </w:pPr>
            <w:r>
              <w:rPr>
                <w:rFonts w:ascii="Times New Roman"/>
                <w:b w:val="false"/>
                <w:i w:val="false"/>
                <w:color w:val="000000"/>
                <w:sz w:val="20"/>
              </w:rPr>
              <w:t xml:space="preserve">
КРС -35 </w:t>
            </w:r>
          </w:p>
          <w:bookmarkEnd w:id="98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МРС - 320 </w:t>
            </w:r>
          </w:p>
          <w:p>
            <w:pPr>
              <w:spacing w:after="20"/>
              <w:ind w:left="20"/>
              <w:jc w:val="both"/>
            </w:pPr>
            <w:r>
              <w:rPr>
                <w:rFonts w:ascii="Times New Roman"/>
                <w:b w:val="false"/>
                <w:i w:val="false"/>
                <w:color w:val="000000"/>
                <w:sz w:val="20"/>
              </w:rPr>
              <w:t>
лошади - 18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КРС*11,5 гектар = 402,5 гектар,320 МРС * 2,3 гектар = 736 гектар, 18 лошадей * 13,8 гектар = 248,4 гектар 402,5+736+248,4=1386,9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Чарапиев Рустем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1" w:id="985"/>
          <w:p>
            <w:pPr>
              <w:spacing w:after="20"/>
              <w:ind w:left="20"/>
              <w:jc w:val="both"/>
            </w:pPr>
            <w:r>
              <w:rPr>
                <w:rFonts w:ascii="Times New Roman"/>
                <w:b w:val="false"/>
                <w:i w:val="false"/>
                <w:color w:val="000000"/>
                <w:sz w:val="20"/>
              </w:rPr>
              <w:t xml:space="preserve">
КРС - 270 </w:t>
            </w:r>
          </w:p>
          <w:bookmarkEnd w:id="98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МРС - 500 </w:t>
            </w:r>
          </w:p>
          <w:p>
            <w:pPr>
              <w:spacing w:after="20"/>
              <w:ind w:left="20"/>
              <w:jc w:val="both"/>
            </w:pPr>
            <w:r>
              <w:rPr>
                <w:rFonts w:ascii="Times New Roman"/>
                <w:b w:val="false"/>
                <w:i w:val="false"/>
                <w:color w:val="000000"/>
                <w:sz w:val="20"/>
              </w:rPr>
              <w:t>
лошади - 15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 КРС*11,5 гектар = 3105 гектар,500 МРС * 2,3 гектар = 1150 гектар, 15 лошадей * 13,8 гектар = 207 гектар 3105+1150+207= 4462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Далгабаева 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Абылкасымов Абикен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 w:id="986"/>
          <w:p>
            <w:pPr>
              <w:spacing w:after="20"/>
              <w:ind w:left="20"/>
              <w:jc w:val="both"/>
            </w:pPr>
            <w:r>
              <w:rPr>
                <w:rFonts w:ascii="Times New Roman"/>
                <w:b w:val="false"/>
                <w:i w:val="false"/>
                <w:color w:val="000000"/>
                <w:sz w:val="20"/>
              </w:rPr>
              <w:t>
Нурманбаев</w:t>
            </w:r>
          </w:p>
          <w:bookmarkEnd w:id="986"/>
          <w:p>
            <w:pPr>
              <w:spacing w:after="20"/>
              <w:ind w:left="20"/>
              <w:jc w:val="both"/>
            </w:pPr>
            <w:r>
              <w:rPr>
                <w:rFonts w:ascii="Times New Roman"/>
                <w:b w:val="false"/>
                <w:i w:val="false"/>
                <w:color w:val="000000"/>
                <w:sz w:val="20"/>
              </w:rPr>
              <w:t>
Мырзагали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4" w:id="987"/>
          <w:p>
            <w:pPr>
              <w:spacing w:after="20"/>
              <w:ind w:left="20"/>
              <w:jc w:val="both"/>
            </w:pPr>
            <w:r>
              <w:rPr>
                <w:rFonts w:ascii="Times New Roman"/>
                <w:b w:val="false"/>
                <w:i w:val="false"/>
                <w:color w:val="000000"/>
                <w:sz w:val="20"/>
              </w:rPr>
              <w:t xml:space="preserve">
КРС - 9 </w:t>
            </w:r>
          </w:p>
          <w:bookmarkEnd w:id="98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МРС - 24 </w:t>
            </w:r>
          </w:p>
          <w:p>
            <w:pPr>
              <w:spacing w:after="20"/>
              <w:ind w:left="20"/>
              <w:jc w:val="both"/>
            </w:pPr>
            <w:r>
              <w:rPr>
                <w:rFonts w:ascii="Times New Roman"/>
                <w:b w:val="false"/>
                <w:i w:val="false"/>
                <w:color w:val="000000"/>
                <w:sz w:val="20"/>
              </w:rPr>
              <w:t>
лошади - 2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КРС*11,5 гектар = 103,5 гектар, 24 МРС * 2,3 гектар = 55,2 гектар,2 Лошодь * 13,8 гектар = 27,6 гектар 103,5+55,2+27,6=186,3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6" w:id="988"/>
          <w:p>
            <w:pPr>
              <w:spacing w:after="20"/>
              <w:ind w:left="20"/>
              <w:jc w:val="both"/>
            </w:pPr>
            <w:r>
              <w:rPr>
                <w:rFonts w:ascii="Times New Roman"/>
                <w:b w:val="false"/>
                <w:i w:val="false"/>
                <w:color w:val="000000"/>
                <w:sz w:val="20"/>
              </w:rPr>
              <w:t>
Чакенова</w:t>
            </w:r>
          </w:p>
          <w:bookmarkEnd w:id="988"/>
          <w:p>
            <w:pPr>
              <w:spacing w:after="20"/>
              <w:ind w:left="20"/>
              <w:jc w:val="both"/>
            </w:pPr>
            <w:r>
              <w:rPr>
                <w:rFonts w:ascii="Times New Roman"/>
                <w:b w:val="false"/>
                <w:i w:val="false"/>
                <w:color w:val="000000"/>
                <w:sz w:val="20"/>
              </w:rPr>
              <w:t>
Нурхан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 w:id="989"/>
          <w:p>
            <w:pPr>
              <w:spacing w:after="20"/>
              <w:ind w:left="20"/>
              <w:jc w:val="both"/>
            </w:pPr>
            <w:r>
              <w:rPr>
                <w:rFonts w:ascii="Times New Roman"/>
                <w:b w:val="false"/>
                <w:i w:val="false"/>
                <w:color w:val="000000"/>
                <w:sz w:val="20"/>
              </w:rPr>
              <w:t xml:space="preserve">
КРС - 10 </w:t>
            </w:r>
          </w:p>
          <w:bookmarkEnd w:id="989"/>
          <w:p>
            <w:pPr>
              <w:spacing w:after="20"/>
              <w:ind w:left="20"/>
              <w:jc w:val="both"/>
            </w:pPr>
            <w:r>
              <w:rPr>
                <w:rFonts w:ascii="Times New Roman"/>
                <w:b w:val="false"/>
                <w:i w:val="false"/>
                <w:color w:val="000000"/>
                <w:sz w:val="20"/>
              </w:rPr>
              <w:t xml:space="preserve">
МРС - 25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КРС*11,5 гектар = 115 гектар,25 МРС * 2,3 гектар = 57,5 гектар, 115+57,5= 172,5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Ибраимова Акжаркын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8" w:id="990"/>
          <w:p>
            <w:pPr>
              <w:spacing w:after="20"/>
              <w:ind w:left="20"/>
              <w:jc w:val="both"/>
            </w:pPr>
            <w:r>
              <w:rPr>
                <w:rFonts w:ascii="Times New Roman"/>
                <w:b w:val="false"/>
                <w:i w:val="false"/>
                <w:color w:val="000000"/>
                <w:sz w:val="20"/>
              </w:rPr>
              <w:t xml:space="preserve">
КРС - 2 </w:t>
            </w:r>
          </w:p>
          <w:bookmarkEnd w:id="990"/>
          <w:p>
            <w:pPr>
              <w:spacing w:after="20"/>
              <w:ind w:left="20"/>
              <w:jc w:val="both"/>
            </w:pPr>
            <w:r>
              <w:rPr>
                <w:rFonts w:ascii="Times New Roman"/>
                <w:b w:val="false"/>
                <w:i w:val="false"/>
                <w:color w:val="000000"/>
                <w:sz w:val="20"/>
              </w:rPr>
              <w:t xml:space="preserve">
МРС - 21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КРС*11,5 гектар = 23 гектар,21 МРС * 2,3 гектар = 48,3 гектар, 23+48,3= 71,3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Флыгина Любовь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 -20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9" w:id="991"/>
          <w:p>
            <w:pPr>
              <w:spacing w:after="20"/>
              <w:ind w:left="20"/>
              <w:jc w:val="both"/>
            </w:pPr>
            <w:r>
              <w:rPr>
                <w:rFonts w:ascii="Times New Roman"/>
                <w:b w:val="false"/>
                <w:i w:val="false"/>
                <w:color w:val="000000"/>
                <w:sz w:val="20"/>
              </w:rPr>
              <w:t>
20 КРС*11,5 гектар = 230 гектар,</w:t>
            </w:r>
          </w:p>
          <w:bookmarkEnd w:id="991"/>
          <w:p>
            <w:pPr>
              <w:spacing w:after="20"/>
              <w:ind w:left="20"/>
              <w:jc w:val="both"/>
            </w:pPr>
            <w:r>
              <w:rPr>
                <w:rFonts w:ascii="Times New Roman"/>
                <w:b w:val="false"/>
                <w:i w:val="false"/>
                <w:color w:val="000000"/>
                <w:sz w:val="20"/>
              </w:rPr>
              <w:t>
230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0" w:id="992"/>
          <w:p>
            <w:pPr>
              <w:spacing w:after="20"/>
              <w:ind w:left="20"/>
              <w:jc w:val="both"/>
            </w:pPr>
            <w:r>
              <w:rPr>
                <w:rFonts w:ascii="Times New Roman"/>
                <w:b w:val="false"/>
                <w:i w:val="false"/>
                <w:color w:val="000000"/>
                <w:sz w:val="20"/>
              </w:rPr>
              <w:t>
Тойшыманов</w:t>
            </w:r>
          </w:p>
          <w:bookmarkEnd w:id="992"/>
          <w:p>
            <w:pPr>
              <w:spacing w:after="20"/>
              <w:ind w:left="20"/>
              <w:jc w:val="both"/>
            </w:pPr>
            <w:r>
              <w:rPr>
                <w:rFonts w:ascii="Times New Roman"/>
                <w:b w:val="false"/>
                <w:i w:val="false"/>
                <w:color w:val="000000"/>
                <w:sz w:val="20"/>
              </w:rPr>
              <w:t>
Онербай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1" w:id="993"/>
          <w:p>
            <w:pPr>
              <w:spacing w:after="20"/>
              <w:ind w:left="20"/>
              <w:jc w:val="both"/>
            </w:pPr>
            <w:r>
              <w:rPr>
                <w:rFonts w:ascii="Times New Roman"/>
                <w:b w:val="false"/>
                <w:i w:val="false"/>
                <w:color w:val="000000"/>
                <w:sz w:val="20"/>
              </w:rPr>
              <w:t xml:space="preserve">
КРС -3 </w:t>
            </w:r>
          </w:p>
          <w:bookmarkEnd w:id="993"/>
          <w:p>
            <w:pPr>
              <w:spacing w:after="20"/>
              <w:ind w:left="20"/>
              <w:jc w:val="both"/>
            </w:pPr>
            <w:r>
              <w:rPr>
                <w:rFonts w:ascii="Times New Roman"/>
                <w:b w:val="false"/>
                <w:i w:val="false"/>
                <w:color w:val="000000"/>
                <w:sz w:val="20"/>
              </w:rPr>
              <w:t xml:space="preserve">
МРС - 21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КРС*11,5 гектар = 34,5 гектар,21 МРС * 2,3 гектар = 48,3 гектар, 34,5+48,3=82,8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2" w:id="994"/>
          <w:p>
            <w:pPr>
              <w:spacing w:after="20"/>
              <w:ind w:left="20"/>
              <w:jc w:val="both"/>
            </w:pPr>
            <w:r>
              <w:rPr>
                <w:rFonts w:ascii="Times New Roman"/>
                <w:b w:val="false"/>
                <w:i w:val="false"/>
                <w:color w:val="000000"/>
                <w:sz w:val="20"/>
              </w:rPr>
              <w:t>
Ботбаев</w:t>
            </w:r>
          </w:p>
          <w:bookmarkEnd w:id="994"/>
          <w:p>
            <w:pPr>
              <w:spacing w:after="20"/>
              <w:ind w:left="20"/>
              <w:jc w:val="both"/>
            </w:pPr>
            <w:r>
              <w:rPr>
                <w:rFonts w:ascii="Times New Roman"/>
                <w:b w:val="false"/>
                <w:i w:val="false"/>
                <w:color w:val="000000"/>
                <w:sz w:val="20"/>
              </w:rPr>
              <w:t>
Ахметжан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 - 20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КРС*11,5 гектар = 230 гектар, 230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Шакрат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 w:id="995"/>
          <w:p>
            <w:pPr>
              <w:spacing w:after="20"/>
              <w:ind w:left="20"/>
              <w:jc w:val="both"/>
            </w:pPr>
            <w:r>
              <w:rPr>
                <w:rFonts w:ascii="Times New Roman"/>
                <w:b w:val="false"/>
                <w:i w:val="false"/>
                <w:color w:val="000000"/>
                <w:sz w:val="20"/>
              </w:rPr>
              <w:t xml:space="preserve">
КРС - 4 </w:t>
            </w:r>
          </w:p>
          <w:bookmarkEnd w:id="995"/>
          <w:p>
            <w:pPr>
              <w:spacing w:after="20"/>
              <w:ind w:left="20"/>
              <w:jc w:val="both"/>
            </w:pPr>
            <w:r>
              <w:rPr>
                <w:rFonts w:ascii="Times New Roman"/>
                <w:b w:val="false"/>
                <w:i w:val="false"/>
                <w:color w:val="000000"/>
                <w:sz w:val="20"/>
              </w:rPr>
              <w:t xml:space="preserve">
МРС - 27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КРС*11,5 гектар = 46 гектар,27 МРС * 2,3 гектар = 62,1 гектар,46+62,1= 108,1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Жунуспеков Берик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4" w:id="996"/>
          <w:p>
            <w:pPr>
              <w:spacing w:after="20"/>
              <w:ind w:left="20"/>
              <w:jc w:val="both"/>
            </w:pPr>
            <w:r>
              <w:rPr>
                <w:rFonts w:ascii="Times New Roman"/>
                <w:b w:val="false"/>
                <w:i w:val="false"/>
                <w:color w:val="000000"/>
                <w:sz w:val="20"/>
              </w:rPr>
              <w:t xml:space="preserve">
КРС - 2 </w:t>
            </w:r>
          </w:p>
          <w:bookmarkEnd w:id="996"/>
          <w:p>
            <w:pPr>
              <w:spacing w:after="20"/>
              <w:ind w:left="20"/>
              <w:jc w:val="both"/>
            </w:pPr>
            <w:r>
              <w:rPr>
                <w:rFonts w:ascii="Times New Roman"/>
                <w:b w:val="false"/>
                <w:i w:val="false"/>
                <w:color w:val="000000"/>
                <w:sz w:val="20"/>
              </w:rPr>
              <w:t>
лошади - 1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КРС*11,5 гектар = 23 гектар,1 лошадей * 13,8 гектар = 13,8 гектар 23+13,8=36,8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Джексембаев Жекен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5" w:id="997"/>
          <w:p>
            <w:pPr>
              <w:spacing w:after="20"/>
              <w:ind w:left="20"/>
              <w:jc w:val="both"/>
            </w:pPr>
            <w:r>
              <w:rPr>
                <w:rFonts w:ascii="Times New Roman"/>
                <w:b w:val="false"/>
                <w:i w:val="false"/>
                <w:color w:val="000000"/>
                <w:sz w:val="20"/>
              </w:rPr>
              <w:t xml:space="preserve">
КРС -10 </w:t>
            </w:r>
          </w:p>
          <w:bookmarkEnd w:id="99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МРС - 60 </w:t>
            </w:r>
          </w:p>
          <w:p>
            <w:pPr>
              <w:spacing w:after="20"/>
              <w:ind w:left="20"/>
              <w:jc w:val="both"/>
            </w:pPr>
            <w:r>
              <w:rPr>
                <w:rFonts w:ascii="Times New Roman"/>
                <w:b w:val="false"/>
                <w:i w:val="false"/>
                <w:color w:val="000000"/>
                <w:sz w:val="20"/>
              </w:rPr>
              <w:t>
лошади –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КРС*11,5 гектар = 115 гектар,60 МРС * 2,3 гектар = 138 гектар,2 лошадей * 13,8 гектар = 27,6 гектар 115+138+27,6=280,6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Байбосынов Ерик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7" w:id="998"/>
          <w:p>
            <w:pPr>
              <w:spacing w:after="20"/>
              <w:ind w:left="20"/>
              <w:jc w:val="both"/>
            </w:pPr>
            <w:r>
              <w:rPr>
                <w:rFonts w:ascii="Times New Roman"/>
                <w:b w:val="false"/>
                <w:i w:val="false"/>
                <w:color w:val="000000"/>
                <w:sz w:val="20"/>
              </w:rPr>
              <w:t xml:space="preserve">
КРС -3 </w:t>
            </w:r>
          </w:p>
          <w:bookmarkEnd w:id="998"/>
          <w:p>
            <w:pPr>
              <w:spacing w:after="20"/>
              <w:ind w:left="20"/>
              <w:jc w:val="both"/>
            </w:pPr>
            <w:r>
              <w:rPr>
                <w:rFonts w:ascii="Times New Roman"/>
                <w:b w:val="false"/>
                <w:i w:val="false"/>
                <w:color w:val="000000"/>
                <w:sz w:val="20"/>
              </w:rPr>
              <w:t>
МРС – 20 лошади - 2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КРС*11,5 гектар = 34,5 гектар, 20 МРС * 2,3 гектар = 46 гектар,2 лошадей * 13,8 гектар = 27,6 гектар 34,5+46+27,6=108,1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Фоменко Валерий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Свиньи - 20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Сейполдин Амангельды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8" w:id="999"/>
          <w:p>
            <w:pPr>
              <w:spacing w:after="20"/>
              <w:ind w:left="20"/>
              <w:jc w:val="both"/>
            </w:pPr>
            <w:r>
              <w:rPr>
                <w:rFonts w:ascii="Times New Roman"/>
                <w:b w:val="false"/>
                <w:i w:val="false"/>
                <w:color w:val="000000"/>
                <w:sz w:val="20"/>
              </w:rPr>
              <w:t xml:space="preserve">
КРС -7 </w:t>
            </w:r>
          </w:p>
          <w:bookmarkEnd w:id="99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МРС – 120 </w:t>
            </w:r>
          </w:p>
          <w:p>
            <w:pPr>
              <w:spacing w:after="20"/>
              <w:ind w:left="20"/>
              <w:jc w:val="both"/>
            </w:pPr>
            <w:r>
              <w:rPr>
                <w:rFonts w:ascii="Times New Roman"/>
                <w:b w:val="false"/>
                <w:i w:val="false"/>
                <w:color w:val="000000"/>
                <w:sz w:val="20"/>
              </w:rPr>
              <w:t>
лошади - 3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КРС*11,5 гектар = 80,5 гектар,120 МРС * 2,3 гектар = 276 гектар,3 лошадей * 13,8 гектар = 41,4 гектар 80,5+276+41,4=397,9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Ерсултан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Сабалакова Айганыш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Унерханов Ермек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0" w:id="1000"/>
          <w:p>
            <w:pPr>
              <w:spacing w:after="20"/>
              <w:ind w:left="20"/>
              <w:jc w:val="both"/>
            </w:pPr>
            <w:r>
              <w:rPr>
                <w:rFonts w:ascii="Times New Roman"/>
                <w:b w:val="false"/>
                <w:i w:val="false"/>
                <w:color w:val="000000"/>
                <w:sz w:val="20"/>
              </w:rPr>
              <w:t xml:space="preserve">
КРС - 3 </w:t>
            </w:r>
          </w:p>
          <w:bookmarkEnd w:id="100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МРС - 15 </w:t>
            </w:r>
          </w:p>
          <w:p>
            <w:pPr>
              <w:spacing w:after="20"/>
              <w:ind w:left="20"/>
              <w:jc w:val="both"/>
            </w:pPr>
            <w:r>
              <w:rPr>
                <w:rFonts w:ascii="Times New Roman"/>
                <w:b w:val="false"/>
                <w:i w:val="false"/>
                <w:color w:val="000000"/>
                <w:sz w:val="20"/>
              </w:rPr>
              <w:t>
лошади - 3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КРС*11,5 гектар = 34,5 гектар,15 МРС * 2,3 гектар = 34,5 гектар, 3 лошади* 13,8 гектар = 41,4 гектар 34,5+34,5+41,4=110,4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Турганбаев Толеген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 - 15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2" w:id="1001"/>
          <w:p>
            <w:pPr>
              <w:spacing w:after="20"/>
              <w:ind w:left="20"/>
              <w:jc w:val="both"/>
            </w:pPr>
            <w:r>
              <w:rPr>
                <w:rFonts w:ascii="Times New Roman"/>
                <w:b w:val="false"/>
                <w:i w:val="false"/>
                <w:color w:val="000000"/>
                <w:sz w:val="20"/>
              </w:rPr>
              <w:t>
15 МРС * 2,3 гектар = 34,5 гектар,</w:t>
            </w:r>
          </w:p>
          <w:bookmarkEnd w:id="1001"/>
          <w:p>
            <w:pPr>
              <w:spacing w:after="20"/>
              <w:ind w:left="20"/>
              <w:jc w:val="both"/>
            </w:pPr>
            <w:r>
              <w:rPr>
                <w:rFonts w:ascii="Times New Roman"/>
                <w:b w:val="false"/>
                <w:i w:val="false"/>
                <w:color w:val="000000"/>
                <w:sz w:val="20"/>
              </w:rPr>
              <w:t>
34,5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Айтпосынов Айдос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- 10, МРС - 45, лошади - 3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КРС*11,5 гектар = 115 гектар, 45 МРС * 2,3 гектар = 103,5 гектар, 3 лошоди * 13,8 гектар = 41,4 гектар 115+103,5+41,4= 259,9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Шаяхметова Кулян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Жарлыгапов Жандос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3" w:id="1002"/>
          <w:p>
            <w:pPr>
              <w:spacing w:after="20"/>
              <w:ind w:left="20"/>
              <w:jc w:val="both"/>
            </w:pPr>
            <w:r>
              <w:rPr>
                <w:rFonts w:ascii="Times New Roman"/>
                <w:b w:val="false"/>
                <w:i w:val="false"/>
                <w:color w:val="000000"/>
                <w:sz w:val="20"/>
              </w:rPr>
              <w:t>
КРС-6</w:t>
            </w:r>
          </w:p>
          <w:bookmarkEnd w:id="1002"/>
          <w:p>
            <w:pPr>
              <w:spacing w:after="20"/>
              <w:ind w:left="20"/>
              <w:jc w:val="both"/>
            </w:pPr>
            <w:r>
              <w:rPr>
                <w:rFonts w:ascii="Times New Roman"/>
                <w:b w:val="false"/>
                <w:i w:val="false"/>
                <w:color w:val="000000"/>
                <w:sz w:val="20"/>
              </w:rPr>
              <w:t>
</w:t>
            </w:r>
            <w:r>
              <w:rPr>
                <w:rFonts w:ascii="Times New Roman"/>
                <w:b w:val="false"/>
                <w:i w:val="false"/>
                <w:color w:val="000000"/>
                <w:sz w:val="20"/>
              </w:rPr>
              <w:t>МРС-56</w:t>
            </w:r>
          </w:p>
          <w:p>
            <w:pPr>
              <w:spacing w:after="20"/>
              <w:ind w:left="20"/>
              <w:jc w:val="both"/>
            </w:pPr>
            <w:r>
              <w:rPr>
                <w:rFonts w:ascii="Times New Roman"/>
                <w:b w:val="false"/>
                <w:i w:val="false"/>
                <w:color w:val="000000"/>
                <w:sz w:val="20"/>
              </w:rPr>
              <w:t>
лошади - 5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КРС*11,5 га = 69 га, 56 МРС * 2,3 га = 128,8 га, 5 Л * 13,8 га = 69 га 69+128,8+69 = 266,8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Кеныбаева Динара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5" w:id="1003"/>
          <w:p>
            <w:pPr>
              <w:spacing w:after="20"/>
              <w:ind w:left="20"/>
              <w:jc w:val="both"/>
            </w:pPr>
            <w:r>
              <w:rPr>
                <w:rFonts w:ascii="Times New Roman"/>
                <w:b w:val="false"/>
                <w:i w:val="false"/>
                <w:color w:val="000000"/>
                <w:sz w:val="20"/>
              </w:rPr>
              <w:t>
КРС – 9</w:t>
            </w:r>
          </w:p>
          <w:bookmarkEnd w:id="1003"/>
          <w:p>
            <w:pPr>
              <w:spacing w:after="20"/>
              <w:ind w:left="20"/>
              <w:jc w:val="both"/>
            </w:pPr>
            <w:r>
              <w:rPr>
                <w:rFonts w:ascii="Times New Roman"/>
                <w:b w:val="false"/>
                <w:i w:val="false"/>
                <w:color w:val="000000"/>
                <w:sz w:val="20"/>
              </w:rPr>
              <w:t>
МРС – 80 лошади –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КРС*11,5 гектар = 103,5 гектар,80 МРС * 2,3 гектар = 184 гектар, 5 лошадей * 13,8 гектар = 69 гектар 103,5+184+69=356,5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Мурат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 - 21,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6" w:id="1004"/>
          <w:p>
            <w:pPr>
              <w:spacing w:after="20"/>
              <w:ind w:left="20"/>
              <w:jc w:val="both"/>
            </w:pPr>
            <w:r>
              <w:rPr>
                <w:rFonts w:ascii="Times New Roman"/>
                <w:b w:val="false"/>
                <w:i w:val="false"/>
                <w:color w:val="000000"/>
                <w:sz w:val="20"/>
              </w:rPr>
              <w:t>
21 МРС * 2,3 гектар = 48,3 гектар,</w:t>
            </w:r>
          </w:p>
          <w:bookmarkEnd w:id="1004"/>
          <w:p>
            <w:pPr>
              <w:spacing w:after="20"/>
              <w:ind w:left="20"/>
              <w:jc w:val="both"/>
            </w:pPr>
            <w:r>
              <w:rPr>
                <w:rFonts w:ascii="Times New Roman"/>
                <w:b w:val="false"/>
                <w:i w:val="false"/>
                <w:color w:val="000000"/>
                <w:sz w:val="20"/>
              </w:rPr>
              <w:t>
48,3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7" w:id="1005"/>
          <w:p>
            <w:pPr>
              <w:spacing w:after="20"/>
              <w:ind w:left="20"/>
              <w:jc w:val="both"/>
            </w:pPr>
            <w:r>
              <w:rPr>
                <w:rFonts w:ascii="Times New Roman"/>
                <w:b w:val="false"/>
                <w:i w:val="false"/>
                <w:color w:val="000000"/>
                <w:sz w:val="20"/>
              </w:rPr>
              <w:t>
Ахметкалиев</w:t>
            </w:r>
          </w:p>
          <w:bookmarkEnd w:id="1005"/>
          <w:p>
            <w:pPr>
              <w:spacing w:after="20"/>
              <w:ind w:left="20"/>
              <w:jc w:val="both"/>
            </w:pPr>
            <w:r>
              <w:rPr>
                <w:rFonts w:ascii="Times New Roman"/>
                <w:b w:val="false"/>
                <w:i w:val="false"/>
                <w:color w:val="000000"/>
                <w:sz w:val="20"/>
              </w:rPr>
              <w:t>
Омиргали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Алимбаев Тауфий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КРС*11,5 гектар = 23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Кабитханов Жаукен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Сыдыков Асильхан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- 105, лошади - 25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КРС*11,5 гектар = 1207,5 гектар, 25 лошадей * 13,8 гектар = 345 гектар 1207,5+345=1552,5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Манарбек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8" w:id="1006"/>
          <w:p>
            <w:pPr>
              <w:spacing w:after="20"/>
              <w:ind w:left="20"/>
              <w:jc w:val="both"/>
            </w:pPr>
            <w:r>
              <w:rPr>
                <w:rFonts w:ascii="Times New Roman"/>
                <w:b w:val="false"/>
                <w:i w:val="false"/>
                <w:color w:val="000000"/>
                <w:sz w:val="20"/>
              </w:rPr>
              <w:t>
КРС - 8,</w:t>
            </w:r>
          </w:p>
          <w:bookmarkEnd w:id="1006"/>
          <w:p>
            <w:pPr>
              <w:spacing w:after="20"/>
              <w:ind w:left="20"/>
              <w:jc w:val="both"/>
            </w:pPr>
            <w:r>
              <w:rPr>
                <w:rFonts w:ascii="Times New Roman"/>
                <w:b w:val="false"/>
                <w:i w:val="false"/>
                <w:color w:val="000000"/>
                <w:sz w:val="20"/>
              </w:rPr>
              <w:t>
</w:t>
            </w:r>
            <w:r>
              <w:rPr>
                <w:rFonts w:ascii="Times New Roman"/>
                <w:b w:val="false"/>
                <w:i w:val="false"/>
                <w:color w:val="000000"/>
                <w:sz w:val="20"/>
              </w:rPr>
              <w:t>МРС - 60,</w:t>
            </w:r>
          </w:p>
          <w:p>
            <w:pPr>
              <w:spacing w:after="20"/>
              <w:ind w:left="20"/>
              <w:jc w:val="both"/>
            </w:pPr>
            <w:r>
              <w:rPr>
                <w:rFonts w:ascii="Times New Roman"/>
                <w:b w:val="false"/>
                <w:i w:val="false"/>
                <w:color w:val="000000"/>
                <w:sz w:val="20"/>
              </w:rPr>
              <w:t>
лошади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КРС*11,5 гектар = 92 гектар,60 МРС * 2,3 гектар = 138 гектар, 2 лошади * 13,8 гектар = 27,6 гектар 92+138+27,6=257,6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Наканов Адильбек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0" w:id="1007"/>
          <w:p>
            <w:pPr>
              <w:spacing w:after="20"/>
              <w:ind w:left="20"/>
              <w:jc w:val="both"/>
            </w:pPr>
            <w:r>
              <w:rPr>
                <w:rFonts w:ascii="Times New Roman"/>
                <w:b w:val="false"/>
                <w:i w:val="false"/>
                <w:color w:val="000000"/>
                <w:sz w:val="20"/>
              </w:rPr>
              <w:t>
КРС – 11</w:t>
            </w:r>
          </w:p>
          <w:bookmarkEnd w:id="1007"/>
          <w:p>
            <w:pPr>
              <w:spacing w:after="20"/>
              <w:ind w:left="20"/>
              <w:jc w:val="both"/>
            </w:pPr>
            <w:r>
              <w:rPr>
                <w:rFonts w:ascii="Times New Roman"/>
                <w:b w:val="false"/>
                <w:i w:val="false"/>
                <w:color w:val="000000"/>
                <w:sz w:val="20"/>
              </w:rPr>
              <w:t>
МРС - 230 лошади - 3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КРС*11,5 гектар = 126,5 гектар, 230 МРС * 2,3 гектар = 529 гектар, 3 лошади * 13,8 гектар = 41,4 гектар 126,5+529+41,4=696,9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Наханов Аскербек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"Адал Агро"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"Алима Агро"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"SairanbekAgro"</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Лепсы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Самбетов Кенжегали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Мухамедияров Ерик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Асхат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Сабырбек Олжас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Марат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Межит Тұрғанжан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 - 270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 КРС*11,5 гектар = 3105 гектар, 3105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"Алима Агро"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10562,64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17397,2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7122,71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13957,27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61" w:id="1008"/>
    <w:p>
      <w:pPr>
        <w:spacing w:after="0"/>
        <w:ind w:left="0"/>
        <w:jc w:val="both"/>
      </w:pPr>
      <w:r>
        <w:rPr>
          <w:rFonts w:ascii="Times New Roman"/>
          <w:b w:val="false"/>
          <w:i w:val="false"/>
          <w:color w:val="000000"/>
          <w:sz w:val="28"/>
        </w:rPr>
        <w:t>
      Примечание: в Шатырбайском сельском округе имеется 10562,64 гектар пастбищных угодий, принадлежащих 46 крестьянским хозяйствам. Всего в этих крестьянских хозяйствах: 952 голов крупного рогатого скота, 1940 голов мелкого рогатого скота, 144 головы лошадей. Необходимая площадь пастбищ на поголовье составляет - 17397,2 гектар. Дополнительно требуется пастбище площадь - 13957,27 гектар</w:t>
      </w:r>
    </w:p>
    <w:bookmarkEnd w:id="1008"/>
    <w:bookmarkStart w:name="z1162" w:id="1009"/>
    <w:p>
      <w:pPr>
        <w:spacing w:after="0"/>
        <w:ind w:left="0"/>
        <w:jc w:val="left"/>
      </w:pPr>
      <w:r>
        <w:rPr>
          <w:rFonts w:ascii="Times New Roman"/>
          <w:b/>
          <w:i w:val="false"/>
          <w:color w:val="000000"/>
        </w:rPr>
        <w:t xml:space="preserve"> Приемлемые схемы пастбищеоборотов</w:t>
      </w:r>
    </w:p>
    <w:bookmarkEnd w:id="1009"/>
    <w:bookmarkStart w:name="z1163" w:id="1010"/>
    <w:p>
      <w:pPr>
        <w:spacing w:after="0"/>
        <w:ind w:left="0"/>
        <w:jc w:val="both"/>
      </w:pPr>
      <w:r>
        <w:rPr>
          <w:rFonts w:ascii="Times New Roman"/>
          <w:b w:val="false"/>
          <w:i w:val="false"/>
          <w:color w:val="000000"/>
          <w:sz w:val="28"/>
        </w:rPr>
        <w:t xml:space="preserve">
      </w:t>
      </w:r>
    </w:p>
    <w:bookmarkEnd w:id="1010"/>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4" w:id="1011"/>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1011"/>
    <w:bookmarkStart w:name="z1165" w:id="1012"/>
    <w:p>
      <w:pPr>
        <w:spacing w:after="0"/>
        <w:ind w:left="0"/>
        <w:jc w:val="both"/>
      </w:pPr>
      <w:r>
        <w:rPr>
          <w:rFonts w:ascii="Times New Roman"/>
          <w:b w:val="false"/>
          <w:i w:val="false"/>
          <w:color w:val="000000"/>
          <w:sz w:val="28"/>
        </w:rPr>
        <w:t xml:space="preserve">
      </w:t>
      </w:r>
    </w:p>
    <w:bookmarkEnd w:id="1012"/>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6" w:id="1013"/>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1013"/>
    <w:bookmarkStart w:name="z1167" w:id="1014"/>
    <w:p>
      <w:pPr>
        <w:spacing w:after="0"/>
        <w:ind w:left="0"/>
        <w:jc w:val="both"/>
      </w:pPr>
      <w:r>
        <w:rPr>
          <w:rFonts w:ascii="Times New Roman"/>
          <w:b w:val="false"/>
          <w:i w:val="false"/>
          <w:color w:val="000000"/>
          <w:sz w:val="28"/>
        </w:rPr>
        <w:t xml:space="preserve">
      </w:t>
      </w:r>
    </w:p>
    <w:bookmarkEnd w:id="1014"/>
    <w:p>
      <w:pPr>
        <w:spacing w:after="0"/>
        <w:ind w:left="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8" w:id="1015"/>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015"/>
    <w:bookmarkStart w:name="z1169" w:id="1016"/>
    <w:p>
      <w:pPr>
        <w:spacing w:after="0"/>
        <w:ind w:left="0"/>
        <w:jc w:val="both"/>
      </w:pPr>
      <w:r>
        <w:rPr>
          <w:rFonts w:ascii="Times New Roman"/>
          <w:b w:val="false"/>
          <w:i w:val="false"/>
          <w:color w:val="000000"/>
          <w:sz w:val="28"/>
        </w:rPr>
        <w:t xml:space="preserve">
      </w:t>
      </w:r>
    </w:p>
    <w:bookmarkEnd w:id="1016"/>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0" w:id="1017"/>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Шатырбайском сельском округе</w:t>
      </w:r>
    </w:p>
    <w:bookmarkEnd w:id="1017"/>
    <w:bookmarkStart w:name="z1171" w:id="1018"/>
    <w:p>
      <w:pPr>
        <w:spacing w:after="0"/>
        <w:ind w:left="0"/>
        <w:jc w:val="both"/>
      </w:pPr>
      <w:r>
        <w:rPr>
          <w:rFonts w:ascii="Times New Roman"/>
          <w:b w:val="false"/>
          <w:i w:val="false"/>
          <w:color w:val="000000"/>
          <w:sz w:val="28"/>
        </w:rPr>
        <w:t xml:space="preserve">
      </w:t>
      </w:r>
    </w:p>
    <w:bookmarkEnd w:id="1018"/>
    <w:p>
      <w:pPr>
        <w:spacing w:after="0"/>
        <w:ind w:left="0"/>
        <w:jc w:val="both"/>
      </w:pPr>
      <w:r>
        <w:drawing>
          <wp:inline distT="0" distB="0" distL="0" distR="0">
            <wp:extent cx="781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2" w:id="1019"/>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 по Шатырбайскому сельскому округу</w:t>
      </w:r>
    </w:p>
    <w:bookmarkEnd w:id="10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Год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перегона скота на пастбища и возврата скота от пастбища</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3" w:id="1020"/>
          <w:p>
            <w:pPr>
              <w:spacing w:after="20"/>
              <w:ind w:left="20"/>
              <w:jc w:val="both"/>
            </w:pPr>
            <w:r>
              <w:rPr>
                <w:rFonts w:ascii="Times New Roman"/>
                <w:b w:val="false"/>
                <w:i w:val="false"/>
                <w:color w:val="000000"/>
                <w:sz w:val="20"/>
              </w:rPr>
              <w:t>
от ІІ-декады марта</w:t>
            </w:r>
          </w:p>
          <w:bookmarkEnd w:id="1020"/>
          <w:p>
            <w:pPr>
              <w:spacing w:after="20"/>
              <w:ind w:left="20"/>
              <w:jc w:val="both"/>
            </w:pPr>
            <w:r>
              <w:rPr>
                <w:rFonts w:ascii="Times New Roman"/>
                <w:b w:val="false"/>
                <w:i w:val="false"/>
                <w:color w:val="000000"/>
                <w:sz w:val="20"/>
              </w:rPr>
              <w:t>
до ІІ-декады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4" w:id="1021"/>
          <w:p>
            <w:pPr>
              <w:spacing w:after="20"/>
              <w:ind w:left="20"/>
              <w:jc w:val="both"/>
            </w:pPr>
            <w:r>
              <w:rPr>
                <w:rFonts w:ascii="Times New Roman"/>
                <w:b w:val="false"/>
                <w:i w:val="false"/>
                <w:color w:val="000000"/>
                <w:sz w:val="20"/>
              </w:rPr>
              <w:t>
от ІІ-декады мая</w:t>
            </w:r>
          </w:p>
          <w:bookmarkEnd w:id="1021"/>
          <w:p>
            <w:pPr>
              <w:spacing w:after="20"/>
              <w:ind w:left="20"/>
              <w:jc w:val="both"/>
            </w:pPr>
            <w:r>
              <w:rPr>
                <w:rFonts w:ascii="Times New Roman"/>
                <w:b w:val="false"/>
                <w:i w:val="false"/>
                <w:color w:val="000000"/>
                <w:sz w:val="20"/>
              </w:rPr>
              <w:t>
до ІІ-декады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 w:id="1022"/>
          <w:p>
            <w:pPr>
              <w:spacing w:after="20"/>
              <w:ind w:left="20"/>
              <w:jc w:val="both"/>
            </w:pPr>
            <w:r>
              <w:rPr>
                <w:rFonts w:ascii="Times New Roman"/>
                <w:b w:val="false"/>
                <w:i w:val="false"/>
                <w:color w:val="000000"/>
                <w:sz w:val="20"/>
              </w:rPr>
              <w:t>
от ІІ-декады октября</w:t>
            </w:r>
          </w:p>
          <w:bookmarkEnd w:id="1022"/>
          <w:p>
            <w:pPr>
              <w:spacing w:after="20"/>
              <w:ind w:left="20"/>
              <w:jc w:val="both"/>
            </w:pPr>
            <w:r>
              <w:rPr>
                <w:rFonts w:ascii="Times New Roman"/>
                <w:b w:val="false"/>
                <w:i w:val="false"/>
                <w:color w:val="000000"/>
                <w:sz w:val="20"/>
              </w:rPr>
              <w:t>
до ІІІ-декады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6" w:id="1023"/>
          <w:p>
            <w:pPr>
              <w:spacing w:after="20"/>
              <w:ind w:left="20"/>
              <w:jc w:val="both"/>
            </w:pPr>
            <w:r>
              <w:rPr>
                <w:rFonts w:ascii="Times New Roman"/>
                <w:b w:val="false"/>
                <w:i w:val="false"/>
                <w:color w:val="000000"/>
                <w:sz w:val="20"/>
              </w:rPr>
              <w:t>
от ІІІ-декады ноября</w:t>
            </w:r>
          </w:p>
          <w:bookmarkEnd w:id="1023"/>
          <w:p>
            <w:pPr>
              <w:spacing w:after="20"/>
              <w:ind w:left="20"/>
              <w:jc w:val="both"/>
            </w:pPr>
            <w:r>
              <w:rPr>
                <w:rFonts w:ascii="Times New Roman"/>
                <w:b w:val="false"/>
                <w:i w:val="false"/>
                <w:color w:val="000000"/>
                <w:sz w:val="20"/>
              </w:rPr>
              <w:t>
до ІІ-декады марта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7" w:id="1024"/>
          <w:p>
            <w:pPr>
              <w:spacing w:after="20"/>
              <w:ind w:left="20"/>
              <w:jc w:val="both"/>
            </w:pPr>
            <w:r>
              <w:rPr>
                <w:rFonts w:ascii="Times New Roman"/>
                <w:b w:val="false"/>
                <w:i w:val="false"/>
                <w:color w:val="000000"/>
                <w:sz w:val="20"/>
              </w:rPr>
              <w:t>
от ІІ-декады марта</w:t>
            </w:r>
          </w:p>
          <w:bookmarkEnd w:id="1024"/>
          <w:p>
            <w:pPr>
              <w:spacing w:after="20"/>
              <w:ind w:left="20"/>
              <w:jc w:val="both"/>
            </w:pPr>
            <w:r>
              <w:rPr>
                <w:rFonts w:ascii="Times New Roman"/>
                <w:b w:val="false"/>
                <w:i w:val="false"/>
                <w:color w:val="000000"/>
                <w:sz w:val="20"/>
              </w:rPr>
              <w:t>
до ІІ-декады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8" w:id="1025"/>
          <w:p>
            <w:pPr>
              <w:spacing w:after="20"/>
              <w:ind w:left="20"/>
              <w:jc w:val="both"/>
            </w:pPr>
            <w:r>
              <w:rPr>
                <w:rFonts w:ascii="Times New Roman"/>
                <w:b w:val="false"/>
                <w:i w:val="false"/>
                <w:color w:val="000000"/>
                <w:sz w:val="20"/>
              </w:rPr>
              <w:t>
от ІІ-декады мая</w:t>
            </w:r>
          </w:p>
          <w:bookmarkEnd w:id="1025"/>
          <w:p>
            <w:pPr>
              <w:spacing w:after="20"/>
              <w:ind w:left="20"/>
              <w:jc w:val="both"/>
            </w:pPr>
            <w:r>
              <w:rPr>
                <w:rFonts w:ascii="Times New Roman"/>
                <w:b w:val="false"/>
                <w:i w:val="false"/>
                <w:color w:val="000000"/>
                <w:sz w:val="20"/>
              </w:rPr>
              <w:t>
до ІІ-декады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 w:id="1026"/>
          <w:p>
            <w:pPr>
              <w:spacing w:after="20"/>
              <w:ind w:left="20"/>
              <w:jc w:val="both"/>
            </w:pPr>
            <w:r>
              <w:rPr>
                <w:rFonts w:ascii="Times New Roman"/>
                <w:b w:val="false"/>
                <w:i w:val="false"/>
                <w:color w:val="000000"/>
                <w:sz w:val="20"/>
              </w:rPr>
              <w:t>
от ІІ-декады октября</w:t>
            </w:r>
          </w:p>
          <w:bookmarkEnd w:id="1026"/>
          <w:p>
            <w:pPr>
              <w:spacing w:after="20"/>
              <w:ind w:left="20"/>
              <w:jc w:val="both"/>
            </w:pPr>
            <w:r>
              <w:rPr>
                <w:rFonts w:ascii="Times New Roman"/>
                <w:b w:val="false"/>
                <w:i w:val="false"/>
                <w:color w:val="000000"/>
                <w:sz w:val="20"/>
              </w:rPr>
              <w:t>
до ІІІ-декады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0" w:id="1027"/>
          <w:p>
            <w:pPr>
              <w:spacing w:after="20"/>
              <w:ind w:left="20"/>
              <w:jc w:val="both"/>
            </w:pPr>
            <w:r>
              <w:rPr>
                <w:rFonts w:ascii="Times New Roman"/>
                <w:b w:val="false"/>
                <w:i w:val="false"/>
                <w:color w:val="000000"/>
                <w:sz w:val="20"/>
              </w:rPr>
              <w:t>
от ІІІ-декады ноября</w:t>
            </w:r>
          </w:p>
          <w:bookmarkEnd w:id="1027"/>
          <w:p>
            <w:pPr>
              <w:spacing w:after="20"/>
              <w:ind w:left="20"/>
              <w:jc w:val="both"/>
            </w:pPr>
            <w:r>
              <w:rPr>
                <w:rFonts w:ascii="Times New Roman"/>
                <w:b w:val="false"/>
                <w:i w:val="false"/>
                <w:color w:val="000000"/>
                <w:sz w:val="20"/>
              </w:rPr>
              <w:t>
до ІІ-декады марта</w:t>
            </w:r>
          </w:p>
        </w:tc>
      </w:tr>
    </w:tbl>
    <w:bookmarkStart w:name="z1181" w:id="1028"/>
    <w:p>
      <w:pPr>
        <w:spacing w:after="0"/>
        <w:ind w:left="0"/>
        <w:jc w:val="both"/>
      </w:pPr>
      <w:r>
        <w:rPr>
          <w:rFonts w:ascii="Times New Roman"/>
          <w:b w:val="false"/>
          <w:i w:val="false"/>
          <w:color w:val="000000"/>
          <w:sz w:val="28"/>
        </w:rPr>
        <w:t xml:space="preserve">
      Приложение 7-1 к плану использования </w:t>
      </w:r>
    </w:p>
    <w:bookmarkEnd w:id="1028"/>
    <w:bookmarkStart w:name="z1182" w:id="1029"/>
    <w:p>
      <w:pPr>
        <w:spacing w:after="0"/>
        <w:ind w:left="0"/>
        <w:jc w:val="both"/>
      </w:pPr>
      <w:r>
        <w:rPr>
          <w:rFonts w:ascii="Times New Roman"/>
          <w:b w:val="false"/>
          <w:i w:val="false"/>
          <w:color w:val="000000"/>
          <w:sz w:val="28"/>
        </w:rPr>
        <w:t>
      пастбищ в селе Шатырбай на 2023-2024 годы;</w:t>
      </w:r>
    </w:p>
    <w:bookmarkEnd w:id="1029"/>
    <w:bookmarkStart w:name="z1183" w:id="1030"/>
    <w:p>
      <w:pPr>
        <w:spacing w:after="0"/>
        <w:ind w:left="0"/>
        <w:jc w:val="both"/>
      </w:pPr>
      <w:r>
        <w:rPr>
          <w:rFonts w:ascii="Times New Roman"/>
          <w:b w:val="false"/>
          <w:i w:val="false"/>
          <w:color w:val="000000"/>
          <w:sz w:val="28"/>
        </w:rPr>
        <w:t>
      Карта села Шатырбай Сарканского района с указанием внешних и внутренних границ пастбищ и территорий, необходимых для обеспечения потребности населения в уничтожении сельскохозяйственных животных личных подсобных хозяйств в зависимости от местных условий и особенностей</w:t>
      </w:r>
    </w:p>
    <w:bookmarkEnd w:id="1030"/>
    <w:bookmarkStart w:name="z1184" w:id="1031"/>
    <w:p>
      <w:pPr>
        <w:spacing w:after="0"/>
        <w:ind w:left="0"/>
        <w:jc w:val="both"/>
      </w:pPr>
      <w:r>
        <w:rPr>
          <w:rFonts w:ascii="Times New Roman"/>
          <w:b w:val="false"/>
          <w:i w:val="false"/>
          <w:color w:val="000000"/>
          <w:sz w:val="28"/>
        </w:rPr>
        <w:t xml:space="preserve">
      </w:t>
      </w:r>
    </w:p>
    <w:bookmarkEnd w:id="1031"/>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5" w:id="1032"/>
    <w:p>
      <w:pPr>
        <w:spacing w:after="0"/>
        <w:ind w:left="0"/>
        <w:jc w:val="both"/>
      </w:pPr>
      <w:r>
        <w:rPr>
          <w:rFonts w:ascii="Times New Roman"/>
          <w:b w:val="false"/>
          <w:i w:val="false"/>
          <w:color w:val="000000"/>
          <w:sz w:val="28"/>
        </w:rPr>
        <w:t xml:space="preserve">
      </w:t>
      </w:r>
    </w:p>
    <w:bookmarkEnd w:id="1032"/>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 к решению Сарканского районного маслихата от 22.05.2023 года №6-28</w:t>
            </w:r>
          </w:p>
        </w:tc>
      </w:tr>
    </w:tbl>
    <w:bookmarkStart w:name="z1187" w:id="1033"/>
    <w:p>
      <w:pPr>
        <w:spacing w:after="0"/>
        <w:ind w:left="0"/>
        <w:jc w:val="left"/>
      </w:pPr>
      <w:r>
        <w:rPr>
          <w:rFonts w:ascii="Times New Roman"/>
          <w:b/>
          <w:i w:val="false"/>
          <w:color w:val="000000"/>
        </w:rPr>
        <w:t xml:space="preserve"> План по управлению пастбищами и их использованию в города Саркан на 2023-2024 годы</w:t>
      </w:r>
    </w:p>
    <w:bookmarkEnd w:id="1033"/>
    <w:bookmarkStart w:name="z1188" w:id="1034"/>
    <w:p>
      <w:pPr>
        <w:spacing w:after="0"/>
        <w:ind w:left="0"/>
        <w:jc w:val="both"/>
      </w:pPr>
      <w:r>
        <w:rPr>
          <w:rFonts w:ascii="Times New Roman"/>
          <w:b w:val="false"/>
          <w:i w:val="false"/>
          <w:color w:val="000000"/>
          <w:sz w:val="28"/>
        </w:rPr>
        <w:t>
      1.Схема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1034"/>
    <w:bookmarkStart w:name="z1189" w:id="1035"/>
    <w:p>
      <w:pPr>
        <w:spacing w:after="0"/>
        <w:ind w:left="0"/>
        <w:jc w:val="both"/>
      </w:pPr>
      <w:r>
        <w:rPr>
          <w:rFonts w:ascii="Times New Roman"/>
          <w:b w:val="false"/>
          <w:i w:val="false"/>
          <w:color w:val="000000"/>
          <w:sz w:val="28"/>
        </w:rPr>
        <w:t>
      2. Благоприятная схема пастбищного оборота;</w:t>
      </w:r>
    </w:p>
    <w:bookmarkEnd w:id="1035"/>
    <w:bookmarkStart w:name="z1190" w:id="1036"/>
    <w:p>
      <w:pPr>
        <w:spacing w:after="0"/>
        <w:ind w:left="0"/>
        <w:jc w:val="both"/>
      </w:pPr>
      <w:r>
        <w:rPr>
          <w:rFonts w:ascii="Times New Roman"/>
          <w:b w:val="false"/>
          <w:i w:val="false"/>
          <w:color w:val="000000"/>
          <w:sz w:val="28"/>
        </w:rPr>
        <w:t>
      3.Карта пастбищ, в том числе сезонных, с указанием внешних и внутренних границ и площади пастбищ, ее объектов пастбищной инфраструктуры;</w:t>
      </w:r>
    </w:p>
    <w:bookmarkEnd w:id="1036"/>
    <w:bookmarkStart w:name="z1191" w:id="1037"/>
    <w:p>
      <w:pPr>
        <w:spacing w:after="0"/>
        <w:ind w:left="0"/>
        <w:jc w:val="both"/>
      </w:pPr>
      <w:r>
        <w:rPr>
          <w:rFonts w:ascii="Times New Roman"/>
          <w:b w:val="false"/>
          <w:i w:val="false"/>
          <w:color w:val="000000"/>
          <w:sz w:val="28"/>
        </w:rPr>
        <w:t>
      4.Схема доступа пастбищепользователей к водоисточникам (озерам, рекам, прудам, зарослям, оросительному или обводнительному каналу или трубчатому или шахтному колодцу), составленная в соответствии с нормативом водопотребления;</w:t>
      </w:r>
    </w:p>
    <w:bookmarkEnd w:id="1037"/>
    <w:bookmarkStart w:name="z1192" w:id="1038"/>
    <w:p>
      <w:pPr>
        <w:spacing w:after="0"/>
        <w:ind w:left="0"/>
        <w:jc w:val="both"/>
      </w:pPr>
      <w:r>
        <w:rPr>
          <w:rFonts w:ascii="Times New Roman"/>
          <w:b w:val="false"/>
          <w:i w:val="false"/>
          <w:color w:val="000000"/>
          <w:sz w:val="28"/>
        </w:rPr>
        <w:t>
      5.Схема перераспределения пастбищ для размещения поголовья сельскохозяйственных животных физических и юридических лиц, не имеющих пастбищ, и перевода их на предоставляемые пастбища;</w:t>
      </w:r>
    </w:p>
    <w:bookmarkEnd w:id="1038"/>
    <w:bookmarkStart w:name="z1193" w:id="1039"/>
    <w:p>
      <w:pPr>
        <w:spacing w:after="0"/>
        <w:ind w:left="0"/>
        <w:jc w:val="both"/>
      </w:pPr>
      <w:r>
        <w:rPr>
          <w:rFonts w:ascii="Times New Roman"/>
          <w:b w:val="false"/>
          <w:i w:val="false"/>
          <w:color w:val="000000"/>
          <w:sz w:val="28"/>
        </w:rPr>
        <w:t xml:space="preserve">
      6.Схема размещения поголовья сельскохозяйственных животных физических и юридических лиц, не обеспеченных пастбищами, расположенными в городском округе, на отгонных пастбищах; </w:t>
      </w:r>
    </w:p>
    <w:bookmarkEnd w:id="1039"/>
    <w:bookmarkStart w:name="z1194" w:id="1040"/>
    <w:p>
      <w:pPr>
        <w:spacing w:after="0"/>
        <w:ind w:left="0"/>
        <w:jc w:val="both"/>
      </w:pPr>
      <w:r>
        <w:rPr>
          <w:rFonts w:ascii="Times New Roman"/>
          <w:b w:val="false"/>
          <w:i w:val="false"/>
          <w:color w:val="000000"/>
          <w:sz w:val="28"/>
        </w:rPr>
        <w:t>
      7.Календарный график по использованию пастбищ, устанавливающий сезонные направления выпаса и выпаса сельскохозяйственных животных;</w:t>
      </w:r>
    </w:p>
    <w:bookmarkEnd w:id="1040"/>
    <w:bookmarkStart w:name="z1195" w:id="1041"/>
    <w:p>
      <w:pPr>
        <w:spacing w:after="0"/>
        <w:ind w:left="0"/>
        <w:jc w:val="both"/>
      </w:pPr>
      <w:r>
        <w:rPr>
          <w:rFonts w:ascii="Times New Roman"/>
          <w:b w:val="false"/>
          <w:i w:val="false"/>
          <w:color w:val="000000"/>
          <w:sz w:val="28"/>
        </w:rPr>
        <w:t>
      7.1) Карта пастбищ с указанием внешних и внутренних границ и территорий, необходимых для обеспечения потребности населения в выпасе сельскохозяйственных животных в личных подсобных хозяйствах в зависимости от местных условий и особенностей.</w:t>
      </w:r>
    </w:p>
    <w:bookmarkEnd w:id="1041"/>
    <w:bookmarkStart w:name="z1196" w:id="1042"/>
    <w:p>
      <w:pPr>
        <w:spacing w:after="0"/>
        <w:ind w:left="0"/>
        <w:jc w:val="both"/>
      </w:pPr>
      <w:r>
        <w:rPr>
          <w:rFonts w:ascii="Times New Roman"/>
          <w:b w:val="false"/>
          <w:i w:val="false"/>
          <w:color w:val="000000"/>
          <w:sz w:val="28"/>
        </w:rPr>
        <w:t>
      Земля города Саркан состоит из двух участков: с основным кадастровым номером 24-263-042, 24-263-081, 24-263-072.</w:t>
      </w:r>
    </w:p>
    <w:bookmarkEnd w:id="1042"/>
    <w:bookmarkStart w:name="z1197" w:id="1043"/>
    <w:p>
      <w:pPr>
        <w:spacing w:after="0"/>
        <w:ind w:left="0"/>
        <w:jc w:val="both"/>
      </w:pPr>
      <w:r>
        <w:rPr>
          <w:rFonts w:ascii="Times New Roman"/>
          <w:b w:val="false"/>
          <w:i w:val="false"/>
          <w:color w:val="000000"/>
          <w:sz w:val="28"/>
        </w:rPr>
        <w:t>
      Административный центр города - город Саркан.</w:t>
      </w:r>
    </w:p>
    <w:bookmarkEnd w:id="1043"/>
    <w:bookmarkStart w:name="z1198" w:id="1044"/>
    <w:p>
      <w:pPr>
        <w:spacing w:after="0"/>
        <w:ind w:left="0"/>
        <w:jc w:val="both"/>
      </w:pPr>
      <w:r>
        <w:rPr>
          <w:rFonts w:ascii="Times New Roman"/>
          <w:b w:val="false"/>
          <w:i w:val="false"/>
          <w:color w:val="000000"/>
          <w:sz w:val="28"/>
        </w:rPr>
        <w:t>
      Основной участок города Саркан граничит с землями северо-Аксуского района и Алмалинского сельского округа, на востоке с землями Алмалинского, Екашинского округов, на юге с землями Аманбоктерского сельского округа, на Западе с землями Аксуского района.</w:t>
      </w:r>
    </w:p>
    <w:bookmarkEnd w:id="1044"/>
    <w:bookmarkStart w:name="z1199" w:id="1045"/>
    <w:p>
      <w:pPr>
        <w:spacing w:after="0"/>
        <w:ind w:left="0"/>
        <w:jc w:val="both"/>
      </w:pPr>
      <w:r>
        <w:rPr>
          <w:rFonts w:ascii="Times New Roman"/>
          <w:b w:val="false"/>
          <w:i w:val="false"/>
          <w:color w:val="000000"/>
          <w:sz w:val="28"/>
        </w:rPr>
        <w:t xml:space="preserve">
      Территория города Саркан расположена в предгорьях Джунгарского Алатау на присоединенной к нему предгорной равнине. </w:t>
      </w:r>
    </w:p>
    <w:bookmarkEnd w:id="1045"/>
    <w:bookmarkStart w:name="z1200" w:id="1046"/>
    <w:p>
      <w:pPr>
        <w:spacing w:after="0"/>
        <w:ind w:left="0"/>
        <w:jc w:val="both"/>
      </w:pPr>
      <w:r>
        <w:rPr>
          <w:rFonts w:ascii="Times New Roman"/>
          <w:b w:val="false"/>
          <w:i w:val="false"/>
          <w:color w:val="000000"/>
          <w:sz w:val="28"/>
        </w:rPr>
        <w:t>
      Большая часть основного участка находится в предгорьях. Он начинается у подножия Джунгарского Алатау и простирается на север, разделенный глубокими, постепенно умирающими речными руслами, вытекающими из горных хребтов.</w:t>
      </w:r>
    </w:p>
    <w:bookmarkEnd w:id="1046"/>
    <w:bookmarkStart w:name="z1201" w:id="1047"/>
    <w:p>
      <w:pPr>
        <w:spacing w:after="0"/>
        <w:ind w:left="0"/>
        <w:jc w:val="both"/>
      </w:pPr>
      <w:r>
        <w:rPr>
          <w:rFonts w:ascii="Times New Roman"/>
          <w:b w:val="false"/>
          <w:i w:val="false"/>
          <w:color w:val="000000"/>
          <w:sz w:val="28"/>
        </w:rPr>
        <w:t>
      Рельеф территории-волнисто-равнинный.</w:t>
      </w:r>
    </w:p>
    <w:bookmarkEnd w:id="1047"/>
    <w:bookmarkStart w:name="z1202" w:id="1048"/>
    <w:p>
      <w:pPr>
        <w:spacing w:after="0"/>
        <w:ind w:left="0"/>
        <w:jc w:val="both"/>
      </w:pPr>
      <w:r>
        <w:rPr>
          <w:rFonts w:ascii="Times New Roman"/>
          <w:b w:val="false"/>
          <w:i w:val="false"/>
          <w:color w:val="000000"/>
          <w:sz w:val="28"/>
        </w:rPr>
        <w:t>
      Основным источником затопления участка является река Саркан и имеет множество малых рек и 24 небольших ручья.</w:t>
      </w:r>
    </w:p>
    <w:bookmarkEnd w:id="1048"/>
    <w:bookmarkStart w:name="z1203" w:id="1049"/>
    <w:p>
      <w:pPr>
        <w:spacing w:after="0"/>
        <w:ind w:left="0"/>
        <w:jc w:val="both"/>
      </w:pPr>
      <w:r>
        <w:rPr>
          <w:rFonts w:ascii="Times New Roman"/>
          <w:b w:val="false"/>
          <w:i w:val="false"/>
          <w:color w:val="000000"/>
          <w:sz w:val="28"/>
        </w:rPr>
        <w:t>
      На основном участке расположены каналы Сасыккемер, Общественные, Богенбай, Объеденитель, левый бережный.</w:t>
      </w:r>
    </w:p>
    <w:bookmarkEnd w:id="1049"/>
    <w:bookmarkStart w:name="z1204" w:id="1050"/>
    <w:p>
      <w:pPr>
        <w:spacing w:after="0"/>
        <w:ind w:left="0"/>
        <w:jc w:val="both"/>
      </w:pPr>
      <w:r>
        <w:rPr>
          <w:rFonts w:ascii="Times New Roman"/>
          <w:b w:val="false"/>
          <w:i w:val="false"/>
          <w:color w:val="000000"/>
          <w:sz w:val="28"/>
        </w:rPr>
        <w:t>
      Запасы пастбищных кормов используются в пастбищный период продолжительностью 180-200 дней.</w:t>
      </w:r>
    </w:p>
    <w:bookmarkEnd w:id="1050"/>
    <w:bookmarkStart w:name="z1205" w:id="1051"/>
    <w:p>
      <w:pPr>
        <w:spacing w:after="0"/>
        <w:ind w:left="0"/>
        <w:jc w:val="both"/>
      </w:pPr>
      <w:r>
        <w:rPr>
          <w:rFonts w:ascii="Times New Roman"/>
          <w:b w:val="false"/>
          <w:i w:val="false"/>
          <w:color w:val="000000"/>
          <w:sz w:val="28"/>
        </w:rPr>
        <w:t>
      По административно-территориальному делению город Саркан имеет 2 населенных пункта - это город Саркан, село Бирлик.</w:t>
      </w:r>
    </w:p>
    <w:bookmarkEnd w:id="1051"/>
    <w:bookmarkStart w:name="z1206" w:id="1052"/>
    <w:p>
      <w:pPr>
        <w:spacing w:after="0"/>
        <w:ind w:left="0"/>
        <w:jc w:val="both"/>
      </w:pPr>
      <w:r>
        <w:rPr>
          <w:rFonts w:ascii="Times New Roman"/>
          <w:b w:val="false"/>
          <w:i w:val="false"/>
          <w:color w:val="000000"/>
          <w:sz w:val="28"/>
        </w:rPr>
        <w:t>
      На 1 января 2023 года в городе Саркан (частный двор, ТОО, к/х) поголовье крупного рогатого скота составляет 10209 голов, в том числе маточное поголовье - 7211 голов, мелкий рогатый скот - 15543 голов, в том числе маточное поголовье - 9633 голов, лошади - 2377 голов, в том числе 1773 кобыл.</w:t>
      </w:r>
    </w:p>
    <w:bookmarkEnd w:id="1052"/>
    <w:bookmarkStart w:name="z1207" w:id="1053"/>
    <w:p>
      <w:pPr>
        <w:spacing w:after="0"/>
        <w:ind w:left="0"/>
        <w:jc w:val="both"/>
      </w:pPr>
      <w:r>
        <w:rPr>
          <w:rFonts w:ascii="Times New Roman"/>
          <w:b w:val="false"/>
          <w:i w:val="false"/>
          <w:color w:val="000000"/>
          <w:sz w:val="28"/>
        </w:rPr>
        <w:t>
      Соотвествии 61 постановлением акима района пастбища в городе Саркан и в селе Бирлик составляют 7699 гектар, в том числегород Саркан - 7102 гектар, село Бирлик - 597 гектар.</w:t>
      </w:r>
    </w:p>
    <w:bookmarkEnd w:id="1053"/>
    <w:bookmarkStart w:name="z1208" w:id="1054"/>
    <w:p>
      <w:pPr>
        <w:spacing w:after="0"/>
        <w:ind w:left="0"/>
        <w:jc w:val="both"/>
      </w:pPr>
      <w:r>
        <w:rPr>
          <w:rFonts w:ascii="Times New Roman"/>
          <w:b w:val="false"/>
          <w:i w:val="false"/>
          <w:color w:val="000000"/>
          <w:sz w:val="28"/>
        </w:rPr>
        <w:t>
      Обеспеченность населения пастбищными землями для выпоса скота 32,1%.</w:t>
      </w:r>
    </w:p>
    <w:bookmarkEnd w:id="1054"/>
    <w:bookmarkStart w:name="z1209" w:id="1055"/>
    <w:p>
      <w:pPr>
        <w:spacing w:after="0"/>
        <w:ind w:left="0"/>
        <w:jc w:val="both"/>
      </w:pPr>
      <w:r>
        <w:rPr>
          <w:rFonts w:ascii="Times New Roman"/>
          <w:b w:val="false"/>
          <w:i w:val="false"/>
          <w:color w:val="000000"/>
          <w:sz w:val="28"/>
        </w:rPr>
        <w:t xml:space="preserve">
      По городу Саркан насчитывается 6 стад крупного рогатого скота ходящих в табун, в том числе 5 табунов в селе Сарканде, 1 табун в селе Бирлик. </w:t>
      </w:r>
    </w:p>
    <w:bookmarkEnd w:id="1055"/>
    <w:bookmarkStart w:name="z1210" w:id="1056"/>
    <w:p>
      <w:pPr>
        <w:spacing w:after="0"/>
        <w:ind w:left="0"/>
        <w:jc w:val="both"/>
      </w:pPr>
      <w:r>
        <w:rPr>
          <w:rFonts w:ascii="Times New Roman"/>
          <w:b w:val="false"/>
          <w:i w:val="false"/>
          <w:color w:val="000000"/>
          <w:sz w:val="28"/>
        </w:rPr>
        <w:t>
      По городу Саркан имеется 5 отар мелкого рогатого скота. В Сарканде 3 отары и селе Бирлик 2 отары.</w:t>
      </w:r>
    </w:p>
    <w:bookmarkEnd w:id="1056"/>
    <w:bookmarkStart w:name="z1211" w:id="1057"/>
    <w:p>
      <w:pPr>
        <w:spacing w:after="0"/>
        <w:ind w:left="0"/>
        <w:jc w:val="both"/>
      </w:pPr>
      <w:r>
        <w:rPr>
          <w:rFonts w:ascii="Times New Roman"/>
          <w:b w:val="false"/>
          <w:i w:val="false"/>
          <w:color w:val="000000"/>
          <w:sz w:val="28"/>
        </w:rPr>
        <w:t>
      Исходя из вышеизложенного, в соответствии со статьей 15 Закона Республики Казахстан "О пастбищах" для нужд местного населения (г. Саркан, с. Бирлик) для разведения сельскохозяйственных животных (маточного поголовья) - 2280 голов скота требуются пастбищныеземли в количестве 16241 гектар, при норме загрузки 10,5 гектар /на голову.</w:t>
      </w:r>
    </w:p>
    <w:bookmarkEnd w:id="1057"/>
    <w:bookmarkStart w:name="z1212" w:id="1058"/>
    <w:p>
      <w:pPr>
        <w:spacing w:after="0"/>
        <w:ind w:left="0"/>
        <w:jc w:val="both"/>
      </w:pPr>
      <w:r>
        <w:rPr>
          <w:rFonts w:ascii="Times New Roman"/>
          <w:b w:val="false"/>
          <w:i w:val="false"/>
          <w:color w:val="000000"/>
          <w:sz w:val="28"/>
        </w:rPr>
        <w:t>
      Общая площадь города составляет 28848 гектар, земли населенных пунктов 5685 гектар.</w:t>
      </w:r>
    </w:p>
    <w:bookmarkEnd w:id="1058"/>
    <w:bookmarkStart w:name="z1213" w:id="1059"/>
    <w:p>
      <w:pPr>
        <w:spacing w:after="0"/>
        <w:ind w:left="0"/>
        <w:jc w:val="both"/>
      </w:pPr>
      <w:r>
        <w:rPr>
          <w:rFonts w:ascii="Times New Roman"/>
          <w:b w:val="false"/>
          <w:i w:val="false"/>
          <w:color w:val="000000"/>
          <w:sz w:val="28"/>
        </w:rPr>
        <w:t>
      Общая земельная площадь по городу Саркан составила 28848 гектар, в том числе сельскохозяйственные угодья - 26343 гектар, пастбища - 15105 гектар, сенокосы - 410 гектар, пашни - 10143 гектар, многолетние насаждения - 314 гектар, прочие залежи - 371 гектар, прочие земли - 2505 гектар.</w:t>
      </w:r>
    </w:p>
    <w:bookmarkEnd w:id="1059"/>
    <w:bookmarkStart w:name="z1214" w:id="1060"/>
    <w:p>
      <w:pPr>
        <w:spacing w:after="0"/>
        <w:ind w:left="0"/>
        <w:jc w:val="both"/>
      </w:pPr>
      <w:r>
        <w:rPr>
          <w:rFonts w:ascii="Times New Roman"/>
          <w:b w:val="false"/>
          <w:i w:val="false"/>
          <w:color w:val="000000"/>
          <w:sz w:val="28"/>
        </w:rPr>
        <w:t>
      На основном земельном участке города Саркан имеется 8741,8 гектар пастбищ, принадлежащих 123 крестьянским хозяйствам. Всего в этих крестьянских хозяйствах: 2798 голов крупного рогатого скота, 3161 голов мелкого рогатого скота, 1032 головы лошадей и свиньи 113. Необходимая площадь пастбищ на поголовье составляет - 49732,2 гектар. Площадь дополнительных пастбищ - 42850,1 гектар.</w:t>
      </w:r>
    </w:p>
    <w:bookmarkEnd w:id="1060"/>
    <w:bookmarkStart w:name="z1215" w:id="1061"/>
    <w:p>
      <w:pPr>
        <w:spacing w:after="0"/>
        <w:ind w:left="0"/>
        <w:jc w:val="both"/>
      </w:pPr>
      <w:r>
        <w:rPr>
          <w:rFonts w:ascii="Times New Roman"/>
          <w:b w:val="false"/>
          <w:i w:val="false"/>
          <w:color w:val="000000"/>
          <w:sz w:val="28"/>
        </w:rPr>
        <w:t>
      В городе Саркан действуют ветеринарно - санитарные объекты. Из них 2 скотомогильника, 1 ветеринарный пункт, 2 пункта искусственного осеменения крупного рогатого скота.</w:t>
      </w:r>
    </w:p>
    <w:bookmarkEnd w:id="1061"/>
    <w:bookmarkStart w:name="z1216" w:id="1062"/>
    <w:p>
      <w:pPr>
        <w:spacing w:after="0"/>
        <w:ind w:left="0"/>
        <w:jc w:val="both"/>
      </w:pPr>
      <w:r>
        <w:rPr>
          <w:rFonts w:ascii="Times New Roman"/>
          <w:b w:val="false"/>
          <w:i w:val="false"/>
          <w:color w:val="000000"/>
          <w:sz w:val="28"/>
        </w:rPr>
        <w:t>
      По городу Саркан в настоящее время места перегона скота не предусмотрены законом. Ведутся работы.</w:t>
      </w:r>
    </w:p>
    <w:bookmarkEnd w:id="1062"/>
    <w:bookmarkStart w:name="z1217" w:id="1063"/>
    <w:p>
      <w:pPr>
        <w:spacing w:after="0"/>
        <w:ind w:left="0"/>
        <w:jc w:val="both"/>
      </w:pPr>
      <w:r>
        <w:rPr>
          <w:rFonts w:ascii="Times New Roman"/>
          <w:b w:val="false"/>
          <w:i w:val="false"/>
          <w:color w:val="000000"/>
          <w:sz w:val="28"/>
        </w:rPr>
        <w:t xml:space="preserve">
      </w:t>
      </w:r>
    </w:p>
    <w:bookmarkEnd w:id="1063"/>
    <w:p>
      <w:pPr>
        <w:spacing w:after="0"/>
        <w:ind w:left="0"/>
        <w:jc w:val="both"/>
      </w:pPr>
      <w:r>
        <w:drawing>
          <wp:inline distT="0" distB="0" distL="0" distR="0">
            <wp:extent cx="781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8" w:id="1064"/>
    <w:p>
      <w:pPr>
        <w:spacing w:after="0"/>
        <w:ind w:left="0"/>
        <w:jc w:val="left"/>
      </w:pPr>
      <w:r>
        <w:rPr>
          <w:rFonts w:ascii="Times New Roman"/>
          <w:b/>
          <w:i w:val="false"/>
          <w:color w:val="000000"/>
        </w:rPr>
        <w:t xml:space="preserve"> Собственники земельных участков пастбищ Сарканского городского округа</w:t>
      </w:r>
    </w:p>
    <w:bookmarkEnd w:id="10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Собственники земельных участков</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пастбища в частной собственности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в голова,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 Излишки пастбищ,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 Вивиен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Разбекова Манетай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Джексембинов Жанатбек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Абиланов Алимхан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48,3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48,3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Янцев Владимир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Мурат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Мыктыбаев Кадырсыз</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Ахет Айкын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Ким Ася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Скоба Наталья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Асет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Мырзағали Екпін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Ақпай Ақыл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Горкавченко Светлан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-2773,1</w:t>
            </w:r>
          </w:p>
        </w:tc>
      </w:tr>
    </w:tbl>
    <w:bookmarkStart w:name="z1219" w:id="1065"/>
    <w:p>
      <w:pPr>
        <w:spacing w:after="0"/>
        <w:ind w:left="0"/>
        <w:jc w:val="both"/>
      </w:pPr>
      <w:r>
        <w:rPr>
          <w:rFonts w:ascii="Times New Roman"/>
          <w:b w:val="false"/>
          <w:i w:val="false"/>
          <w:color w:val="000000"/>
          <w:sz w:val="28"/>
        </w:rPr>
        <w:t>
      Расшифровка аббревиатур: КРС- крупный рогатый скот, МРС- мелкий рогатый скот, к\х- крестьянское хозяйство</w:t>
      </w:r>
    </w:p>
    <w:bookmarkEnd w:id="1065"/>
    <w:bookmarkStart w:name="z1220" w:id="1066"/>
    <w:p>
      <w:pPr>
        <w:spacing w:after="0"/>
        <w:ind w:left="0"/>
        <w:jc w:val="left"/>
      </w:pPr>
      <w:r>
        <w:rPr>
          <w:rFonts w:ascii="Times New Roman"/>
          <w:b/>
          <w:i w:val="false"/>
          <w:color w:val="000000"/>
        </w:rPr>
        <w:t xml:space="preserve"> Распределение пастбищ для размещения маточного поголовья крупного рогатого скота (дойного) по городу Саркан</w:t>
      </w:r>
    </w:p>
    <w:bookmarkEnd w:id="10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1 голов,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1" w:id="1067"/>
          <w:p>
            <w:pPr>
              <w:spacing w:after="20"/>
              <w:ind w:left="20"/>
              <w:jc w:val="both"/>
            </w:pPr>
            <w:r>
              <w:rPr>
                <w:rFonts w:ascii="Times New Roman"/>
                <w:b w:val="false"/>
                <w:i w:val="false"/>
                <w:color w:val="000000"/>
                <w:sz w:val="20"/>
              </w:rPr>
              <w:t>
Не обеспеченные</w:t>
            </w:r>
          </w:p>
          <w:bookmarkEnd w:id="1067"/>
          <w:p>
            <w:pPr>
              <w:spacing w:after="20"/>
              <w:ind w:left="20"/>
              <w:jc w:val="both"/>
            </w:pPr>
            <w:r>
              <w:rPr>
                <w:rFonts w:ascii="Times New Roman"/>
                <w:b w:val="false"/>
                <w:i w:val="false"/>
                <w:color w:val="000000"/>
                <w:sz w:val="20"/>
              </w:rPr>
              <w:t>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2" w:id="1068"/>
          <w:p>
            <w:pPr>
              <w:spacing w:after="20"/>
              <w:ind w:left="20"/>
              <w:jc w:val="both"/>
            </w:pPr>
            <w:r>
              <w:rPr>
                <w:rFonts w:ascii="Times New Roman"/>
                <w:b w:val="false"/>
                <w:i w:val="false"/>
                <w:color w:val="000000"/>
                <w:sz w:val="20"/>
              </w:rPr>
              <w:t>
Обеспеченность</w:t>
            </w:r>
          </w:p>
          <w:bookmarkEnd w:id="1068"/>
          <w:p>
            <w:pPr>
              <w:spacing w:after="20"/>
              <w:ind w:left="20"/>
              <w:jc w:val="both"/>
            </w:pPr>
            <w:r>
              <w:rPr>
                <w:rFonts w:ascii="Times New Roman"/>
                <w:b w:val="false"/>
                <w:i w:val="false"/>
                <w:color w:val="000000"/>
                <w:sz w:val="20"/>
              </w:rPr>
              <w:t>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23" w:id="1069"/>
    <w:p>
      <w:pPr>
        <w:spacing w:after="0"/>
        <w:ind w:left="0"/>
        <w:jc w:val="left"/>
      </w:pPr>
      <w:r>
        <w:rPr>
          <w:rFonts w:ascii="Times New Roman"/>
          <w:b/>
          <w:i w:val="false"/>
          <w:color w:val="000000"/>
        </w:rPr>
        <w:t xml:space="preserve"> Список собственников земельных участков и землепользователей, приложенных к схеме (карте) размещения пастбищ на территории города Саркан</w:t>
      </w:r>
    </w:p>
    <w:bookmarkEnd w:id="10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 пастбищ,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Абдрахимов Рафаэль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МРС-700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 МРС*2,1=1470га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Абдрахимов Фархат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МРС-400 голов лошадь-5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МРС * 2,1га=840га 5Ж*12,6га=63га 840+63=903га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Абдрахманова Арай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МРС-244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 МРС*2,1=512,4га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Жалел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Алмаганбетов Даулет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лошадь-9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9Л*12,6ГА=113,4га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Аманбаев Оркенбек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Аманжолов Айдын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 Петр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МРС-5 голов КРС-1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МРС*2,1=10,5га, 1 КРС*10,5=10,5га, 10,5+10,5=21ГА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Асанбаев Ермек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КРС-4 голов, лошадь-14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4КРС*10,5ГА=42га, лошадь14*12,6=176,4 42+176,4=218,4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Атеев Талгат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КРС-5 голов, МРС-2 голов, лошадь-10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КРС*10,5ГА=52,5, 2МРС*2,1ГА=4,2га, 10л*12,6га=126ГА 52,5+4,2+126=182,7га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Аульбеков Нурлан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Бабенко Любовь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КРС-7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КРС*10,5ГА=73,5га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Базылов Толеген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Баймульдинов Тулепберген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Баймухамбетов Амантай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Балабеков Рахымжан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Берчимбетов Бейбит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Бершимбеков Кайратбек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КРС-685 голов, МРС-69 голов, лошадь-431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4" w:id="1070"/>
          <w:p>
            <w:pPr>
              <w:spacing w:after="20"/>
              <w:ind w:left="20"/>
              <w:jc w:val="both"/>
            </w:pPr>
            <w:r>
              <w:rPr>
                <w:rFonts w:ascii="Times New Roman"/>
                <w:b w:val="false"/>
                <w:i w:val="false"/>
                <w:color w:val="000000"/>
                <w:sz w:val="20"/>
              </w:rPr>
              <w:t>
685-КРС*10,5га =7192,5,</w:t>
            </w:r>
          </w:p>
          <w:bookmarkEnd w:id="1070"/>
          <w:p>
            <w:pPr>
              <w:spacing w:after="20"/>
              <w:ind w:left="20"/>
              <w:jc w:val="both"/>
            </w:pPr>
            <w:r>
              <w:rPr>
                <w:rFonts w:ascii="Times New Roman"/>
                <w:b w:val="false"/>
                <w:i w:val="false"/>
                <w:color w:val="000000"/>
                <w:sz w:val="20"/>
              </w:rPr>
              <w:t>
69 МРС*2,1=144,9 431Л*12,6=5430,6 7192,5+144,9+5430,6=12768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Борангазиева Куляш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Буашев Жумабек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Горкавченко Светлана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-173 голов Лошадь - 5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173-КРС*10,5ГА=1816,5 5Л*12,6=63 1816,5+63=1879,5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Дауытбаева Фатимаш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КРС-3голов МРС-82 голов лошадь-1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5" w:id="1071"/>
          <w:p>
            <w:pPr>
              <w:spacing w:after="20"/>
              <w:ind w:left="20"/>
              <w:jc w:val="both"/>
            </w:pPr>
            <w:r>
              <w:rPr>
                <w:rFonts w:ascii="Times New Roman"/>
                <w:b w:val="false"/>
                <w:i w:val="false"/>
                <w:color w:val="000000"/>
                <w:sz w:val="20"/>
              </w:rPr>
              <w:t xml:space="preserve">
3 КРС*10,5=31,5га </w:t>
            </w:r>
          </w:p>
          <w:bookmarkEnd w:id="1071"/>
          <w:p>
            <w:pPr>
              <w:spacing w:after="20"/>
              <w:ind w:left="20"/>
              <w:jc w:val="both"/>
            </w:pPr>
            <w:r>
              <w:rPr>
                <w:rFonts w:ascii="Times New Roman"/>
                <w:b w:val="false"/>
                <w:i w:val="false"/>
                <w:color w:val="000000"/>
                <w:sz w:val="20"/>
              </w:rPr>
              <w:t>
82 МРС-*2,1ГА=172,2га 1Л*12,6ГА=12,6 31,5+172,2+12,6=216,3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Дергунова Евгения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Джайчубеков Бауыржан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Джакупов 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КРС-8 голов МРС-45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8КРС*10,5га=84га 45МРС*2,1га=94,5га 84+94,5=178,5га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Джарылкасынов Нурлыбек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лошадь-19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ЛОШАДЬ*12,6=239,4га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Джексембинов Жанатбек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Досанаманов Алтай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КРС-65 голов МРС-9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6" w:id="1072"/>
          <w:p>
            <w:pPr>
              <w:spacing w:after="20"/>
              <w:ind w:left="20"/>
              <w:jc w:val="both"/>
            </w:pPr>
            <w:r>
              <w:rPr>
                <w:rFonts w:ascii="Times New Roman"/>
                <w:b w:val="false"/>
                <w:i w:val="false"/>
                <w:color w:val="000000"/>
                <w:sz w:val="20"/>
              </w:rPr>
              <w:t>
65КРС*10,5=682,5га</w:t>
            </w:r>
          </w:p>
          <w:bookmarkEnd w:id="1072"/>
          <w:p>
            <w:pPr>
              <w:spacing w:after="20"/>
              <w:ind w:left="20"/>
              <w:jc w:val="both"/>
            </w:pPr>
            <w:r>
              <w:rPr>
                <w:rFonts w:ascii="Times New Roman"/>
                <w:b w:val="false"/>
                <w:i w:val="false"/>
                <w:color w:val="000000"/>
                <w:sz w:val="20"/>
              </w:rPr>
              <w:t>
9МРС-2,1=18,9га 682,5+18,9=701,4га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Дудников Алексей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Дудников Геннадий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Дудников Павел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Дукенбаев Берик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Маман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КРС-54 голов Лошадь-135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54-КРС*10,5га=567га 135 Л*12,6=1701га 567+1701=2268га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Жангишупов Амантай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Жармұқамет Ұлболсын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Жатаков Сейдехан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 Елубай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Исабеков Руслан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Кайсаров Владимир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КРС-8 голов МРС-7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7" w:id="1073"/>
          <w:p>
            <w:pPr>
              <w:spacing w:after="20"/>
              <w:ind w:left="20"/>
              <w:jc w:val="both"/>
            </w:pPr>
            <w:r>
              <w:rPr>
                <w:rFonts w:ascii="Times New Roman"/>
                <w:b w:val="false"/>
                <w:i w:val="false"/>
                <w:color w:val="000000"/>
                <w:sz w:val="20"/>
              </w:rPr>
              <w:t>
8-КРС*10,5ГА=84 7МРС*2,1=14,7</w:t>
            </w:r>
          </w:p>
          <w:bookmarkEnd w:id="1073"/>
          <w:p>
            <w:pPr>
              <w:spacing w:after="20"/>
              <w:ind w:left="20"/>
              <w:jc w:val="both"/>
            </w:pPr>
            <w:r>
              <w:rPr>
                <w:rFonts w:ascii="Times New Roman"/>
                <w:b w:val="false"/>
                <w:i w:val="false"/>
                <w:color w:val="000000"/>
                <w:sz w:val="20"/>
              </w:rPr>
              <w:t>
84+14,7=98,7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Калабаев Баглан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МРС-27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27МРС*2,1=56,7ГА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Калабаев Шакарбек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МРС-21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21МРС*2,1=44,1га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Калабаева 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Ермек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-130 бас, ЛОШАДЬ -13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КРС*10,5га = 1365га, 13 Л * 12,6га = 163,8га 1365+163,8 = 1528,8га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Имамалик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Камбаев Амангелді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КРС-17голов МРС-26 голов Лошадь-4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17КРС*10,5га=178,5га 26МРС*2,1га=54,6га 4Л*12,6=50,4га 50,4+178,5+54,6=283,5га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Каменов Кадырбек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КРС-140 голов МРС-7 голов Лошадь-35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140КРС*10,5га=1470га 7МРС*2,1га=14,7га 35Л*12,6га=441га 1470+14,7+441=1925,7га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Каменов Айдын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КРС-2голов МРС-31голов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2КРС*10,5га=21га 31МРС*2,1га=65,1га 21+65,1=86,1га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Каменов Ермек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10л*12,6 =126га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 Егемен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Карабаев Танирберген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 -5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5Л*12,6га=63га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Карабаева Майра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КРС-34 голов МРС-4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34КРС*10,5га=357 4 мрс*2,1га=8,4га, 357+8,4=365,4га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Пак Артем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МРС-9г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9МРС*2,1=18,9га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Ерлан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КРС-22г МРС-20г Лошадь-14г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22КРС*10,5га=231га 20МРС*2,1га=42га 14Л*12,6га=176,4га 231+42+176,4=449,4га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Мухит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КРС-1г, МРС 6г Лошадь-1г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1КРС*10,5га=10,5га МРС*2,1га=12,6га 1Л*12,6га=12,6га 10,5+12,6+12,+=35,7га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Ким Ася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Ильясова Фарида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Коробейников Владимир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Кравченко Иван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Кривенцов Владимир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- 23 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23КРС*10,5га=241,5га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Кудабаев Махат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Кузубаев Вячеслав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КРС-5г, свинья 113г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КРС*10,5га=52,5га, Свинья 113*6,3=711,9га 52,5+711,9=764,4га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Кузубаев Галимжан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КРС-116г, Лощади-3г.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116КРС*10,5га=1218га, 3Л*12,6=37,8га, 1218+37,8=1255,8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Кумысбек Бауыржан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Арыстанбек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Кыдырманов Оралсын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КРС-2г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КРС *10,5га=21га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Қизат Нұржан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 Вивиен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Макашев Ерлан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Малаев Алимжан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Меренкулов Талгат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КРС-22г, МРС-37г,Л-5г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22КРС*10,5га=231га, 37МРС*2,1га=77,7га, 5Л*12,6=63га 231+77,7+63=371,7ГА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Манен Омирбек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КРС-15г МРС-8г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15КРС*10,5га=157,5га, 8МРС*2,1га=16,8га,157,5+16,8=174,3га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Михаленко Людмила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Молдабеков Акикат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КРС-3г МРС-5г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3КРС*10,5га=31,5га, 5МРС*2,1га=10,5га, 31,5+10,5=42га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Молдабеков Жолдыбай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Мухаметкалиев Турдыбай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Мыктыбаев Абдекумар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МРС-30г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30МРС*2,1га=63га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Мыктыбаев Кадырсыз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Мырзабаев Серик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КРС-2г МРС-31г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2КРС*10,5га=21га 31МРС*2,1га=65,1га 21+65,1=86,1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Науменко Светлана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Серикали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КРС-130г, МРС-107г,Лошадь-15г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8" w:id="1074"/>
          <w:p>
            <w:pPr>
              <w:spacing w:after="20"/>
              <w:ind w:left="20"/>
              <w:jc w:val="both"/>
            </w:pPr>
            <w:r>
              <w:rPr>
                <w:rFonts w:ascii="Times New Roman"/>
                <w:b w:val="false"/>
                <w:i w:val="false"/>
                <w:color w:val="000000"/>
                <w:sz w:val="20"/>
              </w:rPr>
              <w:t>
130КРС*10,5га=1365га, 15Л*16,6га=189га,</w:t>
            </w:r>
          </w:p>
          <w:bookmarkEnd w:id="1074"/>
          <w:p>
            <w:pPr>
              <w:spacing w:after="20"/>
              <w:ind w:left="20"/>
              <w:jc w:val="both"/>
            </w:pPr>
            <w:r>
              <w:rPr>
                <w:rFonts w:ascii="Times New Roman"/>
                <w:b w:val="false"/>
                <w:i w:val="false"/>
                <w:color w:val="000000"/>
                <w:sz w:val="20"/>
              </w:rPr>
              <w:t>
107МРС*2,1га=224,7га, 1365+189+224,7=1778,7га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Оңарбай Тынышбай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КРС-4г, МРС-2г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9" w:id="1075"/>
          <w:p>
            <w:pPr>
              <w:spacing w:after="20"/>
              <w:ind w:left="20"/>
              <w:jc w:val="both"/>
            </w:pPr>
            <w:r>
              <w:rPr>
                <w:rFonts w:ascii="Times New Roman"/>
                <w:b w:val="false"/>
                <w:i w:val="false"/>
                <w:color w:val="000000"/>
                <w:sz w:val="20"/>
              </w:rPr>
              <w:t>
4КРС*10,5га=42га, МРС*2,1га=4,2га,</w:t>
            </w:r>
          </w:p>
          <w:bookmarkEnd w:id="1075"/>
          <w:p>
            <w:pPr>
              <w:spacing w:after="20"/>
              <w:ind w:left="20"/>
              <w:jc w:val="both"/>
            </w:pPr>
            <w:r>
              <w:rPr>
                <w:rFonts w:ascii="Times New Roman"/>
                <w:b w:val="false"/>
                <w:i w:val="false"/>
                <w:color w:val="000000"/>
                <w:sz w:val="20"/>
              </w:rPr>
              <w:t>
42+4,2=46,2га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Орынбаев Кырымбай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КРС-4г, МРС-2г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4КРС*10,5га=42га 2МРС*2,1га=4,2га, 42+4,2=46,2га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Оспангалиев Кунбота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КРС-6г, МРС-2г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6КРС*10,5га=63га 2МРС*2,1га=4,2га, 63+4,2=67,2га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Разбеков Бейсебай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КРС-15г, Лошадь-1г, МРС-9г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0" w:id="1076"/>
          <w:p>
            <w:pPr>
              <w:spacing w:after="20"/>
              <w:ind w:left="20"/>
              <w:jc w:val="both"/>
            </w:pPr>
            <w:r>
              <w:rPr>
                <w:rFonts w:ascii="Times New Roman"/>
                <w:b w:val="false"/>
                <w:i w:val="false"/>
                <w:color w:val="000000"/>
                <w:sz w:val="20"/>
              </w:rPr>
              <w:t>
15КРС*10,5га=157,5га, 9МРС*2,1га=18,9га,</w:t>
            </w:r>
          </w:p>
          <w:bookmarkEnd w:id="1076"/>
          <w:p>
            <w:pPr>
              <w:spacing w:after="20"/>
              <w:ind w:left="20"/>
              <w:jc w:val="both"/>
            </w:pPr>
            <w:r>
              <w:rPr>
                <w:rFonts w:ascii="Times New Roman"/>
                <w:b w:val="false"/>
                <w:i w:val="false"/>
                <w:color w:val="000000"/>
                <w:sz w:val="20"/>
              </w:rPr>
              <w:t>
1Л*12,6га=12,6га 157,5+18,9+12,6=189га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Разбеков Ельтай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КРС-75г, Лошадь-4г, МРС-53г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75КРС*10,5га=787,5га, 53МРС*2,1га=111,3га, 4Л*12,6га=50,4га 787,5+111,3+50,4=949,2га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Раимбеков Арнай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Раймбеков Дуйсембек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-82г, МРС - 17г, Лощади - 15 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1" w:id="1077"/>
          <w:p>
            <w:pPr>
              <w:spacing w:after="20"/>
              <w:ind w:left="20"/>
              <w:jc w:val="both"/>
            </w:pPr>
            <w:r>
              <w:rPr>
                <w:rFonts w:ascii="Times New Roman"/>
                <w:b w:val="false"/>
                <w:i w:val="false"/>
                <w:color w:val="000000"/>
                <w:sz w:val="20"/>
              </w:rPr>
              <w:t>
82 КРС*10,5 га = 861га,</w:t>
            </w:r>
          </w:p>
          <w:bookmarkEnd w:id="1077"/>
          <w:p>
            <w:pPr>
              <w:spacing w:after="20"/>
              <w:ind w:left="20"/>
              <w:jc w:val="both"/>
            </w:pPr>
            <w:r>
              <w:rPr>
                <w:rFonts w:ascii="Times New Roman"/>
                <w:b w:val="false"/>
                <w:i w:val="false"/>
                <w:color w:val="000000"/>
                <w:sz w:val="20"/>
              </w:rPr>
              <w:t>
</w:t>
            </w:r>
            <w:r>
              <w:rPr>
                <w:rFonts w:ascii="Times New Roman"/>
                <w:b w:val="false"/>
                <w:i w:val="false"/>
                <w:color w:val="000000"/>
                <w:sz w:val="20"/>
              </w:rPr>
              <w:t>17 МРС * 2,1 га =35,7 га,</w:t>
            </w:r>
          </w:p>
          <w:p>
            <w:pPr>
              <w:spacing w:after="20"/>
              <w:ind w:left="20"/>
              <w:jc w:val="both"/>
            </w:pPr>
            <w:r>
              <w:rPr>
                <w:rFonts w:ascii="Times New Roman"/>
                <w:b w:val="false"/>
                <w:i w:val="false"/>
                <w:color w:val="000000"/>
                <w:sz w:val="20"/>
              </w:rPr>
              <w:t>
15Л * 12,6 га = 189га 861+35,7+189= 1085,7га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Раимбеков Жалгас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Рахимберлинов Талгат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Лощади-5г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Л*12,6 га=63га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Рахметкалиев Галым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Лощади-5г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Л*12,6 га=63га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Рахымбай Думан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КРС-19г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19КРС*10,5га=199,5га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Рахымбай Улан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КРС-100г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100КРС*10,5га=1050га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Савин Виталий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КРС-5г, МРС-9г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5КРС*10,5га=52,5га 9МРС*2,1га=18,9га 52,5+18,9=71,4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Сакаев Камали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Самен Сейтхан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Сапиев Кожабек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Сапригин Владимир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 Мейрамгали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КРС-6г, Лошадь-10г,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3" w:id="1078"/>
          <w:p>
            <w:pPr>
              <w:spacing w:after="20"/>
              <w:ind w:left="20"/>
              <w:jc w:val="both"/>
            </w:pPr>
            <w:r>
              <w:rPr>
                <w:rFonts w:ascii="Times New Roman"/>
                <w:b w:val="false"/>
                <w:i w:val="false"/>
                <w:color w:val="000000"/>
                <w:sz w:val="20"/>
              </w:rPr>
              <w:t>
6КРС*10,5га=63га, 10Л*12,6га=126га</w:t>
            </w:r>
          </w:p>
          <w:bookmarkEnd w:id="1078"/>
          <w:p>
            <w:pPr>
              <w:spacing w:after="20"/>
              <w:ind w:left="20"/>
              <w:jc w:val="both"/>
            </w:pPr>
            <w:r>
              <w:rPr>
                <w:rFonts w:ascii="Times New Roman"/>
                <w:b w:val="false"/>
                <w:i w:val="false"/>
                <w:color w:val="000000"/>
                <w:sz w:val="20"/>
              </w:rPr>
              <w:t>
63+126=189га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Сарсекенов Балташ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Кайрат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-253 г, МРС - 791 г, Лощади - 156 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 КРС*10,5 га = 2656,5га, 791 МРС * 2,1 га =1661,1 га, 156Л * 12,6 га = 1965,6га 2656,5+1661,1+1965,6= 6283,2га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Сахаев Еситбай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-7 г, МРС - 5 г, Лощади - 1 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4" w:id="1079"/>
          <w:p>
            <w:pPr>
              <w:spacing w:after="20"/>
              <w:ind w:left="20"/>
              <w:jc w:val="both"/>
            </w:pPr>
            <w:r>
              <w:rPr>
                <w:rFonts w:ascii="Times New Roman"/>
                <w:b w:val="false"/>
                <w:i w:val="false"/>
                <w:color w:val="000000"/>
                <w:sz w:val="20"/>
              </w:rPr>
              <w:t>
7 КРС*10,5 га = 73,5га,</w:t>
            </w:r>
          </w:p>
          <w:bookmarkEnd w:id="1079"/>
          <w:p>
            <w:pPr>
              <w:spacing w:after="20"/>
              <w:ind w:left="20"/>
              <w:jc w:val="both"/>
            </w:pPr>
            <w:r>
              <w:rPr>
                <w:rFonts w:ascii="Times New Roman"/>
                <w:b w:val="false"/>
                <w:i w:val="false"/>
                <w:color w:val="000000"/>
                <w:sz w:val="20"/>
              </w:rPr>
              <w:t>
</w:t>
            </w:r>
            <w:r>
              <w:rPr>
                <w:rFonts w:ascii="Times New Roman"/>
                <w:b w:val="false"/>
                <w:i w:val="false"/>
                <w:color w:val="000000"/>
                <w:sz w:val="20"/>
              </w:rPr>
              <w:t>5 МРС * 2,1 га =10,5 га,</w:t>
            </w:r>
          </w:p>
          <w:p>
            <w:pPr>
              <w:spacing w:after="20"/>
              <w:ind w:left="20"/>
              <w:jc w:val="both"/>
            </w:pPr>
            <w:r>
              <w:rPr>
                <w:rFonts w:ascii="Times New Roman"/>
                <w:b w:val="false"/>
                <w:i w:val="false"/>
                <w:color w:val="000000"/>
                <w:sz w:val="20"/>
              </w:rPr>
              <w:t>
1Л * 12,6 га = 12,6га 73,5+10,5+12,6= 96,6га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Скоба Наталья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КРС-5г.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5КРС*10,5=52,5га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Асет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-21 г, МРС - 251 г, Лощади - 1 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КРС*10,5 га = 220,5га, 251 МРС * 2,1 га =527,1 га, 1Л * 12,6 га = 12,6га 220,5+527,1+12,6=760,2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Мурат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КРС-102г, Лошадь-36г,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102КРС*10,5га=1071га, 36Л*12,6га=453,6га 1071,1+453,6=1524,6га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Клышбаев Улан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Смагулова Райхан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КРС-8г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8КРС*10,5га=84га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 Куатпек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КРС-20г, Лошадь-26г,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20КРС*10,5га=210га, 26Л*12,6га=327,6га 210+327,6=537,6га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Спивоков Сергей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Стамбеков Маликайдар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КРС-122г, Лошадь-6г,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122КРС*10,5га=1281га, 6Л*12,6га=75,6га 1281+75,6=1356,6га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Сулейменова Дана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КРС-17г, Лошадь-27г,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17КРС*10,5га=178,5га, 27Л*12,6га=340,2га 178,5+340,2=518,7га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Турганбаева Светлана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-1г, МРС- 15г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1КРС*10,5га=10,5га, 15МРС*2,1=31,5га 10,5+31,5=42га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Тастанбеков Бидайбек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Твердохлебов Иван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 сункар-ай"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Интеграция Достык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"Аманат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"Султан"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КРС-119г, МРС-73г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119КРС*10,5га=1249,5га, 73МРС*2,1га=153,3га, 1249,5+153,3=1402,8га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Турусбеков Марат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Лощади-10г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10Л*12,6=126га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Нугаман Нуржан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КРС-130г, Лошадь-5г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КРС*10,5га=1365га, 5Л*12,6=63га, 1365+63=1428га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Фахрутдинов Ринат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Фоменко Евгений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Худяков Сергей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Чурегеева Маржан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Шагалаков Сегимбай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49692,2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42850,1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36" w:id="1080"/>
    <w:p>
      <w:pPr>
        <w:spacing w:after="0"/>
        <w:ind w:left="0"/>
        <w:jc w:val="both"/>
      </w:pPr>
      <w:r>
        <w:rPr>
          <w:rFonts w:ascii="Times New Roman"/>
          <w:b w:val="false"/>
          <w:i w:val="false"/>
          <w:color w:val="000000"/>
          <w:sz w:val="28"/>
        </w:rPr>
        <w:t>
      Примечание: в городе Саркан имеется 8741,8 га пастбищных угодий, принадлежащих 124 крестьянским хозяйствам. В данных крестьянских хозяйствах всего: 2798 голов крупного рогатого скота, 3161 голов мелкого рогатого скота, 1032 голов лошадей. Объем пастбищ на поголовье скота составляет - 49692,2 га. Дополнительно необходимо пастбищных угодий - 42850,1 га.</w:t>
      </w:r>
    </w:p>
    <w:bookmarkEnd w:id="1080"/>
    <w:bookmarkStart w:name="z1237" w:id="1081"/>
    <w:p>
      <w:pPr>
        <w:spacing w:after="0"/>
        <w:ind w:left="0"/>
        <w:jc w:val="both"/>
      </w:pPr>
      <w:r>
        <w:rPr>
          <w:rFonts w:ascii="Times New Roman"/>
          <w:b w:val="false"/>
          <w:i w:val="false"/>
          <w:color w:val="000000"/>
          <w:sz w:val="28"/>
        </w:rPr>
        <w:t xml:space="preserve">
      </w:t>
      </w:r>
    </w:p>
    <w:bookmarkEnd w:id="1081"/>
    <w:p>
      <w:pPr>
        <w:spacing w:after="0"/>
        <w:ind w:left="0"/>
        <w:jc w:val="both"/>
      </w:pPr>
      <w:r>
        <w:drawing>
          <wp:inline distT="0" distB="0" distL="0" distR="0">
            <wp:extent cx="78105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9" w:id="1082"/>
    <w:p>
      <w:pPr>
        <w:spacing w:after="0"/>
        <w:ind w:left="0"/>
        <w:jc w:val="both"/>
      </w:pPr>
      <w:r>
        <w:rPr>
          <w:rFonts w:ascii="Times New Roman"/>
          <w:b w:val="false"/>
          <w:i w:val="false"/>
          <w:color w:val="000000"/>
          <w:sz w:val="28"/>
        </w:rPr>
        <w:t xml:space="preserve">
      </w:t>
      </w:r>
    </w:p>
    <w:bookmarkEnd w:id="1082"/>
    <w:p>
      <w:pPr>
        <w:spacing w:after="0"/>
        <w:ind w:left="0"/>
        <w:jc w:val="both"/>
      </w:pPr>
      <w:r>
        <w:drawing>
          <wp:inline distT="0" distB="0" distL="0" distR="0">
            <wp:extent cx="78105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0" w:id="1083"/>
    <w:p>
      <w:pPr>
        <w:spacing w:after="0"/>
        <w:ind w:left="0"/>
        <w:jc w:val="both"/>
      </w:pPr>
      <w:r>
        <w:rPr>
          <w:rFonts w:ascii="Times New Roman"/>
          <w:b w:val="false"/>
          <w:i w:val="false"/>
          <w:color w:val="000000"/>
          <w:sz w:val="28"/>
        </w:rPr>
        <w:t xml:space="preserve">
      </w:t>
      </w:r>
    </w:p>
    <w:bookmarkEnd w:id="1083"/>
    <w:p>
      <w:pPr>
        <w:spacing w:after="0"/>
        <w:ind w:left="0"/>
        <w:jc w:val="both"/>
      </w:pPr>
      <w:r>
        <w:drawing>
          <wp:inline distT="0" distB="0" distL="0" distR="0">
            <wp:extent cx="7810500" cy="617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617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1" w:id="1084"/>
    <w:p>
      <w:pPr>
        <w:spacing w:after="0"/>
        <w:ind w:left="0"/>
        <w:jc w:val="both"/>
      </w:pPr>
      <w:r>
        <w:rPr>
          <w:rFonts w:ascii="Times New Roman"/>
          <w:b w:val="false"/>
          <w:i w:val="false"/>
          <w:color w:val="000000"/>
          <w:sz w:val="28"/>
        </w:rPr>
        <w:t xml:space="preserve">
      </w:t>
      </w:r>
    </w:p>
    <w:bookmarkEnd w:id="1084"/>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2" w:id="1085"/>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 по городу Саркан</w:t>
      </w:r>
    </w:p>
    <w:bookmarkEnd w:id="10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перегона скота на пастбища и возврата скота с пастбищ</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3" w:id="1086"/>
          <w:p>
            <w:pPr>
              <w:spacing w:after="20"/>
              <w:ind w:left="20"/>
              <w:jc w:val="both"/>
            </w:pPr>
            <w:r>
              <w:rPr>
                <w:rFonts w:ascii="Times New Roman"/>
                <w:b w:val="false"/>
                <w:i w:val="false"/>
                <w:color w:val="000000"/>
                <w:sz w:val="20"/>
              </w:rPr>
              <w:t>
от ІІ-декады марта</w:t>
            </w:r>
          </w:p>
          <w:bookmarkEnd w:id="1086"/>
          <w:p>
            <w:pPr>
              <w:spacing w:after="20"/>
              <w:ind w:left="20"/>
              <w:jc w:val="both"/>
            </w:pPr>
            <w:r>
              <w:rPr>
                <w:rFonts w:ascii="Times New Roman"/>
                <w:b w:val="false"/>
                <w:i w:val="false"/>
                <w:color w:val="000000"/>
                <w:sz w:val="20"/>
              </w:rPr>
              <w:t>
до ІІ-декады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4" w:id="1087"/>
          <w:p>
            <w:pPr>
              <w:spacing w:after="20"/>
              <w:ind w:left="20"/>
              <w:jc w:val="both"/>
            </w:pPr>
            <w:r>
              <w:rPr>
                <w:rFonts w:ascii="Times New Roman"/>
                <w:b w:val="false"/>
                <w:i w:val="false"/>
                <w:color w:val="000000"/>
                <w:sz w:val="20"/>
              </w:rPr>
              <w:t>
от ІІ-декады мая</w:t>
            </w:r>
          </w:p>
          <w:bookmarkEnd w:id="1087"/>
          <w:p>
            <w:pPr>
              <w:spacing w:after="20"/>
              <w:ind w:left="20"/>
              <w:jc w:val="both"/>
            </w:pPr>
            <w:r>
              <w:rPr>
                <w:rFonts w:ascii="Times New Roman"/>
                <w:b w:val="false"/>
                <w:i w:val="false"/>
                <w:color w:val="000000"/>
                <w:sz w:val="20"/>
              </w:rPr>
              <w:t>
до ІІ-декады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5" w:id="1088"/>
          <w:p>
            <w:pPr>
              <w:spacing w:after="20"/>
              <w:ind w:left="20"/>
              <w:jc w:val="both"/>
            </w:pPr>
            <w:r>
              <w:rPr>
                <w:rFonts w:ascii="Times New Roman"/>
                <w:b w:val="false"/>
                <w:i w:val="false"/>
                <w:color w:val="000000"/>
                <w:sz w:val="20"/>
              </w:rPr>
              <w:t>
от ІІ-декады октября</w:t>
            </w:r>
          </w:p>
          <w:bookmarkEnd w:id="1088"/>
          <w:p>
            <w:pPr>
              <w:spacing w:after="20"/>
              <w:ind w:left="20"/>
              <w:jc w:val="both"/>
            </w:pPr>
            <w:r>
              <w:rPr>
                <w:rFonts w:ascii="Times New Roman"/>
                <w:b w:val="false"/>
                <w:i w:val="false"/>
                <w:color w:val="000000"/>
                <w:sz w:val="20"/>
              </w:rPr>
              <w:t>
до ІІІ-декады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6" w:id="1089"/>
          <w:p>
            <w:pPr>
              <w:spacing w:after="20"/>
              <w:ind w:left="20"/>
              <w:jc w:val="both"/>
            </w:pPr>
            <w:r>
              <w:rPr>
                <w:rFonts w:ascii="Times New Roman"/>
                <w:b w:val="false"/>
                <w:i w:val="false"/>
                <w:color w:val="000000"/>
                <w:sz w:val="20"/>
              </w:rPr>
              <w:t>
от ІІІ-декады ноября</w:t>
            </w:r>
          </w:p>
          <w:bookmarkEnd w:id="1089"/>
          <w:p>
            <w:pPr>
              <w:spacing w:after="20"/>
              <w:ind w:left="20"/>
              <w:jc w:val="both"/>
            </w:pPr>
            <w:r>
              <w:rPr>
                <w:rFonts w:ascii="Times New Roman"/>
                <w:b w:val="false"/>
                <w:i w:val="false"/>
                <w:color w:val="000000"/>
                <w:sz w:val="20"/>
              </w:rPr>
              <w:t>
до ІІ-декады марта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7" w:id="1090"/>
          <w:p>
            <w:pPr>
              <w:spacing w:after="20"/>
              <w:ind w:left="20"/>
              <w:jc w:val="both"/>
            </w:pPr>
            <w:r>
              <w:rPr>
                <w:rFonts w:ascii="Times New Roman"/>
                <w:b w:val="false"/>
                <w:i w:val="false"/>
                <w:color w:val="000000"/>
                <w:sz w:val="20"/>
              </w:rPr>
              <w:t>
от ІІ-декады марта</w:t>
            </w:r>
          </w:p>
          <w:bookmarkEnd w:id="1090"/>
          <w:p>
            <w:pPr>
              <w:spacing w:after="20"/>
              <w:ind w:left="20"/>
              <w:jc w:val="both"/>
            </w:pPr>
            <w:r>
              <w:rPr>
                <w:rFonts w:ascii="Times New Roman"/>
                <w:b w:val="false"/>
                <w:i w:val="false"/>
                <w:color w:val="000000"/>
                <w:sz w:val="20"/>
              </w:rPr>
              <w:t>
до ІІ-декады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8" w:id="1091"/>
          <w:p>
            <w:pPr>
              <w:spacing w:after="20"/>
              <w:ind w:left="20"/>
              <w:jc w:val="both"/>
            </w:pPr>
            <w:r>
              <w:rPr>
                <w:rFonts w:ascii="Times New Roman"/>
                <w:b w:val="false"/>
                <w:i w:val="false"/>
                <w:color w:val="000000"/>
                <w:sz w:val="20"/>
              </w:rPr>
              <w:t>
от ІІ-декады мая</w:t>
            </w:r>
          </w:p>
          <w:bookmarkEnd w:id="1091"/>
          <w:p>
            <w:pPr>
              <w:spacing w:after="20"/>
              <w:ind w:left="20"/>
              <w:jc w:val="both"/>
            </w:pPr>
            <w:r>
              <w:rPr>
                <w:rFonts w:ascii="Times New Roman"/>
                <w:b w:val="false"/>
                <w:i w:val="false"/>
                <w:color w:val="000000"/>
                <w:sz w:val="20"/>
              </w:rPr>
              <w:t>
до ІІ-декады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9" w:id="1092"/>
          <w:p>
            <w:pPr>
              <w:spacing w:after="20"/>
              <w:ind w:left="20"/>
              <w:jc w:val="both"/>
            </w:pPr>
            <w:r>
              <w:rPr>
                <w:rFonts w:ascii="Times New Roman"/>
                <w:b w:val="false"/>
                <w:i w:val="false"/>
                <w:color w:val="000000"/>
                <w:sz w:val="20"/>
              </w:rPr>
              <w:t>
от ІІ-декады октября</w:t>
            </w:r>
          </w:p>
          <w:bookmarkEnd w:id="1092"/>
          <w:p>
            <w:pPr>
              <w:spacing w:after="20"/>
              <w:ind w:left="20"/>
              <w:jc w:val="both"/>
            </w:pPr>
            <w:r>
              <w:rPr>
                <w:rFonts w:ascii="Times New Roman"/>
                <w:b w:val="false"/>
                <w:i w:val="false"/>
                <w:color w:val="000000"/>
                <w:sz w:val="20"/>
              </w:rPr>
              <w:t>
до ІІІ-декады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0" w:id="1093"/>
          <w:p>
            <w:pPr>
              <w:spacing w:after="20"/>
              <w:ind w:left="20"/>
              <w:jc w:val="both"/>
            </w:pPr>
            <w:r>
              <w:rPr>
                <w:rFonts w:ascii="Times New Roman"/>
                <w:b w:val="false"/>
                <w:i w:val="false"/>
                <w:color w:val="000000"/>
                <w:sz w:val="20"/>
              </w:rPr>
              <w:t>
от ІІІ-декады ноября</w:t>
            </w:r>
          </w:p>
          <w:bookmarkEnd w:id="1093"/>
          <w:p>
            <w:pPr>
              <w:spacing w:after="20"/>
              <w:ind w:left="20"/>
              <w:jc w:val="both"/>
            </w:pPr>
            <w:r>
              <w:rPr>
                <w:rFonts w:ascii="Times New Roman"/>
                <w:b w:val="false"/>
                <w:i w:val="false"/>
                <w:color w:val="000000"/>
                <w:sz w:val="20"/>
              </w:rPr>
              <w:t>
до ІІ-декады марта</w:t>
            </w:r>
          </w:p>
        </w:tc>
      </w:tr>
    </w:tbl>
    <w:bookmarkStart w:name="z1251" w:id="1094"/>
    <w:p>
      <w:pPr>
        <w:spacing w:after="0"/>
        <w:ind w:left="0"/>
        <w:jc w:val="both"/>
      </w:pPr>
      <w:r>
        <w:rPr>
          <w:rFonts w:ascii="Times New Roman"/>
          <w:b w:val="false"/>
          <w:i w:val="false"/>
          <w:color w:val="000000"/>
          <w:sz w:val="28"/>
        </w:rPr>
        <w:t xml:space="preserve">
      </w:t>
      </w:r>
    </w:p>
    <w:bookmarkEnd w:id="1094"/>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