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27e43" w14:textId="1427e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в Кербулакском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области Жетісу от 20 ноября 2023 года № 08-71.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приказом Министра национальной экономики Республики Казахстан от 23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проведения раздельных сходов местного сообщества", Кербулакский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в Кербулакском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для участия в сходе местного сообщества Кербулакского района согласно приложению 2 к настоящему решению.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 решением Кербулакского районного маслихата области Жетісу от 19.02.2024 </w:t>
      </w:r>
      <w:r>
        <w:rPr>
          <w:rFonts w:ascii="Times New Roman"/>
          <w:b w:val="false"/>
          <w:i w:val="false"/>
          <w:color w:val="000000"/>
          <w:sz w:val="28"/>
        </w:rPr>
        <w:t>№ 12-100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Кербулакского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Кербулакского районного маслихата от 20 ноября 2023 года № 08-71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в Кербулакском районе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и устанавливают порядок проведения раздельных сходов местного сообщества жителей города районного значения, села, поселка, сельского округа.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города районного значения, села, поселка, сельского округа, микрорайона, улицы, многоквартирного жилого дома в избрании представителей для участия в сходе местного сообщества;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формируются и функционируют его органы.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села, сельского округа подразделяется на участки (села, улицы, многоквартирные жилые дома).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села, сельского округа созывается и организуется проведение раздельного схода местного сообщества в пределах села, улицы, многоквартирного жилого дома.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села,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Перед открытием раздельного схода местного сообщества проводится регистрация присутствующих жителей соответствующего села, улицы, многоквартирного жилого дома. 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улице, многоквартирном доме.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села, сельского округа или уполномоченным им лицом.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села, сельского округа или уполномоченное им лицо.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села,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Кербулакским районным маслихатом.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соответствующего села, сельского округа для регистрации.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Кербулакского районного маслихата от "19" февраля 2024 года № 12-100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2 решением Кербулакского районного маслихата области Жетісу от 19.02.2024 </w:t>
      </w:r>
      <w:r>
        <w:rPr>
          <w:rFonts w:ascii="Times New Roman"/>
          <w:b w:val="false"/>
          <w:i w:val="false"/>
          <w:color w:val="ff0000"/>
          <w:sz w:val="28"/>
        </w:rPr>
        <w:t>№ 12-100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состава представителей жителей сел для участия в сходе местного сообщества Кербулакского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Сарыозекский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Сарыбастауский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Карашокинский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Когалинский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Шубарский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Басшиский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Алтынемельский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Жайнак батырский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Жоламанский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Каспанский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Шанханайский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