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6d3f55" w14:textId="96d3f5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Кербулакскому району на 2023-2024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Кербулакского районного маслихата области Жетісу от 6 апреля 2023 года № 02-11. Утратило силу решением Кербулакского районного маслихата области Жетісу от 4 декабря 2024 года № 20-164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Кербулакского районного маслихата области Жетісу от 04.12.2024 </w:t>
      </w:r>
      <w:r>
        <w:rPr>
          <w:rFonts w:ascii="Times New Roman"/>
          <w:b w:val="false"/>
          <w:i w:val="false"/>
          <w:color w:val="ff0000"/>
          <w:sz w:val="28"/>
        </w:rPr>
        <w:t>№ 20-164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Кербулакский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Кербулакскому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заместителю акима района Ж. Жунусбекову.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Бекиев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Кербулакского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2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2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2"/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2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перегона скота на пастбища и возврата скота от пастбища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 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 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 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 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 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 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 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 декады 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обозначенными внешними и внутренними границами пастбищ и площадями, необходимыми для удовлетворения потребностей населения в уничтожении сельскохозяйственных животных на частном подворье в зависимости от местных условий и особенностей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Кербулакского районного маслихата от "6" апреля 2023 года № 02-11 "Об утверждении Плана по управлению пастбищами и их использованию по Кербулакскому району на 2023-2024 годы"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Кербулакскому району на 2023-2024 годы</w:t>
      </w:r>
    </w:p>
    <w:bookmarkEnd w:id="19"/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Кербулакскому району на 2023-2024 годы (далее-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использование пастбищ" (зарегистрирован в Реестре государственной регистрации нормативных правовых актов №15090),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1)схему (карту)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прложению1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2)приемлемые схемы пастбище 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3)карту с обозначением внешных и внутренных границ и площадей пастбищ, в том числе сезонных, обьектов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4)схему доступа пастбищепользователей к водоисточникам( озерам, рекам, прудам, копаниям, орасительным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7)календарный график по использованию пастбищ, устанавливающий сезонные маршруты выпаса и передвижение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 </w:t>
      </w:r>
    </w:p>
    <w:bookmarkEnd w:id="29"/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особенностей;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8)иные требования, необходимые для рационального использования пастбищ на соответствующей административно-территориальной единице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в численности поголовья сельскохозяйственных животных с указаннием их владельцев, пастбище пользователей, физических и (или) юридических лиц, данных о количество гуртов, отар, табунов, сформированных по видам и половозрастным группам сельскохозяйственных животных, сведений формировании поголовья сельскохозяйственных животных, для выпаса на отгонных пастбищах, особенностей выпаса сельскохозяйственных животных, на культурных и аридных пастбищах, сведений о сервитутах для прогона скота и иных данных , предоставленных государственными органами, физическими и (или) юридическими лицами.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 территориальному делению в Кербулакском районе имеются 15 сельских округов, 63 населенных пунктов.</w:t>
      </w:r>
    </w:p>
    <w:bookmarkEnd w:id="33"/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Кербулакского района 1149301 гектаров, из них пастбищные земли 381 136 гектаров, обводненные земли 4 609 гектаров.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расположен в зоне недостаточного выпадения осадков, малоснежном и недастаточно влажном регионе области. Среднегодовая температура воздуха в январе -14,9С, в июле +22,5С. Средний размер осадков составляет 40 миллиметров, а годовой 300 миллиметров.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120 видов. Самые распростаненные из них верблюжая колючка и полынь горькая.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Образование верхнего слоя почвы обусловлено климатическими залежами глубинных вод и рельефными типами почв. На хребтах горы Матай, расположенной на юге, образован чернозем, основу которого составляют остатки горных трав. Эта почва хорошего качества, плодородная, содержащая 4,2% гумуса. Для использования почвы в зерноводстве необходима агротехника возделывания.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15 ветеринарных пунктов, 16 скотомогильников, 1 скоктобойня и 27 сибирских захоронений.</w:t>
      </w:r>
    </w:p>
    <w:bookmarkEnd w:id="3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