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89de" w14:textId="d5e8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сельских округов и исполнительных органов финансируемых из Кербулакского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20 апреля 2023 года № 115.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служащих"(зарегистрирован в Реестре государственной регистрации нормативных правовых актов за № 16299),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района, сельских округов и исполнительных органов финансируемых из Кербулакского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Кербулакского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 от 18 апреля 2023 года 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Кербулакского района области Жетісу от 10.08.2023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12) пункта 2, абзац второй пункта 5 и глава 6 методики, приложения 9, 10, 11 к методике действуют до 31.08.2023 постановлением акимата Кербулакского района области Жетісу от 10.08.2023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района, сельских округов и исполнительных органов финансируемых из Кербулакского районного бюджета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Кербулакскогорайона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0"/>
    <w:bookmarkStart w:name="z1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6"/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</w:tbl>
    <w:bookmarkStart w:name="z23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(руководителя структурного подразделения/государственного органа) 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80"/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81"/>
    <w:bookmarkStart w:name="z3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3"/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7"/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88"/>
    <w:bookmarkStart w:name="z3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89"/>
    <w:bookmarkStart w:name="z3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4"/>
    <w:bookmarkStart w:name="z34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5"/>
    <w:bookmarkStart w:name="z34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6"/>
    <w:bookmarkStart w:name="z34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7"/>
    <w:bookmarkStart w:name="z34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2"/>
    <w:bookmarkStart w:name="z35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6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6"/>
    <w:bookmarkStart w:name="z3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7"/>
    <w:bookmarkStart w:name="z3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08"/>
    <w:bookmarkStart w:name="z3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09"/>
    <w:bookmarkStart w:name="z3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10"/>
    <w:bookmarkStart w:name="z3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4"/>
    <w:bookmarkStart w:name="z3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5"/>
    <w:bookmarkStart w:name="z3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6"/>
    <w:bookmarkStart w:name="z3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7"/>
    <w:bookmarkStart w:name="z3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8"/>
    <w:bookmarkStart w:name="z3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9"/>
    <w:bookmarkStart w:name="z3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20"/>
    <w:bookmarkStart w:name="z38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