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4e07b" w14:textId="624e0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корпуса"Б" аппарата Каратальского районного маслихата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Каратальского районного маслихата области Жетісу от 15 мая 2023 года № 6-21. Утратило силу решением Каратальского районного маслихата области Жетісу от 16 сентября 2025 года № 48-132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Каратальского районного маслихата области Жетісу от 16.09.2025 </w:t>
      </w:r>
      <w:r>
        <w:rPr>
          <w:rFonts w:ascii="Times New Roman"/>
          <w:b w:val="false"/>
          <w:i w:val="false"/>
          <w:color w:val="ff0000"/>
          <w:sz w:val="28"/>
        </w:rPr>
        <w:t>№ 48-132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Казахстан", приказом Председателя Агентства Республики Казахстан по делам государственной службы и противодействию коррупции от 16 января 2018 года </w:t>
      </w:r>
      <w:r>
        <w:rPr>
          <w:rFonts w:ascii="Times New Roman"/>
          <w:b w:val="false"/>
          <w:i w:val="false"/>
          <w:color w:val="000000"/>
          <w:sz w:val="28"/>
        </w:rPr>
        <w:t>№13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за №16299), районный маслихат РЕШИЛ: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Методику оценки деятельности административных государственных служащих корпуса "Б" аппарата Каратальского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районного маслихата Досымбаеву Алию Толендиновну.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действия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Каратальского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М.Акимжанов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Каратальского районного маслихата от 15 мая 2023 года № 6-21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пункт 12) пункта 3, абзац второй пункта 6 и глава 6, приложения 9, 10 и 11 Методики действуют до 31.08.2023 решением Каратальского районного маслихата области Жетісу от 09.08.2023 </w:t>
      </w:r>
      <w:r>
        <w:rPr>
          <w:rFonts w:ascii="Times New Roman"/>
          <w:b w:val="false"/>
          <w:i w:val="false"/>
          <w:color w:val="ff0000"/>
          <w:sz w:val="28"/>
        </w:rPr>
        <w:t>№ 8-30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его первого официального опубликования).</w:t>
      </w:r>
    </w:p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 утверждении методика оценки деятельности административных государственных служащих корпуса "Б" государственного учреждения аппарата Каратальского районного маслихата"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государственного учреждения "Аппарат маслихата Каратальского района" (далее -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(далее - Закон), Приложением 2 к приказу Председателя Агентства Республики Казахстан по делам государственной службы и противодействию коррупции от 16 января 2018 года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оценки деятельности административных государственных служащих" (зарегистрировано в Реестре государственной регистрации нормативных правовых актов за № 16299) (далее - Типовая методика) и определяет порядок оценки деятельности административных государственных служащих корпуса "Б" государственного учреждения "Аппарат маслихата Каратальского района" (далее - аппарат маслихата).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Методика оценки деятельности административных государственных служащих корпуса "Б" государственных органов утверждается первыми руководителями госорганов на основе настоящей Методики с учетом специфики деятельности государственного органа.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Основные используемые понятия в настоящей Методике: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аппарата маслихата– административный государственный служащий корпуса "Б" категорий, Е-2;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– лицо, занимающее административную государственную должность корпуса "Б", за исключением руководителя аппарата маслихата;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– руководитель аппарата маслихата или служащий корпуса "Б";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– КЦИ) – показатели, устанавливаемые для руководителя аппарата маслихата и направленные на достижение документов системы государственного планирования и на повышение эффективности деятельности государственного органа;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– период оценки результатов работы государственного служащего.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 внесенными решением Каратальского районного маслихата области Жетісу от 09.08.2023 </w:t>
      </w:r>
      <w:r>
        <w:rPr>
          <w:rFonts w:ascii="Times New Roman"/>
          <w:b w:val="false"/>
          <w:i w:val="false"/>
          <w:color w:val="000000"/>
          <w:sz w:val="28"/>
        </w:rPr>
        <w:t>№ 8-30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деятельности административных государственных служащих корпуса "Б" государственного учреждения "Аппарата Каратальского районного маслихата"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служащих корпуса "Б" государственного органа, в котором введена система автоматизированной оценки проводится с учетом особенностей, определенными внутренними документами данных государственных органов.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решения Каратальского районного маслихата области Жетісу от 09.08.2023 </w:t>
      </w:r>
      <w:r>
        <w:rPr>
          <w:rFonts w:ascii="Times New Roman"/>
          <w:b w:val="false"/>
          <w:i w:val="false"/>
          <w:color w:val="000000"/>
          <w:sz w:val="28"/>
        </w:rPr>
        <w:t>№ 8-30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КЦИ, оценка по методу ранжирования и/или 360 проводится без его участия в установленные пунктом 5 сроки.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оценка служащих находящихся в социальных отпусках, периоде временной нетрудоспособности за период работы с 1 июля 2021 года по 31 декабря 2022 года осуществляется в порядке установленным главой 6 настоящей Методики.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решения Каратальского районного маслихата области Жетісу от 09.08.2023 </w:t>
      </w:r>
      <w:r>
        <w:rPr>
          <w:rFonts w:ascii="Times New Roman"/>
          <w:b w:val="false"/>
          <w:i w:val="false"/>
          <w:color w:val="000000"/>
          <w:sz w:val="28"/>
        </w:rPr>
        <w:t>№ 8-30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Оценка служащих, уволенных из государственного органа до окончания оцениваемого периода, проводится без их участия в установленные пунктом 5 сроки.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оценки выставляются по следующей градации: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повышению, понижению в государственной должности либо увольнению.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решения Каратальского районного маслихата области Жетісу от 09.08.2023 </w:t>
      </w:r>
      <w:r>
        <w:rPr>
          <w:rFonts w:ascii="Times New Roman"/>
          <w:b w:val="false"/>
          <w:i w:val="false"/>
          <w:color w:val="000000"/>
          <w:sz w:val="28"/>
        </w:rPr>
        <w:t>№ 8-30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Результаты оценки по методу 360 являются основанием для принятия решений по обучению служащего.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Организационное сопровождение оценки обеспечивается служащим корпуса "Б" аппарата маслихата, в функциональные обязанности которого входит ведение кадровых вопросов – руководителем отдела аппарата маслихата (далее – руководитель отдела), в том числе посредством информационной системы.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руководителем отдела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Служба управления персоналом обеспечивает ознакомление оцениваемого служащего с результатами оценки в течение двух рабочих дней со дня ее завершения.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служащих, указанных в части второй пункта 6 настоящей Методики,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в редакции решения Каратальского районного маслихата области Жетісу от 09.08.2023 </w:t>
      </w:r>
      <w:r>
        <w:rPr>
          <w:rFonts w:ascii="Times New Roman"/>
          <w:b w:val="false"/>
          <w:i w:val="false"/>
          <w:color w:val="000000"/>
          <w:sz w:val="28"/>
        </w:rPr>
        <w:t>№ 8-30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кодекса Республики Казахстан.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Документы, связанные с оценкой, хранятся в аппарате маслихата в течение трех лет со дня завершения оценки, а также при наличии технической возможности в информационной системе.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Законом Республики Казахстан "О доступе к информации".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Разногласия, связанные с процедурой оценки, рассматриваются руководителем отдела при содействии всех заинтересованных лиц и сторон.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Оценивающее лицо обеспечивает: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общих результатов работы аппарата маслихата за оцениваемый период;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Оцениваемое лицо обеспечивает: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отдела обеспечивают: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Результаты оценки могут быть известны только оцениваемому лицу, оценивающему лицу, руководителю отдела и участникам калибровочных сессий.</w:t>
      </w:r>
    </w:p>
    <w:bookmarkEnd w:id="56"/>
    <w:bookmarkStart w:name="z67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структурного подразделения/государственного органа по достижению КЦИ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Оценка деятельности руководителя аппарата маслихата осуществляется на основе оценки достижения КЦИ.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КЦИ устанавливается оценивающим лицом по согласованию руководителем отдела в индивидуальном плане работы руководителя аппарата маслихата, составляемого в течение десяти рабочих дней после начала оцениваемого периода по форме, согласно приложению 1 к настоящей Методике.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руководител отдела обеспечивает (при наличии технической возможности) размещение индивидуального плана работы в информационной системе.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достижения КЦИ руководителя аппарата маслихата осуществляется оценивающим лицом в сроки, установленные в пункте 5.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руководитель отдела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пункту 5 настоящей Методики.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КЦИ должны иметь количественные и качественные индикаторы измеримости достижения целей и быть: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документов системы государственного планирования, в том числе стратегических целей государственного органа, либо на повышение эффективности деятельности государственного органа.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Информационная система, либо в случае ее отсутствия руководитель отдела, уведомляет руководителя аппарата маслихата о проведении в отношении него оценки не позднее пятого числа месяца, следующего за отчетным кварталом.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Оценочный лист направляется для рассмотрения оценивающему лицу посредством информационной системы, либо в случае ее отсутствия руководителем отдела.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приложению 2 к настоящей Методике.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приложению 3 к настоящей Методике.</w:t>
      </w:r>
    </w:p>
    <w:bookmarkEnd w:id="76"/>
    <w:bookmarkStart w:name="z87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Оценка служащих корпуса "Б" осуществляется по методу ранжирования.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Оценка служащих корпуса "Б" по методу ранжирования осуществляется руководителем аппарата маслихата по форме, согласно приложению 4 к настоящей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Информационная система, либо в случае ее отсутствия руководитель отдела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Оценивающему лицу оценочный лист направляется информационной системой, либо в случае ее отсутствия руководителем отдела.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Оценивающим лицом выставляются оценки (от 0 до 5-ти) в соответствующей графе оценочного листа по форме согласно приложению 4 к настоящей Методике.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End w:id="87"/>
    <w:bookmarkStart w:name="z98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Руководители аппарата маслихата проходят оценку методом 360 по форме, согласно приложению 5 к настоящей Методике, служащие корпуса "Б" по форме, согласно приложению 6 к настоящей Методике.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Методом 360 оцениваются следующие компетенции в зависимости от категории оцениваемых лиц: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руководителя аппарата маслихата: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09"/>
    <w:bookmarkStart w:name="z12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10"/>
    <w:bookmarkStart w:name="z12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11"/>
    <w:bookmarkStart w:name="z12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12"/>
    <w:bookmarkStart w:name="z12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End w:id="113"/>
    <w:bookmarkStart w:name="z12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службой управления персоналом, для каждого оцениваемого лица.</w:t>
      </w:r>
    </w:p>
    <w:bookmarkEnd w:id="114"/>
    <w:bookmarkStart w:name="z12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bookmarkEnd w:id="115"/>
    <w:bookmarkStart w:name="z12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bookmarkEnd w:id="116"/>
    <w:bookmarkStart w:name="z12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bookmarkEnd w:id="117"/>
    <w:bookmarkStart w:name="z12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bookmarkEnd w:id="118"/>
    <w:bookmarkStart w:name="z12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End w:id="119"/>
    <w:bookmarkStart w:name="z13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Руководитель отдела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приложениям 7 и 8 настоящей Методики. При формировании тематики семинаров повышения квалификации и дисциплин курсов переподготовки руководителем отдела должны быть учтены результаты оценки метода 360, в том числе наименее выраженные компетенции служащего.</w:t>
      </w:r>
    </w:p>
    <w:bookmarkEnd w:id="120"/>
    <w:bookmarkStart w:name="z131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121"/>
    <w:bookmarkStart w:name="z13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пункте 13 настоящей Методики.</w:t>
      </w:r>
    </w:p>
    <w:bookmarkEnd w:id="122"/>
    <w:bookmarkStart w:name="z13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123"/>
    <w:bookmarkStart w:name="z13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Калибровочная сессия проводится в течение десяти рабочих дней со дня обращения служащего в порядке, предусмотренном в пункте 13 настоящей Методики.</w:t>
      </w:r>
    </w:p>
    <w:bookmarkEnd w:id="124"/>
    <w:bookmarkStart w:name="z13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Руководитель отдела организовывает деятельность калибровочной сессии.</w:t>
      </w:r>
    </w:p>
    <w:bookmarkEnd w:id="125"/>
    <w:bookmarkStart w:name="z13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На калибровочной сессии оценивающее лицо кратко описывает работу оцениваемого лица и аргументирует свою оценку.</w:t>
      </w:r>
    </w:p>
    <w:bookmarkEnd w:id="126"/>
    <w:bookmarkStart w:name="z13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bookmarkEnd w:id="127"/>
    <w:bookmarkStart w:name="z13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128"/>
    <w:bookmarkStart w:name="z13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Руководитель отдела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129"/>
    <w:bookmarkStart w:name="z14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130"/>
    <w:bookmarkStart w:name="z14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131"/>
    <w:bookmarkStart w:name="z14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132"/>
    <w:bookmarkStart w:name="z14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133"/>
    <w:bookmarkStart w:name="z14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134"/>
    <w:bookmarkStart w:name="z14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Порядок оценки деятельности административных государственных служащих корпуса "Б" за период работы с 1 июля 2021 года по 31 декабря 2022 года, находящихся в социальных отпусках, периоде временной нетрудоспособности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Методика дополнена главой 6 решения Каратальского районного маслихата области Жетісу от 09.08.2023 </w:t>
      </w:r>
      <w:r>
        <w:rPr>
          <w:rFonts w:ascii="Times New Roman"/>
          <w:b w:val="false"/>
          <w:i w:val="false"/>
          <w:color w:val="ff0000"/>
          <w:sz w:val="28"/>
        </w:rPr>
        <w:t>№ 8-30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приложению 9 к настоящей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Индивидуальный план работы, с соответствующими КЦИ, утверждается вышестоящим руководителем.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В случае если непосредственным руководителем служащего корпуса "Б" является первый руководитель государственного органа (местного исполнительного органа), индивидуальный план работы утверждается данным должностным лицом.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КЦИ являются:</w:t>
      </w:r>
    </w:p>
    <w:bookmarkStart w:name="z3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органа, соглашения служащего корпуса "А".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Количество КЦИ составляет 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Порядок оценки достижения КЦИ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Для проведения оценки непосредственный руководитель служащего корпуса "Б" заполняет лист оценки по КЦИ по форме, согласно приложению 10 к настоящей Методике, и подписывает 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"Выполняет функциональные обязанности эффективно".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"Выполняет функциональные обязанности надлежащим образом".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"Выполняет функциональные обязанности удовлетворительно".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"Выполняет функциональные обязанности не удовлетворительно".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После заполнения оценочного листа непосредственным руководителем, он вносится на рассмотрение вышестоящему руководителю.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По итогам рассмотрения оценочного листа служащего корпуса "Б" вышестоящим руководителем принимается одно из следующих решений: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Оценочный лист направляется на доработку в случае недостаточности либо недостоверности подтверждающих достижения КЦИ фактов.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После подписания вышестоящим руководителем оценочного листа служба управления персоналом не позднее 2 рабочих дней выносит его на рассмотрение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Рассмотрение результатов оценки Комиссией и обжалование результатов оценки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Служба управления персоналом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три рабочих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Заседание Комиссии считается правомочным, если на нем присутствовали не менее двух третей ее состава.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Решение Комиссии принимается открытым голосованием.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Секретарем Комиссии является сотрудник службы управления персоналом. Секретарь Комиссии не принимает участие в голосовании.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Служба управления персоналом обеспечивает проведение заседания Комиссии в соответствии со сроками, согласованными с председателем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Служба управления персоналом предоставляет на заседание Комиссии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 протокола заседания Комиссии по форме, согласно приложению 11 к настоящей Методике (далее – протокол).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Комиссия рассматривает результаты оценки и принимает одно из следующих решений: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Результаты оценки утверждаются уполномоченным лицом и фиксируются в протоколе.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Служба управления персоналом ознакамливает служащего корпуса "Б" с результатами оценки в течение двух рабочих дней со дня ее завершения.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Ознакомление служащего корпуса "Б" с результатами оценки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Служащим корпуса "Б" допускается обжалование результатов оценки в судебном порядке.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Каратальского районного маслихата от ______________ № 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Методике оценки деятельности административных государственных служащих корпуса "Б" государственного учреждения "Аппарата Каратальского районного 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(период, на который составляется индивидуальный план)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 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достижения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ожидаемое положительное изменение от достижения ключевого целевого индикатора.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 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 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Каратальского районного маслихата от ______________ № 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Методике оценки деятельности административных государственных служащих корпуса "Б" государственного учреждения "Аппарата Каратальского районного 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 (фамилия, инициалы)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оцениваемого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достигнут/ Результат не достигнут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_______________________________________________________________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 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 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Каратальского районного маслихата от ______________ № 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Методике оценки деятельности административных государственных служащих корпуса "Б" государственного учреждения "Аппарата Каратальского районного 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Уполномоченное лицо 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 ________________________ Дата: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 Дата: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Комиссии: ____________________________ Дата: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