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3afd" w14:textId="dfd3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в селе Карабулак (без учета утилизации и переработки)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9 августа 2023 года № 8-25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экологии, геологии и природных ресурсов Республики Казахстан от 14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тарифа для населения на сбор, транспортировку, сортировку и захоронение твердых бытовых отходов",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в селе Карабулак (без учета утилизации и переработки)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сельского хозяйства, земельных отношеный и охраны районного маслихата.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в с.Карабулак для физических лиц (без учета утилизации и переработки)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месяц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 для жителей благоустроенных домовладений без учета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 для жителей неблагоустроенных домовладений без учета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сбор, вывоз и захоронение твердых бытовых отходов в селе Карабулак для юридических лиц (без учета утилизации и переработки)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твердо бытовых отходов без учета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 твердо- бытовых отходов без учета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