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91d" w14:textId="a2df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30 ноября 2023 года № 16-1. Зарегистрировано Департаментом юстиции области Жетісу 1 декабря 2023 года № 101-19.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Алакольский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Алакольского районного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Алакольского района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30 ноября 2023 года № 16-1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Алакольского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Алакольского района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Алакольского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Алакольского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Алакольского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 - 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Алакольского районного маслихата области Жетісу от 08.04.2025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4)29 августа - День закрытия Семипалатинского испытательного ядерного полигона;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 решения Алакольского районного маслихата области Жетісу от 08.04.2025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в редакции решения Алакольского районного маслихата области Жетісу от 08.04.2025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1 - 1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1 - 2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1 - 3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 - 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 - 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Алакольского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Алакольского района;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25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27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28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31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32 решения Алакольского районного маслихата области Жетісу от 19.12.2024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30 ноября 2023 года № 16-1</w:t>
            </w:r>
          </w:p>
        </w:tc>
      </w:tr>
    </w:tbl>
    <w:bookmarkStart w:name="z12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Алакольского районного маслихата</w:t>
      </w:r>
    </w:p>
    <w:bookmarkEnd w:id="57"/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1.Решение Алакольского районного маслихата Алматинской области от 29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 (зарегистрировано в Реестре государственной регистрации нормативных правовых актов за № 118896).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2.Решение Алакольского районного маслихата Алматинской области от 22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Алакольского районного маслихата от 29 января 2018 года № 26-2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 (зарегистрировано в Реестре государственной регистрации нормативных правовых актов за № 133520).</w:t>
      </w:r>
    </w:p>
    <w:bookmarkEnd w:id="59"/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3.Решение Алакольского районного маслихата Алматинской области от 16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 изменений и дополнения в решение Алакольского районного маслихата от 29 января 2018 года № 26-2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 (зарегистрировано в Реестре государственной регистрации нормативных правовых актов за № 144135).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