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20d9f" w14:textId="f520d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Алакольскому району на 2023 – 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Алакольского районного маслихата области Жетісу от 8 июня 2023 года № 6-1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20 февраля 2017 года "О пастбищах", Алакольский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по Алакольскому району на 2023 – 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Алакольского районного маслихата "По вопросам развития сельского хозяйства, экологии, транспорта и связи, индустриально-инновационной энергетической инфраструктуры, жилищно-коммунального хозяйства".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района Кабаева А.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их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Алакольского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Каримов Д.Е.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Алакольского районного маслихата от 8 июня 2023 года № 6-1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Алакольскому району на 2023-2024 годы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Алакольскому району на 2023-2024 годы (далее -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февраля 2017 года "О пастбищах", приказом Заместителя Премьер-Министра Республики Казахстан-Министра сельского хозяйства Республики Казахстан от 24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приказом Министра сельского хозяйства Республики Казахстан от 14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3-3/332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схему (карту) расположения пастбищ на территории административно-территориальной единицы в разрезе категории земель, собствеников земельных участков и землепользователей на основании правоустанавливающих документов, согласно (приложению 1 к) настоящему Плану;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приемлемую схему пастбищеоборотов, согласно (приложению 2 к) настоящему Плану;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карту с обозначением внешних и внутренних границ и площадей пастбищ, в том числе сезонных, объектов пастбищной инфраструктуры, согласно (приложению 3 к) настоящему Плану;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схему доступа пастбищепользователей к водоисточникам (озерам, рекам, прудам, копаням, оросительным или обводительными каналам,трубчатым или шахтным колодцам), составленную согласно норме потребления воды, согласно (приложению 4 к) настоящему Плану;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схему перераспределения пастбищ для размещения поголовья сельскохозяйственных животных и (или) юридических лиц, у которых отсутствуют пастбища, и перемещения его на предоставляемые пастбища, согласно (приложению 5 к) настоящему Плану;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схему размещения поголовья сельскохозяйственных животных на отгонных пастбищах физических и (или) не обеспеченных пастбищами, расположенными при городе районого значения, селе, сельском округе, согласно (приложеню 6 к) настоящему Плану;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календарный график по использованию пастбищ, устанавливающий сезонные маршруты и передвижения сельскохозяйственных животных, согласно (приложению 7 к) настоящему Плану;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(приложение 7-1).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обьектах, данных о численности поголовья сельскохозяйственных животных с указанием их владельцев-пастбищепользователей,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 был образован под названием Алакульский район в 1928 году. Администиративно-территориальное деление района состоит из 1 город 23 сельских округов, 56 сельских населенных пунктов.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земель Алакольского района 2367,267 тысяч гектаров;.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1063,671 тысяч гектаров, из них пастбищные земли – 894,186 тысяч гектаров, в том числе сенокосы – 51,748 тысяч гектаров.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- 59,363 тысяч гектаров;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 сельскохозяйственного назначения – 22,963 тысяч гектаров;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лесного фонда - 245,221 тысяч гектаров;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земли природных заповедников – 168,985 тысяч гектаров; 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- 794 тысяч гектаров;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808,560 тысяч гектаров.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района резко континентальный. Годовое количество атмосферных осадков на равнинной территории 150-260 мм, в горных районах 350-550 мм. Средние температуры января -12-16°С, июля +18+23°С.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равнине распространены серо-бурые полупустынные почвы, в предгорьях светло-каштановые и черноземные. 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района протекают реки - Тентек, Чинжала, Жаманты, Кызылтал, Ыргайты.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Насчитывается примерно 110 видов широко распространенных цветковых растений, относящихся к 25 семействам и 85 родам. Наибольшее распространение получили три семейства: злаковые, сложноцветные и маревые.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урожайность пастбищных угодий составляет 3,5 центнер/гектар.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кормов пастбищ используется в пастбищный период продолжительностью 180-210 дней.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Среднесуточная норма потребления воды на одно сельскохозяйственное животное определяется в соответствии с таблицей 10 приложения 6 к Методике по разработке удельных норм водопотребления и водоотведения, утвержденной приказом Заместителя Премьер-Министра Республики Казахстан Министра сельского хозяйства Республики Казахстан от 30 декабря 2016 года № 545.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 1 января 2023 года в Алакольскому районе насчитывается крупного рогатого скота (КРС) – 74354 голов, мелкого рогатого скота (МРС) – 219989 голов, лошадей – 32828 голов, 118 голов верблюдов, свинья 835 и 110282 птиц.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Приказа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пастбищ", Приказа Заместителя Премьер-Министра Республики Казахстан - Министра сельского хозяйства Республики Казахстан от 24 апреля 2017 года № 172 "О внесении изменений в приказ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норматив нагрузки на 1 голову в засушливой степи составляет: крупный рогатый скот – 4,5 гектар, овцы и козы – 1,0 гектар, лошади – 4,5 гектар, верблюды – 7,3 гектар.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 администиративно - территориальному делению в Алакольскому районе имеются 1 город 23 сельских округов, 52 сельских населенных пунктов.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Общая площадь территории Алакольского района в разрезе категорий ( га )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пастбища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территории: из них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2 367 267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1 063 671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894 186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 и иного несельскохозяйственного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водного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природного заповедника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Землепользование района в разрезе сельских округов ( га )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территории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посевная площадь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сельских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сельскохо-зяйственного назначения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 и специального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Ушаральски городского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Үшарал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МТФ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Достыкского сельского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СТ-Жалаңашкөл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СТ-Көктұма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Бескольского сельского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Бескөл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Қаратұма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РЗД-Сайхан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РЗД-Пятый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РЗД-13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Иргайтинского сельского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Көктұма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Жайпакского сельского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Жайпақ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Кайнарского сельского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Актубекского сельского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Инталинского сельского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Камыскалинского сельского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Қамысқала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Жагаталского сельского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Бесағаш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Жанамаминского сельского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Жанама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Енбекшинского сельского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Аркарлинского сельского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Арқарыл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Кызылашинского сельского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Жұмахан Балапанов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Кабанбайского сельского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Теректинского сельского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Екпиндинского сельского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Екпінді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Қарлығаш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Ұшқайын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Жиландинского сельского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Ашім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Майқын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Шынжылы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Акжарского сельского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Малайшат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Сапакского сельского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Бибақан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Токжайлауского сельского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Тоқжайлау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Ушбулакского сельского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Ұшбұлақ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Айпара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Лепсинского сельского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Шымбұлақ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Жүнжүрек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Байзерек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Кольбаиского сельского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Кольбай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Әлемді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Бұдыр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Қызылқайын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</w:t>
            </w:r>
          </w:p>
        </w:tc>
      </w:tr>
    </w:tbl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сельскохозяйственных животных по Алакольскому району имеются всего 894186 га пастбищных угодий. В черте населенного пункта числится 98264 га пастбищ, в землях запаса имеются 808560 га пастбищных угодий. 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сельских округах в связи с ростом поголовья скота на личных подворьях ощущается недостаток 52803 га пастбищных угодий.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Для решения этих проблем – необходимо рационально использовать пастбищные угодья из государственного фонда и увеличить площади пастбищ за счет земель населенных пунктов, кроме того залежные земли из состава земель запаса необходимо перевести в земли других (пастбища) категорий. Для вовлечения этих земельных участков в сельскохозяйственный оборот необходимо, выделить эти земли лицам, которые не обеспечены пастбищами для выпаса скота. Запас кормов с пастбищ используется в пастбищный период, продолжительность которого 180 - 210 дней. Запас кормов с сенокосов используется в стойловый период.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Сведения о ветеринарно – санитарных объектах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п/п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Захоронения сибирской язвы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пункт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Үшарал г/о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Достыкского с/о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Бескольского с/о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Ыргайтинского с/о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Жайпакского с/о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Кайнарского с/о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Актубекского с/о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Ынталинского с/о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Камысклинского с/о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Жагаталского с/о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Жанаминского с/о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Енбекшинского с/о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Аркарлинского с/о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Кызылашинского с/о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Кабанбайского с/о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Теректинского с/о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Екпиндинского с/о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Жыландинского с/о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Акжарского с/о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Сапакского с/о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Токжайлауского с/о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Ушбулакского с/о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Лепсинского с/о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Кольбайского с/о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Алакольском районе действуют 75 ветеринарно-санитарных объектов, из них: 21 скотомогильников, 21 сибирский очагов, 22 ветеринарных пунктов, 2 мест для обработки животных, 9 пунктов осеменения крупного рогатого скота.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улучшения продуктивности и травосодержания пастбищ организуется пастбищный оборот. Пастбищный оборот-система использования пастбищ и ухода за ними, направленная на повышение продуктивности пастбищ способом дежурства выпаса, отдыха и сенокошения скота по годам на приусадебном участке в сочетании с другими мероприятиями по обновлению и улучшению пастбищ.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Важную роль в повышении продуктивности пастбищ играет правильная организация их территории, которая заключается в обустройстве стадных и стадных участков, летних лагерей, водных комплексов и скотопрогонных дорог.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естественных пастбищах (табл. № 7) предусматривается организация пастбищного оборота с четырьмя полями со следующими сроками.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Сервитуты на перегон скота по Алакольскому району не установлены . Схема перегонных трасс временного (сезонного) использования перевозки (перемещения) сельскохозяйственных животных (приведена в Приложении 1,3,6,7.1).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810500" cy="523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3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810500" cy="520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0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810500" cy="543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3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810500" cy="527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7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810500" cy="534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4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7810500" cy="535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5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810500" cy="527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7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810500" cy="523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3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7810500" cy="530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0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8105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7810500" cy="525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810500" cy="525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7810500" cy="516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6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810500" cy="530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0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78105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7810500" cy="543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3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7810500" cy="539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9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7810500" cy="525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7810500" cy="532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2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7810500" cy="519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9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7810500" cy="534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4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7810500" cy="500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7810500" cy="533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7810500" cy="535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5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78105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7810500" cy="518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7810500" cy="527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7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7810500" cy="518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7810500" cy="530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0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7810500" cy="520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0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7810500" cy="537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7810500" cy="557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7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7810500" cy="541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7810500" cy="535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5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7810500" cy="524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4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7810500" cy="530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0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78105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7"/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8"/>
    <w:p>
      <w:pPr>
        <w:spacing w:after="0"/>
        <w:ind w:left="0"/>
        <w:jc w:val="both"/>
      </w:pPr>
      <w:r>
        <w:drawing>
          <wp:inline distT="0" distB="0" distL="0" distR="0">
            <wp:extent cx="7810500" cy="544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9"/>
    <w:p>
      <w:pPr>
        <w:spacing w:after="0"/>
        <w:ind w:left="0"/>
        <w:jc w:val="both"/>
      </w:pPr>
      <w:r>
        <w:drawing>
          <wp:inline distT="0" distB="0" distL="0" distR="0">
            <wp:extent cx="7810500" cy="521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0"/>
    <w:p>
      <w:pPr>
        <w:spacing w:after="0"/>
        <w:ind w:left="0"/>
        <w:jc w:val="both"/>
      </w:pPr>
      <w:r>
        <w:drawing>
          <wp:inline distT="0" distB="0" distL="0" distR="0">
            <wp:extent cx="7810500" cy="541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7810500" cy="532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2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2"/>
    <w:p>
      <w:pPr>
        <w:spacing w:after="0"/>
        <w:ind w:left="0"/>
        <w:jc w:val="both"/>
      </w:pPr>
      <w:r>
        <w:drawing>
          <wp:inline distT="0" distB="0" distL="0" distR="0">
            <wp:extent cx="7810500" cy="525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3"/>
    <w:p>
      <w:pPr>
        <w:spacing w:after="0"/>
        <w:ind w:left="0"/>
        <w:jc w:val="both"/>
      </w:pPr>
      <w:r>
        <w:drawing>
          <wp:inline distT="0" distB="0" distL="0" distR="0">
            <wp:extent cx="7810500" cy="529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4"/>
    <w:p>
      <w:pPr>
        <w:spacing w:after="0"/>
        <w:ind w:left="0"/>
        <w:jc w:val="both"/>
      </w:pPr>
      <w:r>
        <w:drawing>
          <wp:inline distT="0" distB="0" distL="0" distR="0">
            <wp:extent cx="7810500" cy="521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5"/>
    <w:p>
      <w:pPr>
        <w:spacing w:after="0"/>
        <w:ind w:left="0"/>
        <w:jc w:val="both"/>
      </w:pPr>
      <w:r>
        <w:drawing>
          <wp:inline distT="0" distB="0" distL="0" distR="0">
            <wp:extent cx="7810500" cy="534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4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6"/>
    <w:p>
      <w:pPr>
        <w:spacing w:after="0"/>
        <w:ind w:left="0"/>
        <w:jc w:val="both"/>
      </w:pPr>
      <w:r>
        <w:drawing>
          <wp:inline distT="0" distB="0" distL="0" distR="0">
            <wp:extent cx="78105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7"/>
    <w:p>
      <w:pPr>
        <w:spacing w:after="0"/>
        <w:ind w:left="0"/>
        <w:jc w:val="both"/>
      </w:pPr>
      <w:r>
        <w:drawing>
          <wp:inline distT="0" distB="0" distL="0" distR="0">
            <wp:extent cx="7810500" cy="535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5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8"/>
    <w:p>
      <w:pPr>
        <w:spacing w:after="0"/>
        <w:ind w:left="0"/>
        <w:jc w:val="both"/>
      </w:pPr>
      <w:r>
        <w:drawing>
          <wp:inline distT="0" distB="0" distL="0" distR="0">
            <wp:extent cx="78105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"/>
    <w:p>
      <w:pPr>
        <w:spacing w:after="0"/>
        <w:ind w:left="0"/>
        <w:jc w:val="both"/>
      </w:pPr>
      <w:r>
        <w:drawing>
          <wp:inline distT="0" distB="0" distL="0" distR="0">
            <wp:extent cx="7810500" cy="535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5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0"/>
    <w:p>
      <w:pPr>
        <w:spacing w:after="0"/>
        <w:ind w:left="0"/>
        <w:jc w:val="both"/>
      </w:pPr>
      <w:r>
        <w:drawing>
          <wp:inline distT="0" distB="0" distL="0" distR="0">
            <wp:extent cx="7810500" cy="533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1"/>
    <w:p>
      <w:pPr>
        <w:spacing w:after="0"/>
        <w:ind w:left="0"/>
        <w:jc w:val="both"/>
      </w:pPr>
      <w:r>
        <w:drawing>
          <wp:inline distT="0" distB="0" distL="0" distR="0">
            <wp:extent cx="7810500" cy="534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4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2"/>
    <w:p>
      <w:pPr>
        <w:spacing w:after="0"/>
        <w:ind w:left="0"/>
        <w:jc w:val="both"/>
      </w:pPr>
      <w:r>
        <w:drawing>
          <wp:inline distT="0" distB="0" distL="0" distR="0">
            <wp:extent cx="7810500" cy="530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0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3"/>
    <w:p>
      <w:pPr>
        <w:spacing w:after="0"/>
        <w:ind w:left="0"/>
        <w:jc w:val="both"/>
      </w:pPr>
      <w:r>
        <w:drawing>
          <wp:inline distT="0" distB="0" distL="0" distR="0">
            <wp:extent cx="7810500" cy="542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2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4"/>
    <w:p>
      <w:pPr>
        <w:spacing w:after="0"/>
        <w:ind w:left="0"/>
        <w:jc w:val="both"/>
      </w:pPr>
      <w:r>
        <w:drawing>
          <wp:inline distT="0" distB="0" distL="0" distR="0">
            <wp:extent cx="7810500" cy="525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5"/>
    <w:p>
      <w:pPr>
        <w:spacing w:after="0"/>
        <w:ind w:left="0"/>
        <w:jc w:val="both"/>
      </w:pPr>
      <w:r>
        <w:drawing>
          <wp:inline distT="0" distB="0" distL="0" distR="0">
            <wp:extent cx="7810500" cy="525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6"/>
    <w:p>
      <w:pPr>
        <w:spacing w:after="0"/>
        <w:ind w:left="0"/>
        <w:jc w:val="both"/>
      </w:pPr>
      <w:r>
        <w:drawing>
          <wp:inline distT="0" distB="0" distL="0" distR="0">
            <wp:extent cx="7810500" cy="541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7"/>
    <w:p>
      <w:pPr>
        <w:spacing w:after="0"/>
        <w:ind w:left="0"/>
        <w:jc w:val="both"/>
      </w:pPr>
      <w:r>
        <w:drawing>
          <wp:inline distT="0" distB="0" distL="0" distR="0">
            <wp:extent cx="7810500" cy="533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8"/>
    <w:p>
      <w:pPr>
        <w:spacing w:after="0"/>
        <w:ind w:left="0"/>
        <w:jc w:val="both"/>
      </w:pPr>
      <w:r>
        <w:drawing>
          <wp:inline distT="0" distB="0" distL="0" distR="0">
            <wp:extent cx="78105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9"/>
    <w:p>
      <w:pPr>
        <w:spacing w:after="0"/>
        <w:ind w:left="0"/>
        <w:jc w:val="both"/>
      </w:pPr>
      <w:r>
        <w:drawing>
          <wp:inline distT="0" distB="0" distL="0" distR="0">
            <wp:extent cx="7810500" cy="538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8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0"/>
    <w:p>
      <w:pPr>
        <w:spacing w:after="0"/>
        <w:ind w:left="0"/>
        <w:jc w:val="both"/>
      </w:pPr>
      <w:r>
        <w:drawing>
          <wp:inline distT="0" distB="0" distL="0" distR="0">
            <wp:extent cx="7810500" cy="542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2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1"/>
    <w:p>
      <w:pPr>
        <w:spacing w:after="0"/>
        <w:ind w:left="0"/>
        <w:jc w:val="both"/>
      </w:pPr>
      <w:r>
        <w:drawing>
          <wp:inline distT="0" distB="0" distL="0" distR="0">
            <wp:extent cx="7810500" cy="521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2"/>
    <w:p>
      <w:pPr>
        <w:spacing w:after="0"/>
        <w:ind w:left="0"/>
        <w:jc w:val="both"/>
      </w:pPr>
      <w:r>
        <w:drawing>
          <wp:inline distT="0" distB="0" distL="0" distR="0">
            <wp:extent cx="7810500" cy="521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3"/>
    <w:p>
      <w:pPr>
        <w:spacing w:after="0"/>
        <w:ind w:left="0"/>
        <w:jc w:val="both"/>
      </w:pPr>
      <w:r>
        <w:drawing>
          <wp:inline distT="0" distB="0" distL="0" distR="0">
            <wp:extent cx="7810500" cy="520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0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4"/>
    <w:p>
      <w:pPr>
        <w:spacing w:after="0"/>
        <w:ind w:left="0"/>
        <w:jc w:val="both"/>
      </w:pPr>
      <w:r>
        <w:drawing>
          <wp:inline distT="0" distB="0" distL="0" distR="0">
            <wp:extent cx="7810500" cy="553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3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5"/>
    <w:p>
      <w:pPr>
        <w:spacing w:after="0"/>
        <w:ind w:left="0"/>
        <w:jc w:val="both"/>
      </w:pPr>
      <w:r>
        <w:drawing>
          <wp:inline distT="0" distB="0" distL="0" distR="0">
            <wp:extent cx="7810500" cy="533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6"/>
    <w:p>
      <w:pPr>
        <w:spacing w:after="0"/>
        <w:ind w:left="0"/>
        <w:jc w:val="both"/>
      </w:pPr>
      <w:r>
        <w:drawing>
          <wp:inline distT="0" distB="0" distL="0" distR="0">
            <wp:extent cx="7810500" cy="521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7"/>
    <w:p>
      <w:pPr>
        <w:spacing w:after="0"/>
        <w:ind w:left="0"/>
        <w:jc w:val="both"/>
      </w:pPr>
      <w:r>
        <w:drawing>
          <wp:inline distT="0" distB="0" distL="0" distR="0">
            <wp:extent cx="7810500" cy="528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8"/>
    <w:p>
      <w:pPr>
        <w:spacing w:after="0"/>
        <w:ind w:left="0"/>
        <w:jc w:val="both"/>
      </w:pPr>
      <w:r>
        <w:drawing>
          <wp:inline distT="0" distB="0" distL="0" distR="0">
            <wp:extent cx="7810500" cy="528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9"/>
    <w:p>
      <w:pPr>
        <w:spacing w:after="0"/>
        <w:ind w:left="0"/>
        <w:jc w:val="both"/>
      </w:pPr>
      <w:r>
        <w:drawing>
          <wp:inline distT="0" distB="0" distL="0" distR="0">
            <wp:extent cx="7810500" cy="532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2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0"/>
    <w:p>
      <w:pPr>
        <w:spacing w:after="0"/>
        <w:ind w:left="0"/>
        <w:jc w:val="both"/>
      </w:pPr>
      <w:r>
        <w:drawing>
          <wp:inline distT="0" distB="0" distL="0" distR="0">
            <wp:extent cx="7810500" cy="529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1"/>
    <w:p>
      <w:pPr>
        <w:spacing w:after="0"/>
        <w:ind w:left="0"/>
        <w:jc w:val="both"/>
      </w:pPr>
      <w:r>
        <w:drawing>
          <wp:inline distT="0" distB="0" distL="0" distR="0">
            <wp:extent cx="7810500" cy="544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2"/>
    <w:p>
      <w:pPr>
        <w:spacing w:after="0"/>
        <w:ind w:left="0"/>
        <w:jc w:val="both"/>
      </w:pPr>
      <w:r>
        <w:drawing>
          <wp:inline distT="0" distB="0" distL="0" distR="0">
            <wp:extent cx="7810500" cy="527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7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3"/>
    <w:p>
      <w:pPr>
        <w:spacing w:after="0"/>
        <w:ind w:left="0"/>
        <w:jc w:val="both"/>
      </w:pPr>
      <w:r>
        <w:drawing>
          <wp:inline distT="0" distB="0" distL="0" distR="0">
            <wp:extent cx="7810500" cy="515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5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4"/>
    <w:p>
      <w:pPr>
        <w:spacing w:after="0"/>
        <w:ind w:left="0"/>
        <w:jc w:val="both"/>
      </w:pPr>
      <w:r>
        <w:drawing>
          <wp:inline distT="0" distB="0" distL="0" distR="0">
            <wp:extent cx="7810500" cy="521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5"/>
    <w:p>
      <w:pPr>
        <w:spacing w:after="0"/>
        <w:ind w:left="0"/>
        <w:jc w:val="both"/>
      </w:pPr>
      <w:r>
        <w:drawing>
          <wp:inline distT="0" distB="0" distL="0" distR="0">
            <wp:extent cx="7810500" cy="528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6"/>
    <w:p>
      <w:pPr>
        <w:spacing w:after="0"/>
        <w:ind w:left="0"/>
        <w:jc w:val="both"/>
      </w:pPr>
      <w:r>
        <w:drawing>
          <wp:inline distT="0" distB="0" distL="0" distR="0">
            <wp:extent cx="78105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7"/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8"/>
    <w:p>
      <w:pPr>
        <w:spacing w:after="0"/>
        <w:ind w:left="0"/>
        <w:jc w:val="both"/>
      </w:pPr>
      <w:r>
        <w:drawing>
          <wp:inline distT="0" distB="0" distL="0" distR="0">
            <wp:extent cx="7810500" cy="542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2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9"/>
    <w:p>
      <w:pPr>
        <w:spacing w:after="0"/>
        <w:ind w:left="0"/>
        <w:jc w:val="both"/>
      </w:pPr>
      <w:r>
        <w:drawing>
          <wp:inline distT="0" distB="0" distL="0" distR="0">
            <wp:extent cx="78105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0"/>
    <w:p>
      <w:pPr>
        <w:spacing w:after="0"/>
        <w:ind w:left="0"/>
        <w:jc w:val="both"/>
      </w:pPr>
      <w:r>
        <w:drawing>
          <wp:inline distT="0" distB="0" distL="0" distR="0">
            <wp:extent cx="7810500" cy="539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9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1"/>
    <w:p>
      <w:pPr>
        <w:spacing w:after="0"/>
        <w:ind w:left="0"/>
        <w:jc w:val="both"/>
      </w:pPr>
      <w:r>
        <w:drawing>
          <wp:inline distT="0" distB="0" distL="0" distR="0">
            <wp:extent cx="7810500" cy="538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8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2"/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3"/>
    <w:p>
      <w:pPr>
        <w:spacing w:after="0"/>
        <w:ind w:left="0"/>
        <w:jc w:val="both"/>
      </w:pPr>
      <w:r>
        <w:drawing>
          <wp:inline distT="0" distB="0" distL="0" distR="0">
            <wp:extent cx="7810500" cy="538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8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4"/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5"/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6"/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7"/>
    <w:p>
      <w:pPr>
        <w:spacing w:after="0"/>
        <w:ind w:left="0"/>
        <w:jc w:val="both"/>
      </w:pPr>
      <w:r>
        <w:drawing>
          <wp:inline distT="0" distB="0" distL="0" distR="0">
            <wp:extent cx="7810500" cy="533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8"/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9"/>
    <w:p>
      <w:pPr>
        <w:spacing w:after="0"/>
        <w:ind w:left="0"/>
        <w:jc w:val="both"/>
      </w:pPr>
      <w:r>
        <w:drawing>
          <wp:inline distT="0" distB="0" distL="0" distR="0">
            <wp:extent cx="7810500" cy="535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5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0"/>
    <w:p>
      <w:pPr>
        <w:spacing w:after="0"/>
        <w:ind w:left="0"/>
        <w:jc w:val="both"/>
      </w:pPr>
      <w:r>
        <w:drawing>
          <wp:inline distT="0" distB="0" distL="0" distR="0">
            <wp:extent cx="7810500" cy="539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9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1"/>
    <w:p>
      <w:pPr>
        <w:spacing w:after="0"/>
        <w:ind w:left="0"/>
        <w:jc w:val="both"/>
      </w:pPr>
      <w:r>
        <w:drawing>
          <wp:inline distT="0" distB="0" distL="0" distR="0">
            <wp:extent cx="7810500" cy="519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9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2"/>
    <w:p>
      <w:pPr>
        <w:spacing w:after="0"/>
        <w:ind w:left="0"/>
        <w:jc w:val="both"/>
      </w:pPr>
      <w:r>
        <w:drawing>
          <wp:inline distT="0" distB="0" distL="0" distR="0">
            <wp:extent cx="7810500" cy="523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3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3"/>
    <w:p>
      <w:pPr>
        <w:spacing w:after="0"/>
        <w:ind w:left="0"/>
        <w:jc w:val="both"/>
      </w:pPr>
      <w:r>
        <w:drawing>
          <wp:inline distT="0" distB="0" distL="0" distR="0">
            <wp:extent cx="7810500" cy="557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7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4"/>
    <w:p>
      <w:pPr>
        <w:spacing w:after="0"/>
        <w:ind w:left="0"/>
        <w:jc w:val="both"/>
      </w:pPr>
      <w:r>
        <w:drawing>
          <wp:inline distT="0" distB="0" distL="0" distR="0">
            <wp:extent cx="7810500" cy="521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5"/>
    <w:p>
      <w:pPr>
        <w:spacing w:after="0"/>
        <w:ind w:left="0"/>
        <w:jc w:val="both"/>
      </w:pPr>
      <w:r>
        <w:drawing>
          <wp:inline distT="0" distB="0" distL="0" distR="0">
            <wp:extent cx="7810500" cy="530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0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6"/>
    <w:p>
      <w:pPr>
        <w:spacing w:after="0"/>
        <w:ind w:left="0"/>
        <w:jc w:val="both"/>
      </w:pPr>
      <w:r>
        <w:drawing>
          <wp:inline distT="0" distB="0" distL="0" distR="0">
            <wp:extent cx="7810500" cy="520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0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7"/>
    <w:p>
      <w:pPr>
        <w:spacing w:after="0"/>
        <w:ind w:left="0"/>
        <w:jc w:val="both"/>
      </w:pPr>
      <w:r>
        <w:drawing>
          <wp:inline distT="0" distB="0" distL="0" distR="0">
            <wp:extent cx="7810500" cy="525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8"/>
    <w:p>
      <w:pPr>
        <w:spacing w:after="0"/>
        <w:ind w:left="0"/>
        <w:jc w:val="both"/>
      </w:pPr>
      <w:r>
        <w:drawing>
          <wp:inline distT="0" distB="0" distL="0" distR="0">
            <wp:extent cx="7810500" cy="525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9"/>
    <w:p>
      <w:pPr>
        <w:spacing w:after="0"/>
        <w:ind w:left="0"/>
        <w:jc w:val="both"/>
      </w:pPr>
      <w:r>
        <w:drawing>
          <wp:inline distT="0" distB="0" distL="0" distR="0">
            <wp:extent cx="7810500" cy="562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2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0"/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1"/>
    <w:p>
      <w:pPr>
        <w:spacing w:after="0"/>
        <w:ind w:left="0"/>
        <w:jc w:val="both"/>
      </w:pPr>
      <w:r>
        <w:drawing>
          <wp:inline distT="0" distB="0" distL="0" distR="0">
            <wp:extent cx="7810500" cy="543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3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2"/>
    <w:p>
      <w:pPr>
        <w:spacing w:after="0"/>
        <w:ind w:left="0"/>
        <w:jc w:val="both"/>
      </w:pPr>
      <w:r>
        <w:drawing>
          <wp:inline distT="0" distB="0" distL="0" distR="0">
            <wp:extent cx="7810500" cy="539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9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3"/>
    <w:p>
      <w:pPr>
        <w:spacing w:after="0"/>
        <w:ind w:left="0"/>
        <w:jc w:val="both"/>
      </w:pPr>
      <w:r>
        <w:drawing>
          <wp:inline distT="0" distB="0" distL="0" distR="0">
            <wp:extent cx="7810500" cy="538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8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4"/>
    <w:p>
      <w:pPr>
        <w:spacing w:after="0"/>
        <w:ind w:left="0"/>
        <w:jc w:val="both"/>
      </w:pPr>
      <w:r>
        <w:drawing>
          <wp:inline distT="0" distB="0" distL="0" distR="0">
            <wp:extent cx="7810500" cy="532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2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5"/>
    <w:p>
      <w:pPr>
        <w:spacing w:after="0"/>
        <w:ind w:left="0"/>
        <w:jc w:val="both"/>
      </w:pPr>
      <w:r>
        <w:drawing>
          <wp:inline distT="0" distB="0" distL="0" distR="0">
            <wp:extent cx="7810500" cy="529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6"/>
    <w:p>
      <w:pPr>
        <w:spacing w:after="0"/>
        <w:ind w:left="0"/>
        <w:jc w:val="both"/>
      </w:pPr>
      <w:r>
        <w:drawing>
          <wp:inline distT="0" distB="0" distL="0" distR="0">
            <wp:extent cx="7810500" cy="542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2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7"/>
    <w:p>
      <w:pPr>
        <w:spacing w:after="0"/>
        <w:ind w:left="0"/>
        <w:jc w:val="both"/>
      </w:pPr>
      <w:r>
        <w:drawing>
          <wp:inline distT="0" distB="0" distL="0" distR="0">
            <wp:extent cx="7810500" cy="516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6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8"/>
    <w:p>
      <w:pPr>
        <w:spacing w:after="0"/>
        <w:ind w:left="0"/>
        <w:jc w:val="both"/>
      </w:pPr>
      <w:r>
        <w:drawing>
          <wp:inline distT="0" distB="0" distL="0" distR="0">
            <wp:extent cx="7810500" cy="544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9"/>
    <w:p>
      <w:pPr>
        <w:spacing w:after="0"/>
        <w:ind w:left="0"/>
        <w:jc w:val="both"/>
      </w:pPr>
      <w:r>
        <w:drawing>
          <wp:inline distT="0" distB="0" distL="0" distR="0">
            <wp:extent cx="7810500" cy="532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2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0"/>
    <w:p>
      <w:pPr>
        <w:spacing w:after="0"/>
        <w:ind w:left="0"/>
        <w:jc w:val="both"/>
      </w:pPr>
      <w:r>
        <w:drawing>
          <wp:inline distT="0" distB="0" distL="0" distR="0">
            <wp:extent cx="7810500" cy="523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3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1"/>
    <w:p>
      <w:pPr>
        <w:spacing w:after="0"/>
        <w:ind w:left="0"/>
        <w:jc w:val="both"/>
      </w:pPr>
      <w:r>
        <w:drawing>
          <wp:inline distT="0" distB="0" distL="0" distR="0">
            <wp:extent cx="7810500" cy="528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2"/>
    <w:p>
      <w:pPr>
        <w:spacing w:after="0"/>
        <w:ind w:left="0"/>
        <w:jc w:val="both"/>
      </w:pPr>
      <w:r>
        <w:drawing>
          <wp:inline distT="0" distB="0" distL="0" distR="0">
            <wp:extent cx="7810500" cy="529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3"/>
    <w:p>
      <w:pPr>
        <w:spacing w:after="0"/>
        <w:ind w:left="0"/>
        <w:jc w:val="both"/>
      </w:pPr>
      <w:r>
        <w:drawing>
          <wp:inline distT="0" distB="0" distL="0" distR="0">
            <wp:extent cx="7810500" cy="520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0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4"/>
    <w:p>
      <w:pPr>
        <w:spacing w:after="0"/>
        <w:ind w:left="0"/>
        <w:jc w:val="both"/>
      </w:pPr>
      <w:r>
        <w:drawing>
          <wp:inline distT="0" distB="0" distL="0" distR="0">
            <wp:extent cx="7810500" cy="528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5"/>
    <w:p>
      <w:pPr>
        <w:spacing w:after="0"/>
        <w:ind w:left="0"/>
        <w:jc w:val="both"/>
      </w:pPr>
      <w:r>
        <w:drawing>
          <wp:inline distT="0" distB="0" distL="0" distR="0">
            <wp:extent cx="7810500" cy="520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0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6"/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7"/>
    <w:p>
      <w:pPr>
        <w:spacing w:after="0"/>
        <w:ind w:left="0"/>
        <w:jc w:val="both"/>
      </w:pPr>
      <w:r>
        <w:drawing>
          <wp:inline distT="0" distB="0" distL="0" distR="0">
            <wp:extent cx="7810500" cy="520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0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8"/>
    <w:p>
      <w:pPr>
        <w:spacing w:after="0"/>
        <w:ind w:left="0"/>
        <w:jc w:val="both"/>
      </w:pPr>
      <w:r>
        <w:drawing>
          <wp:inline distT="0" distB="0" distL="0" distR="0">
            <wp:extent cx="7810500" cy="510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9"/>
    <w:p>
      <w:pPr>
        <w:spacing w:after="0"/>
        <w:ind w:left="0"/>
        <w:jc w:val="both"/>
      </w:pPr>
      <w:r>
        <w:drawing>
          <wp:inline distT="0" distB="0" distL="0" distR="0">
            <wp:extent cx="7810500" cy="524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4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0"/>
    <w:p>
      <w:pPr>
        <w:spacing w:after="0"/>
        <w:ind w:left="0"/>
        <w:jc w:val="both"/>
      </w:pPr>
      <w:r>
        <w:drawing>
          <wp:inline distT="0" distB="0" distL="0" distR="0">
            <wp:extent cx="7810500" cy="534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4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1"/>
    <w:p>
      <w:pPr>
        <w:spacing w:after="0"/>
        <w:ind w:left="0"/>
        <w:jc w:val="both"/>
      </w:pPr>
      <w:r>
        <w:drawing>
          <wp:inline distT="0" distB="0" distL="0" distR="0">
            <wp:extent cx="7810500" cy="523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3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2"/>
    <w:p>
      <w:pPr>
        <w:spacing w:after="0"/>
        <w:ind w:left="0"/>
        <w:jc w:val="both"/>
      </w:pPr>
      <w:r>
        <w:drawing>
          <wp:inline distT="0" distB="0" distL="0" distR="0">
            <wp:extent cx="7810500" cy="511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1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3"/>
    <w:p>
      <w:pPr>
        <w:spacing w:after="0"/>
        <w:ind w:left="0"/>
        <w:jc w:val="both"/>
      </w:pPr>
      <w:r>
        <w:drawing>
          <wp:inline distT="0" distB="0" distL="0" distR="0">
            <wp:extent cx="7810500" cy="543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3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4"/>
    <w:p>
      <w:pPr>
        <w:spacing w:after="0"/>
        <w:ind w:left="0"/>
        <w:jc w:val="both"/>
      </w:pPr>
      <w:r>
        <w:drawing>
          <wp:inline distT="0" distB="0" distL="0" distR="0">
            <wp:extent cx="7810500" cy="529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5"/>
    <w:p>
      <w:pPr>
        <w:spacing w:after="0"/>
        <w:ind w:left="0"/>
        <w:jc w:val="both"/>
      </w:pPr>
      <w:r>
        <w:drawing>
          <wp:inline distT="0" distB="0" distL="0" distR="0">
            <wp:extent cx="7810500" cy="537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6"/>
    <w:p>
      <w:pPr>
        <w:spacing w:after="0"/>
        <w:ind w:left="0"/>
        <w:jc w:val="both"/>
      </w:pPr>
      <w:r>
        <w:drawing>
          <wp:inline distT="0" distB="0" distL="0" distR="0">
            <wp:extent cx="7810500" cy="533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7"/>
    <w:p>
      <w:pPr>
        <w:spacing w:after="0"/>
        <w:ind w:left="0"/>
        <w:jc w:val="both"/>
      </w:pPr>
      <w:r>
        <w:drawing>
          <wp:inline distT="0" distB="0" distL="0" distR="0">
            <wp:extent cx="7810500" cy="534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4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8"/>
    <w:p>
      <w:pPr>
        <w:spacing w:after="0"/>
        <w:ind w:left="0"/>
        <w:jc w:val="both"/>
      </w:pPr>
      <w:r>
        <w:drawing>
          <wp:inline distT="0" distB="0" distL="0" distR="0">
            <wp:extent cx="7810500" cy="529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Плану по управлению пастбищами и их использованию по Алакольскому району на 2023-2024 годы"</w:t>
            </w:r>
          </w:p>
        </w:tc>
      </w:tr>
    </w:tbl>
    <w:bookmarkStart w:name="z18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Календарный график по использованию пастбища, устанавливающий сезонные маршруты выпаса и передвижения сельскохозяйственных животных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перегона скота на пастбища и возврата скота из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I-декада марта II-декада мая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II-декада мая II-декада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II-декада октября II-декада ноября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III-декада ноября I-декада марта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II-декада марта II-декада мая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II-декада мая II-декада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II-декада октября II-декада ноября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III-декада ноября I-декада марта</w:t>
            </w:r>
          </w:p>
        </w:tc>
      </w:tr>
    </w:tbl>
    <w:bookmarkStart w:name="z19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продолжительность выпаса для крупного рогатого скота, мелкого рогатого скота, лошадей и верблюдов связана с максимальной глубиной снежного покрова с плотностью снега и другими факторами. Начало сроков выпаса весной не ранее чем через две недели после начала отрастания трав и окончание сроков выпаса скота будет зависеть от климатических условий конкретного года и могут сдвигаться на более ранние, либо более поздние сроки. Данные меры позволят предотвратить возможность деградации пастбищ и возникновение ветровой эрозии. Основными пользователями пастбищ на территории Алакольского района являются сельскохозяйственные формирования. Сельскохозяйственные животные населения населенных пунктов пасутся на землях населенных пунктов, сельскохозяйственных формирований и на землях запаса.</w:t>
      </w:r>
    </w:p>
    <w:bookmarkEnd w:id="180"/>
    <w:bookmarkStart w:name="z19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Водопой производится непосредственно из водопойных корыт, которыми оснащены артезианские скважины и колодцы.</w:t>
      </w:r>
    </w:p>
    <w:bookmarkEnd w:id="181"/>
    <w:bookmarkStart w:name="z19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2"/>
    <w:p>
      <w:pPr>
        <w:spacing w:after="0"/>
        <w:ind w:left="0"/>
        <w:jc w:val="both"/>
      </w:pPr>
      <w:r>
        <w:drawing>
          <wp:inline distT="0" distB="0" distL="0" distR="0">
            <wp:extent cx="7810500" cy="544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3"/>
    <w:p>
      <w:pPr>
        <w:spacing w:after="0"/>
        <w:ind w:left="0"/>
        <w:jc w:val="both"/>
      </w:pPr>
      <w:r>
        <w:drawing>
          <wp:inline distT="0" distB="0" distL="0" distR="0">
            <wp:extent cx="7810500" cy="524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4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4"/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5"/>
    <w:p>
      <w:pPr>
        <w:spacing w:after="0"/>
        <w:ind w:left="0"/>
        <w:jc w:val="both"/>
      </w:pPr>
      <w:r>
        <w:drawing>
          <wp:inline distT="0" distB="0" distL="0" distR="0">
            <wp:extent cx="7810500" cy="524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4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6"/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7"/>
    <w:p>
      <w:pPr>
        <w:spacing w:after="0"/>
        <w:ind w:left="0"/>
        <w:jc w:val="both"/>
      </w:pPr>
      <w:r>
        <w:drawing>
          <wp:inline distT="0" distB="0" distL="0" distR="0">
            <wp:extent cx="7810500" cy="535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5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8"/>
    <w:p>
      <w:pPr>
        <w:spacing w:after="0"/>
        <w:ind w:left="0"/>
        <w:jc w:val="both"/>
      </w:pPr>
      <w:r>
        <w:drawing>
          <wp:inline distT="0" distB="0" distL="0" distR="0">
            <wp:extent cx="78105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9"/>
    <w:p>
      <w:pPr>
        <w:spacing w:after="0"/>
        <w:ind w:left="0"/>
        <w:jc w:val="both"/>
      </w:pPr>
      <w:r>
        <w:drawing>
          <wp:inline distT="0" distB="0" distL="0" distR="0">
            <wp:extent cx="7810500" cy="520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0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0"/>
    <w:p>
      <w:pPr>
        <w:spacing w:after="0"/>
        <w:ind w:left="0"/>
        <w:jc w:val="both"/>
      </w:pPr>
      <w:r>
        <w:drawing>
          <wp:inline distT="0" distB="0" distL="0" distR="0">
            <wp:extent cx="7810500" cy="554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4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1"/>
    <w:p>
      <w:pPr>
        <w:spacing w:after="0"/>
        <w:ind w:left="0"/>
        <w:jc w:val="both"/>
      </w:pPr>
      <w:r>
        <w:drawing>
          <wp:inline distT="0" distB="0" distL="0" distR="0">
            <wp:extent cx="7810500" cy="543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3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2"/>
    <w:p>
      <w:pPr>
        <w:spacing w:after="0"/>
        <w:ind w:left="0"/>
        <w:jc w:val="both"/>
      </w:pPr>
      <w:r>
        <w:drawing>
          <wp:inline distT="0" distB="0" distL="0" distR="0">
            <wp:extent cx="7810500" cy="556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6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3"/>
    <w:p>
      <w:pPr>
        <w:spacing w:after="0"/>
        <w:ind w:left="0"/>
        <w:jc w:val="both"/>
      </w:pPr>
      <w:r>
        <w:drawing>
          <wp:inline distT="0" distB="0" distL="0" distR="0">
            <wp:extent cx="7810500" cy="521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4"/>
    <w:p>
      <w:pPr>
        <w:spacing w:after="0"/>
        <w:ind w:left="0"/>
        <w:jc w:val="both"/>
      </w:pPr>
      <w:r>
        <w:drawing>
          <wp:inline distT="0" distB="0" distL="0" distR="0">
            <wp:extent cx="7810500" cy="524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4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5"/>
    <w:p>
      <w:pPr>
        <w:spacing w:after="0"/>
        <w:ind w:left="0"/>
        <w:jc w:val="both"/>
      </w:pPr>
      <w:r>
        <w:drawing>
          <wp:inline distT="0" distB="0" distL="0" distR="0">
            <wp:extent cx="7810500" cy="521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6"/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7"/>
    <w:p>
      <w:pPr>
        <w:spacing w:after="0"/>
        <w:ind w:left="0"/>
        <w:jc w:val="both"/>
      </w:pPr>
      <w:r>
        <w:drawing>
          <wp:inline distT="0" distB="0" distL="0" distR="0">
            <wp:extent cx="7810500" cy="532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2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8"/>
    <w:p>
      <w:pPr>
        <w:spacing w:after="0"/>
        <w:ind w:left="0"/>
        <w:jc w:val="both"/>
      </w:pPr>
      <w:r>
        <w:drawing>
          <wp:inline distT="0" distB="0" distL="0" distR="0">
            <wp:extent cx="7810500" cy="574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4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9"/>
    <w:p>
      <w:pPr>
        <w:spacing w:after="0"/>
        <w:ind w:left="0"/>
        <w:jc w:val="both"/>
      </w:pPr>
      <w:r>
        <w:drawing>
          <wp:inline distT="0" distB="0" distL="0" distR="0">
            <wp:extent cx="7810500" cy="547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7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0"/>
    <w:p>
      <w:pPr>
        <w:spacing w:after="0"/>
        <w:ind w:left="0"/>
        <w:jc w:val="both"/>
      </w:pPr>
      <w:r>
        <w:drawing>
          <wp:inline distT="0" distB="0" distL="0" distR="0">
            <wp:extent cx="7810500" cy="535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5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1"/>
    <w:p>
      <w:pPr>
        <w:spacing w:after="0"/>
        <w:ind w:left="0"/>
        <w:jc w:val="both"/>
      </w:pPr>
      <w:r>
        <w:drawing>
          <wp:inline distT="0" distB="0" distL="0" distR="0">
            <wp:extent cx="7810500" cy="532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2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2"/>
    <w:p>
      <w:pPr>
        <w:spacing w:after="0"/>
        <w:ind w:left="0"/>
        <w:jc w:val="both"/>
      </w:pPr>
      <w:r>
        <w:drawing>
          <wp:inline distT="0" distB="0" distL="0" distR="0">
            <wp:extent cx="7810500" cy="533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3"/>
    <w:p>
      <w:pPr>
        <w:spacing w:after="0"/>
        <w:ind w:left="0"/>
        <w:jc w:val="both"/>
      </w:pPr>
      <w:r>
        <w:drawing>
          <wp:inline distT="0" distB="0" distL="0" distR="0">
            <wp:extent cx="78105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4"/>
    <w:p>
      <w:pPr>
        <w:spacing w:after="0"/>
        <w:ind w:left="0"/>
        <w:jc w:val="both"/>
      </w:pPr>
      <w:r>
        <w:drawing>
          <wp:inline distT="0" distB="0" distL="0" distR="0">
            <wp:extent cx="7810500" cy="530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0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media/document_image_rId105.jpeg" Type="http://schemas.openxmlformats.org/officeDocument/2006/relationships/image" Id="rId105"/><Relationship Target="media/document_image_rId106.jpeg" Type="http://schemas.openxmlformats.org/officeDocument/2006/relationships/image" Id="rId106"/><Relationship Target="media/document_image_rId107.jpeg" Type="http://schemas.openxmlformats.org/officeDocument/2006/relationships/image" Id="rId107"/><Relationship Target="media/document_image_rId108.jpeg" Type="http://schemas.openxmlformats.org/officeDocument/2006/relationships/image" Id="rId108"/><Relationship Target="media/document_image_rId109.jpeg" Type="http://schemas.openxmlformats.org/officeDocument/2006/relationships/image" Id="rId109"/><Relationship Target="media/document_image_rId110.jpeg" Type="http://schemas.openxmlformats.org/officeDocument/2006/relationships/image" Id="rId110"/><Relationship Target="media/document_image_rId111.jpeg" Type="http://schemas.openxmlformats.org/officeDocument/2006/relationships/image" Id="rId111"/><Relationship Target="media/document_image_rId112.jpeg" Type="http://schemas.openxmlformats.org/officeDocument/2006/relationships/image" Id="rId112"/><Relationship Target="media/document_image_rId113.jpeg" Type="http://schemas.openxmlformats.org/officeDocument/2006/relationships/image" Id="rId113"/><Relationship Target="media/document_image_rId114.jpeg" Type="http://schemas.openxmlformats.org/officeDocument/2006/relationships/image" Id="rId114"/><Relationship Target="media/document_image_rId115.jpeg" Type="http://schemas.openxmlformats.org/officeDocument/2006/relationships/image" Id="rId115"/><Relationship Target="media/document_image_rId116.jpeg" Type="http://schemas.openxmlformats.org/officeDocument/2006/relationships/image" Id="rId116"/><Relationship Target="media/document_image_rId117.jpeg" Type="http://schemas.openxmlformats.org/officeDocument/2006/relationships/image" Id="rId117"/><Relationship Target="media/document_image_rId118.jpeg" Type="http://schemas.openxmlformats.org/officeDocument/2006/relationships/image" Id="rId118"/><Relationship Target="media/document_image_rId119.jpeg" Type="http://schemas.openxmlformats.org/officeDocument/2006/relationships/image" Id="rId119"/><Relationship Target="media/document_image_rId120.jpeg" Type="http://schemas.openxmlformats.org/officeDocument/2006/relationships/image" Id="rId120"/><Relationship Target="media/document_image_rId121.jpeg" Type="http://schemas.openxmlformats.org/officeDocument/2006/relationships/image" Id="rId121"/><Relationship Target="media/document_image_rId122.jpeg" Type="http://schemas.openxmlformats.org/officeDocument/2006/relationships/image" Id="rId122"/><Relationship Target="media/document_image_rId123.jpeg" Type="http://schemas.openxmlformats.org/officeDocument/2006/relationships/image" Id="rId123"/><Relationship Target="media/document_image_rId124.jpeg" Type="http://schemas.openxmlformats.org/officeDocument/2006/relationships/image" Id="rId124"/><Relationship Target="media/document_image_rId125.jpeg" Type="http://schemas.openxmlformats.org/officeDocument/2006/relationships/image" Id="rId125"/><Relationship Target="media/document_image_rId126.jpeg" Type="http://schemas.openxmlformats.org/officeDocument/2006/relationships/image" Id="rId126"/><Relationship Target="media/document_image_rId127.jpeg" Type="http://schemas.openxmlformats.org/officeDocument/2006/relationships/image" Id="rId127"/><Relationship Target="media/document_image_rId128.jpeg" Type="http://schemas.openxmlformats.org/officeDocument/2006/relationships/image" Id="rId128"/><Relationship Target="media/document_image_rId129.jpeg" Type="http://schemas.openxmlformats.org/officeDocument/2006/relationships/image" Id="rId129"/><Relationship Target="media/document_image_rId130.jpeg" Type="http://schemas.openxmlformats.org/officeDocument/2006/relationships/image" Id="rId130"/><Relationship Target="media/document_image_rId131.jpeg" Type="http://schemas.openxmlformats.org/officeDocument/2006/relationships/image" Id="rId131"/><Relationship Target="media/document_image_rId132.jpeg" Type="http://schemas.openxmlformats.org/officeDocument/2006/relationships/image" Id="rId132"/><Relationship Target="media/document_image_rId133.jpeg" Type="http://schemas.openxmlformats.org/officeDocument/2006/relationships/image" Id="rId133"/><Relationship Target="media/document_image_rId134.jpeg" Type="http://schemas.openxmlformats.org/officeDocument/2006/relationships/image" Id="rId134"/><Relationship Target="media/document_image_rId135.jpeg" Type="http://schemas.openxmlformats.org/officeDocument/2006/relationships/image" Id="rId135"/><Relationship Target="media/document_image_rId136.jpeg" Type="http://schemas.openxmlformats.org/officeDocument/2006/relationships/image" Id="rId136"/><Relationship Target="media/document_image_rId137.jpeg" Type="http://schemas.openxmlformats.org/officeDocument/2006/relationships/image" Id="rId137"/><Relationship Target="media/document_image_rId138.jpeg" Type="http://schemas.openxmlformats.org/officeDocument/2006/relationships/image" Id="rId138"/><Relationship Target="media/document_image_rId139.jpeg" Type="http://schemas.openxmlformats.org/officeDocument/2006/relationships/image" Id="rId139"/><Relationship Target="media/document_image_rId140.jpeg" Type="http://schemas.openxmlformats.org/officeDocument/2006/relationships/image" Id="rId140"/><Relationship Target="media/document_image_rId141.jpeg" Type="http://schemas.openxmlformats.org/officeDocument/2006/relationships/image" Id="rId141"/><Relationship Target="media/document_image_rId142.jpeg" Type="http://schemas.openxmlformats.org/officeDocument/2006/relationships/image" Id="rId142"/><Relationship Target="media/document_image_rId143.jpeg" Type="http://schemas.openxmlformats.org/officeDocument/2006/relationships/image" Id="rId143"/><Relationship Target="media/document_image_rId144.jpeg" Type="http://schemas.openxmlformats.org/officeDocument/2006/relationships/image" Id="rId144"/><Relationship Target="media/document_image_rId145.jpeg" Type="http://schemas.openxmlformats.org/officeDocument/2006/relationships/image" Id="rId145"/><Relationship Target="media/document_image_rId146.jpeg" Type="http://schemas.openxmlformats.org/officeDocument/2006/relationships/image" Id="rId146"/><Relationship Target="media/document_image_rId147.jpeg" Type="http://schemas.openxmlformats.org/officeDocument/2006/relationships/image" Id="rId147"/><Relationship Target="media/document_image_rId148.jpeg" Type="http://schemas.openxmlformats.org/officeDocument/2006/relationships/image" Id="rId148"/><Relationship Target="media/document_image_rId149.jpeg" Type="http://schemas.openxmlformats.org/officeDocument/2006/relationships/image" Id="rId149"/><Relationship Target="media/document_image_rId150.jpeg" Type="http://schemas.openxmlformats.org/officeDocument/2006/relationships/image" Id="rId150"/><Relationship Target="media/document_image_rId151.jpeg" Type="http://schemas.openxmlformats.org/officeDocument/2006/relationships/image" Id="rId151"/><Relationship Target="media/document_image_rId152.jpeg" Type="http://schemas.openxmlformats.org/officeDocument/2006/relationships/image" Id="rId152"/><Relationship Target="media/document_image_rId153.jpeg" Type="http://schemas.openxmlformats.org/officeDocument/2006/relationships/image" Id="rId153"/><Relationship Target="media/document_image_rId154.jpeg" Type="http://schemas.openxmlformats.org/officeDocument/2006/relationships/image" Id="rId154"/><Relationship Target="media/document_image_rId155.jpeg" Type="http://schemas.openxmlformats.org/officeDocument/2006/relationships/image" Id="rId155"/><Relationship Target="media/document_image_rId156.jpeg" Type="http://schemas.openxmlformats.org/officeDocument/2006/relationships/image" Id="rId156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