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7806" w14:textId="5d17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Аксуского района от 21 апреля 2023 года № 98 "Об утверждении Методики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области Жетісу от 11 августа 2023 года № 275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Аксуского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Внести в постановление акимата Аксуского района от 21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бюджета"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второго абзаца пункта 5 и глава 6 Методики оценки деятельности административных государственных служащих корпуса "Б" местных исполнительных органов Аксуского района, а также приложения 9, 10 и 11 к Методики оценки деятельности административных государственных служащих корпуса "Б" местных исполнительных органов Аксуского района действуют до 31 августа 2023 года.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Аксуского района.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Аксуского района от "11" 08 2023 года №275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(руководители структурных подразделений), Е-R-1;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КЦИ должны иметь количественные и качественные индикаторы измеримости достижения целей и быть: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4"/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</w:tbl>
    <w:bookmarkStart w:name="z24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_____________________________________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(руководителя структурного подразделения/государственного органа)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_______________________________________________________ 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"Б"методом 360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5"/>
    <w:bookmarkStart w:name="z3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6"/>
    <w:bookmarkStart w:name="z34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97"/>
    <w:bookmarkStart w:name="z34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98"/>
    <w:bookmarkStart w:name="z34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Плановое 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03"/>
    <w:bookmarkStart w:name="z35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местных исполнительных органов Аксуского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6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7"/>
    <w:bookmarkStart w:name="z36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08"/>
    <w:bookmarkStart w:name="z37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09"/>
    <w:bookmarkStart w:name="z37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10"/>
    <w:bookmarkStart w:name="z37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11"/>
    <w:bookmarkStart w:name="z37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5"/>
    <w:bookmarkStart w:name="z3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6"/>
    <w:bookmarkStart w:name="z37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7"/>
    <w:bookmarkStart w:name="z37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8"/>
    <w:bookmarkStart w:name="z3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19"/>
    <w:bookmarkStart w:name="z38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0"/>
    <w:bookmarkStart w:name="z3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21"/>
    <w:bookmarkStart w:name="z3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