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58d4" w14:textId="cba5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города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10 мая 2023 года № 150.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города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Текели Курманбаеву С.К.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Текели № ____ от "__" ___________ 2023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Текели области Жетісу от 03.07.2023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12) пункта 2, абзац второй пункта 5 и глава 6 методики, приложения 9, 10, 11 к методике действуют до 31.08.2023 постановлением акимата города Текели области Жетісу от 03.07.2023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Методика оценки деятельности административных государственных служащих корпуса "Б" местных исполнительных органов города Текели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города Текели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утвержденного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оценки служащих корпуса "Б" методом ранжирования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Порядок оценки по методу 360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проведения калибровочных сессий и предоставления обратной связи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Порядок оценки достижения КЦИ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Рассмотрение результатов оценки Комиссией и обжалование результатов оценки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Методике оценки деятельности административных государственных служащих корпуса "Б" местных исполнительных органов города Текели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 ___________________________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руководителя структурного подразделения (государственного органа)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Методике оценки деятельности административных государственных служащих корпуса "Б" местных исполнительных органов города Текели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20"/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221"/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222"/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24"/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225"/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226"/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</w:t>
            </w:r>
          </w:p>
        </w:tc>
      </w:tr>
    </w:tbl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Методике оценки деятельности административных государственных служащих корпуса "Б" местных исполнительных органов города Текели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определения допустимой оценки в зависимости от процента реализации ключевого целевого индикатора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Методике оценки деятельности административных государственных служащих корпуса "Б" местных исполнительных органов города Текели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по методу ранжирования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_____________________________________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(руководителя структурного подразделения/государственного органа) 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_______________________________________________________ 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________________________________________________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Методике оценки деятельности административных государственных служащих корпуса "Б" местных исполнительных органов города Текели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Оценочный лист руководителей структурных подразделений методом 360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Методике оценки деятельности административных государственных служащих корпуса "Б" местных исполнительных органов города Текели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служащих корпуса "</w:t>
      </w:r>
      <w:r>
        <w:rPr>
          <w:rFonts w:ascii="Times New Roman"/>
          <w:b/>
          <w:i w:val="false"/>
          <w:color w:val="000000"/>
          <w:sz w:val="28"/>
        </w:rPr>
        <w:t>Б"методом</w:t>
      </w:r>
      <w:r>
        <w:rPr>
          <w:rFonts w:ascii="Times New Roman"/>
          <w:b/>
          <w:i w:val="false"/>
          <w:color w:val="000000"/>
          <w:sz w:val="28"/>
        </w:rPr>
        <w:t xml:space="preserve"> 360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 к Методике оценки деятельности административных государственных служащих корпуса "Б" местных исполнительных органов города Текели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 (для руководителей структурных подразделений)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 к Методике оценки деятельности административных государственных служащих корпуса "Б" местных исполнительных органов города Текели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Результат оценки служащего методом 360 градусов 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 к Методике оценки деятельности административных государственных служащих корпуса "Б" местных исполнительных органов города Текели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административного государственного служащего корпуса "Б"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21"/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322"/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323"/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25"/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326"/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327"/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 к Методике оценки деятельности административных государственных служащих корпуса "Б" местных исполнительных органов города Текели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 ___________________________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</w:t>
      </w:r>
    </w:p>
    <w:bookmarkEnd w:id="343"/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45"/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346"/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347"/>
          <w:bookmarkStart w:name="z3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49"/>
          <w:bookmarkStart w:name="z3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350"/>
          <w:bookmarkStart w:name="z3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351"/>
          <w:bookmarkStart w:name="z3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bookmarkStart w:name="z3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 к Методике оценки деятельности административных государственных служащих корпуса "Б" местных исполнительных органов города Текели</w:t>
      </w:r>
    </w:p>
    <w:bookmarkEnd w:id="353"/>
    <w:bookmarkStart w:name="z3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354"/>
    <w:bookmarkStart w:name="z36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 ___________________________</w:t>
      </w:r>
    </w:p>
    <w:bookmarkEnd w:id="355"/>
    <w:bookmarkStart w:name="z36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356"/>
    <w:bookmarkStart w:name="z3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</w:t>
      </w:r>
    </w:p>
    <w:bookmarkEnd w:id="357"/>
    <w:bookmarkStart w:name="z3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</w:t>
      </w:r>
    </w:p>
    <w:bookmarkEnd w:id="358"/>
    <w:bookmarkStart w:name="z3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</w:p>
    <w:bookmarkEnd w:id="359"/>
    <w:bookmarkStart w:name="z3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60"/>
    <w:bookmarkStart w:name="z3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361"/>
    <w:bookmarkStart w:name="z37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62"/>
    <w:bookmarkStart w:name="z3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363"/>
    <w:bookmarkStart w:name="z37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</w:t>
      </w:r>
    </w:p>
    <w:bookmarkEnd w:id="367"/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74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