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6cc01" w14:textId="e96cc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городу Талдыкорган на 2023-2024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Талдыкорган области Жетісу от 3 августа 2023 года № 7-45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пастбищах" Талдыкорганский городской маслихат РЕШИЛ: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городу Талдыкорган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решение Талдыкорганского городского маслихата от 11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89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по управлению пастбищами и их использованию по городу Талдыкорган на 2022-2023 годы".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заместителя акима города Р.Бершинбекова. 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Талдыкорганского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03 августа 2023 года № 7-45 "Об утверждении Плана по управлению пастбищами и их использованию по городу Талдыкорган на 2023-2024 годы"</w:t>
            </w:r>
          </w:p>
        </w:tc>
      </w:tr>
    </w:tbl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городу Талдыкорган на 2023-2024 годы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городу Талдыкорган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приказом Заместителя Премьер-Министра Республики Казахстан - Министра сельского хозяйства Республики Казахстан от 24 апреля 2017 года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рационального использования пастбищ" (зарегистрирован в Реестре государственной регистрации нормативных правовых актов № 15090), приказом Министра сельского хозяйства Республики Казахстан от 14 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3-3/332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№11064).</w:t>
      </w:r>
    </w:p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содержит: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1. Схему (карту) расположения пастбищ на территории города Талдыкорган в разрезе категорий земель, собственников земельных участков и землепользователей на основании правоустанавливающих документов,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Приемлемые схемы пастбищеоборотов,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Карту с обозначением внешних и внутренних границ и площадей пастбищ, в том числе сезонных, объектов пастбищной инфраструктуры,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Схему доступа пастбище пользователей к водоисточникам (озерам, рекам, прудам, ручьям, родникам, оросительным или обводнительным каналам, к наливным водопунктам), составленную согласно норме потребления воды,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Схему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Календарный график по использованию пастбищ, устанавливающий сезонные маршруты выпаса и передвижения сельскохозяйственных животных,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особенностей выпаса сельскохозяйственных животных на культурных и аридных пастбищах.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Согласно административно-территориальному делению в городе Талдыкорган имеются 2 сельских округа. В сельских округах действуют 2 скотомогильника.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Общая площадь города Талдыкорган – 38311 гектар. По категориям земли подразделяются на: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21266 гектар;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8098 гектар;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промышленности, транспорта, связи, для нужд космической деятельности, обороны, национальной безопасности и иного несельскохозяйственного назначения – 1176 гектар; 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особо охраняемых природных территорий – 28 гектар; 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– 106 гектар;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водного фонда – 121 гектар; 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запаса – 7516 гектар.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 города континентальный. Средняя температура января −11-13°С, июля 22-24°С. Среднее годовое количество осадков 350-400 мм. Основное их количество приходится на март – май и ноябрь – декабрь. Ветер в основном преобладает северо – восточном (34 %), северном (16 %) направлении.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Талдыкорган по природным условиям относится к предгорно-пустынно-степной зоне. Растения в основном полынно-типчаково-ковылные.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Плану по управлению пастбищами и их использованию по городу Талдыкорган на 2023-2024 годы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города Талдыкорган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7597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Плану по управлению пастбищами и их использованию по городу Талдыкорган на 2023-2024 годы</w:t>
            </w:r>
          </w:p>
        </w:tc>
      </w:tr>
    </w:tbl>
    <w:bookmarkStart w:name="z4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7978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Загон 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Плану по управлению пастбищами и их использованию по городу Талдыкорган на 2023-2024 годы </w:t>
            </w:r>
          </w:p>
        </w:tc>
      </w:tr>
    </w:tbl>
    <w:bookmarkStart w:name="z4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Плану по управлению пастбищами и их использованию по городу Талдыкорган на 2023-2024 годы</w:t>
            </w:r>
          </w:p>
        </w:tc>
      </w:tr>
    </w:tbl>
    <w:bookmarkStart w:name="z4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(рекам, ручьям, родникам, к наливным водопунктам), составленная согласно норме потребления воды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7216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Плану по управлению пастбищами и их использованию по городу Талдыкорган на 2023-2024 годы</w:t>
            </w:r>
          </w:p>
        </w:tc>
      </w:tr>
    </w:tbl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6"/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772400" cy="538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Плану по управлению пастбищами и их использованию по городу Талдыкорган на 2023-2024 годы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7343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Плану по управлению пастбищами и их использованию по городу Талдыкорган на 2023-2024 годы</w:t>
            </w:r>
          </w:p>
        </w:tc>
      </w:tr>
    </w:tbl>
    <w:bookmarkStart w:name="z5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2023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(март-июнь)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(июль-август)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(сентябрь-ноябрь)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