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95bd" w14:textId="5f295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акима города Талдыкорган, городских отделов и аппаратов акимов сельских округов города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области Жетісу от 16 мая 2023 года № 327. Утратило силу постановлением акимата города Талдыкорган области Жетісу от 10 сентября 2025 года № 567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Талдыкорган области Жетісу от 10.09.2025 </w:t>
      </w:r>
      <w:r>
        <w:rPr>
          <w:rFonts w:ascii="Times New Roman"/>
          <w:b w:val="false"/>
          <w:i w:val="false"/>
          <w:color w:val="ff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 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акимат города Талдыкорган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аппарата акима города Талдыкорган, городских отделов и аппаратов акимов сельских округов города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и.о.руководителя аппарата акима города Амиренову 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Талдыкорган № ____ от "__" ___________ 2023 года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акима города Талдыкорган, городских отделов и аппаратов акимов сельских округов города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акима города Талдыкорган, городских отделов и аппаратов акимов сельских округов города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Типовой методикой оценки деятельности административных государственных служащих корпуса "Б", утвержденного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постановлением акимата города Талдыкорган области Жетісу от 08.08.2023 </w:t>
      </w:r>
      <w:r>
        <w:rPr>
          <w:rFonts w:ascii="Times New Roman"/>
          <w:b w:val="false"/>
          <w:i w:val="false"/>
          <w:color w:val="00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Start w:name="z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ключевые целевые индикаторы (далее – КЦИ), методами ранжирования и 360 в зависимости от категории должности оцениваемого лица.</w:t>
      </w:r>
    </w:p>
    <w:bookmarkEnd w:id="19"/>
    <w:bookmarkStart w:name="z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города Талдыкорган области Жетісу от 08.08.2023 </w:t>
      </w:r>
      <w:r>
        <w:rPr>
          <w:rFonts w:ascii="Times New Roman"/>
          <w:b w:val="false"/>
          <w:i w:val="false"/>
          <w:color w:val="00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 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акимата города Талдыкорган области Жетісу от 08.08.2023 </w:t>
      </w:r>
      <w:r>
        <w:rPr>
          <w:rFonts w:ascii="Times New Roman"/>
          <w:b w:val="false"/>
          <w:i w:val="false"/>
          <w:color w:val="00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акимата города Талдыкорган области Жетісу от 08.08.2023 </w:t>
      </w:r>
      <w:r>
        <w:rPr>
          <w:rFonts w:ascii="Times New Roman"/>
          <w:b w:val="false"/>
          <w:i w:val="false"/>
          <w:color w:val="00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6"/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4.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76"/>
    <w:bookmarkStart w:name="z8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8"/>
    <w:bookmarkStart w:name="z9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1"/>
    <w:bookmarkStart w:name="z13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Переходные положения.</w:t>
      </w:r>
    </w:p>
    <w:bookmarkEnd w:id="137"/>
    <w:bookmarkStart w:name="z2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главой 6 в соответствии постановлением акимата города Талдыкорган области Жетісу от 17.07.2023 </w:t>
      </w:r>
      <w:r>
        <w:rPr>
          <w:rFonts w:ascii="Times New Roman"/>
          <w:b w:val="false"/>
          <w:i w:val="false"/>
          <w:color w:val="ff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действует до 31.08.2023).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Оценка деятельности служащих корпуса "Б", находящихся в социальном отпуске в период работы с 1 июля 2021 года по 31 декабря 2022 года, находящихся при временной нетрудоспособности, осуществляется в порядке, установленном главой 6 настоящей Методики.</w:t>
      </w:r>
    </w:p>
    <w:bookmarkStart w:name="z2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 корпуса "Б" осуществляется путем направления заказного письма с уведомлением 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регистрацию уведомления или приглашения.</w:t>
      </w:r>
    </w:p>
    <w:bookmarkEnd w:id="139"/>
    <w:bookmarkStart w:name="z2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(кадровая служба) государственного органа координирует работу по проведению соответствующей оценки деятельности служащих корпуса "Б", находящихся в социальных отпусках за период работы с 1 июля 2021 года по 31 декабря 2022 года.</w:t>
      </w:r>
    </w:p>
    <w:bookmarkEnd w:id="140"/>
    <w:bookmarkStart w:name="z2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деятельности, лиц, указанных в части первой настоящего пункта, осуществляется в порядке согласно приложению 9 к настоящей Методике.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Переходные положения.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главой 6 в соответствии постановлением акимата города Талдыкорган области Жетісу от 08.08.2023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действует до 31.08.2023).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Оценка деятельности служащих корпуса "Б", находящихся в социальном отпуске в период работы с 1 июля 2021 года по 31 декабря 2022 года, находящихся при временной нетрудоспособности, осуществляется в порядке, установленном главой 6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 корпуса "Б" осуществляется путем направления заказного письма с уведомлением 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регистрацию уведомления или приглашения.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(кадровая служба) государственного органа координирует работу по проведению соответствующей оценки деятельности служащих корпуса "Б", находящихся в социальных отпусках за период работы с 1 июля 2021 года по 31 декабря 2022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деятельности, лиц, указанных в части первой настоящего пункта, осуществляется в порядке согласно приложению 9 к настоящей Методике.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оценки деятельности административных государственных служащих корпуса "Б" аппарата акима города Талдыкорган, городских отделов и аппаратов акимов сельских округов города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Вышестоящий руководитель ___________________________ (фамилия, инициалы)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</w:t>
      </w:r>
    </w:p>
    <w:bookmarkEnd w:id="145"/>
    <w:bookmarkStart w:name="z152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________________________________________год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(период, на который составляется индивидуальный план)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служащего:____________________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аппарата акима города Талдыкорган, городских отделов и аппаратов акимов сельских округов города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 (Ф.И.О., должность оцениваемого лица)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(оцениваемый период)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аппарата акима города Талдыкорган, городских отделов и аппаратов акимов сельских округов города</w:t>
            </w:r>
          </w:p>
        </w:tc>
      </w:tr>
    </w:tbl>
    <w:bookmarkStart w:name="z181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аппарата акима города Талдыкорган, городских отделов и аппаратов акимов сельских округов города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5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(руководителя структурного подразделения/государственного органа) ______________________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 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Методике оценки деятельности административных государственных служащих корпуса "Б" аппарата акима города Талдыкорган, городских отделов и аппаратов акимов сельских округов города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3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84"/>
    <w:bookmarkStart w:name="z20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185"/>
    <w:bookmarkStart w:name="z20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86"/>
    <w:bookmarkStart w:name="z20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87"/>
    <w:bookmarkStart w:name="z20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8"/>
    <w:bookmarkStart w:name="z20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89"/>
    <w:bookmarkStart w:name="z2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90"/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91"/>
    <w:bookmarkStart w:name="z2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bookmarkEnd w:id="197"/>
    <w:bookmarkStart w:name="z21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98"/>
    <w:bookmarkStart w:name="z21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99"/>
    <w:bookmarkStart w:name="z21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00"/>
    <w:bookmarkStart w:name="z22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01"/>
    <w:bookmarkStart w:name="z2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02"/>
    <w:bookmarkStart w:name="z22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 оценки деятельности административных государственных служащих корпуса "Б" аппарата акима города Талдыкорган, городских отделов и аппаратов акимов сельских округов города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5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204"/>
    <w:bookmarkStart w:name="z22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05"/>
    <w:bookmarkStart w:name="z22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06"/>
    <w:bookmarkStart w:name="z22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07"/>
    <w:bookmarkStart w:name="z22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08"/>
    <w:bookmarkStart w:name="z23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09"/>
    <w:bookmarkStart w:name="z23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10"/>
    <w:bookmarkStart w:name="z23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11"/>
    <w:bookmarkStart w:name="z23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12"/>
    <w:bookmarkStart w:name="z23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bookmarkEnd w:id="219"/>
    <w:bookmarkStart w:name="z24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20"/>
    <w:bookmarkStart w:name="z24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21"/>
    <w:bookmarkStart w:name="z24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22"/>
    <w:bookmarkStart w:name="z24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23"/>
    <w:bookmarkStart w:name="z24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24"/>
    <w:bookmarkStart w:name="z24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 оценки деятельности административных государственных служащих корпуса "Б" аппарата акима города Талдыкорган, городских отделов и аппаратов акимов сельских округов города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9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226"/>
    <w:bookmarkStart w:name="z25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руководителя структурного подразделения ____________________________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5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28"/>
    <w:bookmarkStart w:name="z25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 оценки деятельности административных государственных служащих корпуса "Б" аппарата акима города Талдыкорган, городских отделов и аппаратов акимов сельских округов города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5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</w:t>
      </w:r>
    </w:p>
    <w:bookmarkEnd w:id="230"/>
    <w:bookmarkStart w:name="z25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служащих корпуса "Б")</w:t>
      </w:r>
    </w:p>
    <w:bookmarkEnd w:id="231"/>
    <w:bookmarkStart w:name="z25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оцениваемого служащего __________________________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5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34"/>
    <w:bookmarkStart w:name="z26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типовой Методике оценки деятельности административных государственных служащих 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приложением 9 постановления акимата города Талдыкорган области Жетісу от 08.08.2023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действует до 31.08.2023).</w:t>
      </w:r>
    </w:p>
    <w:bookmarkStart w:name="z42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оценки деятельности административных государственных служащих корпуса "Б" за период работы с 1 июля 2021 года по 31 декабря 2022 года</w:t>
      </w:r>
    </w:p>
    <w:bookmarkEnd w:id="236"/>
    <w:bookmarkStart w:name="z43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7"/>
    <w:bookmarkStart w:name="z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оценки деятельности административных государственных служащих корпуса "Б" (далее – Порядок) регулирует оценку деятельности административных государственных служащих корпуса "Б", находящихся в социальных отпусках, периоде временной нетрудоспособности (далее – служащие корпуса "Б") за период работы с 1 июля 2021 года по 31 декабря 2022 года.</w:t>
      </w:r>
    </w:p>
    <w:bookmarkEnd w:id="238"/>
    <w:bookmarkStart w:name="z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настоящем Порядке:</w:t>
      </w:r>
    </w:p>
    <w:bookmarkEnd w:id="239"/>
    <w:bookmarkStart w:name="z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240"/>
    <w:bookmarkStart w:name="z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241"/>
    <w:bookmarkStart w:name="z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планом развития государственного органа, 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242"/>
    <w:bookmarkStart w:name="z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43"/>
    <w:bookmarkStart w:name="z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проводится при наличии утвержденных индивидуальных планов работы на соответствующий период.</w:t>
      </w:r>
    </w:p>
    <w:bookmarkEnd w:id="244"/>
    <w:bookmarkStart w:name="z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 проходят оценку без их участия.</w:t>
      </w:r>
    </w:p>
    <w:bookmarkEnd w:id="245"/>
    <w:bookmarkStart w:name="z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служащих корпуса "Б" государственных органов, в которых введена система автоматизированной оценки проводится в порядке, определенном внутренними документами данных государственных органов.</w:t>
      </w:r>
    </w:p>
    <w:bookmarkEnd w:id="246"/>
    <w:bookmarkStart w:name="z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его пребывания в оцениваемом периоде на конкретной должности составляет менее одного месяца.</w:t>
      </w:r>
    </w:p>
    <w:bookmarkEnd w:id="247"/>
    <w:bookmarkStart w:name="z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248"/>
    <w:bookmarkStart w:name="z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249"/>
    <w:bookmarkStart w:name="z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проводится по достижению КЦИ.</w:t>
      </w:r>
    </w:p>
    <w:bookmarkEnd w:id="250"/>
    <w:bookmarkStart w:name="z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выполнения КЦИ являются основанием для принятия решений по выплате бонусов.</w:t>
      </w:r>
    </w:p>
    <w:bookmarkEnd w:id="251"/>
    <w:bookmarkStart w:name="z58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2"/>
    <w:bookmarkStart w:name="z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1 к настоящему Порядку.</w:t>
      </w:r>
    </w:p>
    <w:bookmarkEnd w:id="253"/>
    <w:bookmarkStart w:name="z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Индивидуальный план работы, с соответствующими КЦИ, утверждается вышестоящим руководителем.</w:t>
      </w:r>
    </w:p>
    <w:bookmarkEnd w:id="254"/>
    <w:bookmarkStart w:name="z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255"/>
    <w:bookmarkStart w:name="z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КЦИ являются: </w:t>
      </w:r>
    </w:p>
    <w:bookmarkEnd w:id="256"/>
    <w:bookmarkStart w:name="z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257"/>
    <w:bookmarkStart w:name="z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258"/>
    <w:bookmarkStart w:name="z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259"/>
    <w:bookmarkStart w:name="z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260"/>
    <w:bookmarkStart w:name="z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261"/>
    <w:bookmarkStart w:name="z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КЦИ составляет 5.</w:t>
      </w:r>
    </w:p>
    <w:bookmarkEnd w:id="262"/>
    <w:bookmarkStart w:name="z69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63"/>
    <w:bookmarkStart w:name="z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проведения оценки непосредственный руководитель служащего корпуса "Б" заполняет лист оценки по КЦИ по форме, согласно приложению 2 к настоящему Порядку, и подписывает его.</w:t>
      </w:r>
    </w:p>
    <w:bookmarkEnd w:id="264"/>
    <w:bookmarkStart w:name="z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65"/>
    <w:bookmarkStart w:name="z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266"/>
    <w:bookmarkStart w:name="z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267"/>
    <w:bookmarkStart w:name="z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268"/>
    <w:bookmarkStart w:name="z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269"/>
    <w:bookmarkStart w:name="z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270"/>
    <w:bookmarkStart w:name="z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71"/>
    <w:bookmarkStart w:name="z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72"/>
    <w:bookmarkStart w:name="z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273"/>
    <w:bookmarkStart w:name="z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274"/>
    <w:bookmarkStart w:name="z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275"/>
    <w:bookmarkStart w:name="z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Оценочный лист направляется на доработку в случае недостаточности либо недостоверности подтверждающих достижения КЦИ фактов. </w:t>
      </w:r>
    </w:p>
    <w:bookmarkEnd w:id="276"/>
    <w:bookmarkStart w:name="z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277"/>
    <w:bookmarkStart w:name="z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278"/>
    <w:bookmarkStart w:name="z85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Рассмотрение результатов оценки Комиссией и обжалование результатов оценки</w:t>
      </w:r>
    </w:p>
    <w:bookmarkEnd w:id="279"/>
    <w:bookmarkStart w:name="z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280"/>
    <w:bookmarkStart w:name="z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Заседание Комиссии считается правомочным, если на нем присутствовали не менее двух третей ее состава.</w:t>
      </w:r>
    </w:p>
    <w:bookmarkEnd w:id="281"/>
    <w:bookmarkStart w:name="z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282"/>
    <w:bookmarkStart w:name="z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Решение Комиссии принимается открытым голосованием.</w:t>
      </w:r>
    </w:p>
    <w:bookmarkEnd w:id="283"/>
    <w:bookmarkStart w:name="z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284"/>
    <w:bookmarkStart w:name="z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285"/>
    <w:bookmarkStart w:name="z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286"/>
    <w:bookmarkStart w:name="z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предоставляет на заседание Комиссии следующие документы:</w:t>
      </w:r>
    </w:p>
    <w:bookmarkEnd w:id="287"/>
    <w:bookmarkStart w:name="z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288"/>
    <w:bookmarkStart w:name="z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3 к настоящему Порядку (далее – протокол).</w:t>
      </w:r>
    </w:p>
    <w:bookmarkEnd w:id="289"/>
    <w:bookmarkStart w:name="z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Комиссия рассматривает результаты оценки и принимает одно из следующих решений:</w:t>
      </w:r>
    </w:p>
    <w:bookmarkEnd w:id="290"/>
    <w:bookmarkStart w:name="z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291"/>
    <w:bookmarkStart w:name="z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292"/>
    <w:bookmarkStart w:name="z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293"/>
    <w:bookmarkStart w:name="z1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Результаты оценки утверждаются уполномоченным лицом и фиксируются в протоколе.</w:t>
      </w:r>
    </w:p>
    <w:bookmarkEnd w:id="294"/>
    <w:bookmarkStart w:name="z1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295"/>
    <w:bookmarkStart w:name="z1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296"/>
    <w:bookmarkStart w:name="z1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297"/>
    <w:bookmarkStart w:name="z1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298"/>
    <w:bookmarkStart w:name="z1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299"/>
    <w:bookmarkStart w:name="z1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Служащий корпуса "Б" вправе обжаловать результаты оценки в судебном порядке.</w:t>
      </w:r>
    </w:p>
    <w:bookmarkEnd w:id="300"/>
    <w:bookmarkStart w:name="z1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Порядку оценки деятельности административных государственных служащих корпуса "Б"</w:t>
      </w:r>
    </w:p>
    <w:bookmarkEnd w:id="3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15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302"/>
    <w:bookmarkStart w:name="z11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___________________________________год</w:t>
      </w:r>
    </w:p>
    <w:bookmarkEnd w:id="303"/>
    <w:bookmarkStart w:name="z11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304"/>
    <w:bookmarkStart w:name="z11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bookmarkEnd w:id="305"/>
    <w:bookmarkStart w:name="z11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</w:t>
      </w:r>
    </w:p>
    <w:bookmarkEnd w:id="306"/>
    <w:bookmarkStart w:name="z12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достиже-ния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Порядку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139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312"/>
    <w:bookmarkStart w:name="z14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313"/>
    <w:bookmarkStart w:name="z14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314"/>
    <w:bookmarkStart w:name="z14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315"/>
    <w:bookmarkStart w:name="z14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</w:t>
      </w:r>
    </w:p>
    <w:bookmarkEnd w:id="319"/>
    <w:bookmarkStart w:name="z14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320"/>
    <w:bookmarkStart w:name="z14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Служащий 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Порядку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 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подпись ________________</w:t>
            </w:r>
          </w:p>
        </w:tc>
      </w:tr>
    </w:tbl>
    <w:bookmarkStart w:name="z165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324"/>
    <w:bookmarkStart w:name="z16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25"/>
    <w:bookmarkStart w:name="z16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326"/>
    <w:bookmarkStart w:name="z16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27"/>
    <w:bookmarkStart w:name="z16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328"/>
    <w:bookmarkStart w:name="z17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оценки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Комиссии: </w:t>
      </w:r>
    </w:p>
    <w:bookmarkEnd w:id="330"/>
    <w:bookmarkStart w:name="z17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331"/>
    <w:bookmarkStart w:name="z17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332"/>
    <w:bookmarkStart w:name="z17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333"/>
    <w:bookmarkStart w:name="z17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34"/>
    <w:bookmarkStart w:name="z17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335"/>
    <w:bookmarkStart w:name="z17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36"/>
    <w:bookmarkStart w:name="z17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337"/>
    <w:bookmarkStart w:name="z17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