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742ce1" w14:textId="5742ce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решение маслихата области Жетісу от 16 мая 2023 года № 3-25 "Об утверждении Методики оценки деятельности административных государственных служащих корпуса "Б" аппарата маслихата области Жетісу"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области Жетісу от 23 августа 2023 года № 6-37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33 Закона Республики Казахстан "О государственной службе Республики Казахстан", приказом Председателя Агентства Республики Казахстан по делам государственной службы от 17 мая 2023 года № 113 "О внесении изменений и дополнений в приказ Председателя Агентства Республики Казахстан по делам государственной службы и противодействию коррупции от 16 января 2018 года </w:t>
      </w:r>
      <w:r>
        <w:rPr>
          <w:rFonts w:ascii="Times New Roman"/>
          <w:b w:val="false"/>
          <w:i w:val="false"/>
          <w:color w:val="000000"/>
          <w:sz w:val="28"/>
        </w:rPr>
        <w:t>№ 13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некоторых вопросах оценки деятельности административных государственных служащих" (зарегистрирован в Реестре государственной регистрации нормативных правовых актов № 181562), маслихат области Жетісу РЕШИЛ: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маслихата области Жетісу "Об утверждении Методики оценки деятельности административных государственных служащих корпуса "Б" аппарата маслихата области Жетісу" от 16 мая 2023 года </w:t>
      </w:r>
      <w:r>
        <w:rPr>
          <w:rFonts w:ascii="Times New Roman"/>
          <w:b w:val="false"/>
          <w:i w:val="false"/>
          <w:color w:val="000000"/>
          <w:sz w:val="28"/>
        </w:rPr>
        <w:t>№ 3-25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следующие изменения и дополнения: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Методике оценки деятельности административных государственных служащих корпуса "Б" аппарата маслихата области Жетісу, утвержденной указанным решением: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2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подпункт 11) изложить в следующей редакции: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"11) оцениваемый период – период оценки результатов работы государственного служащего;";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подпунктом 12) следующего содержания: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индивидуальный план работы – документ, предусматривающий КЦИ служащего корпуса "Б" на оцениваемый период, и составляемый совместно с непосредственным руководителем и утверждаемый вышестоящим руководителем.";</w:t>
      </w:r>
    </w:p>
    <w:bookmarkEnd w:id="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"3. Оценка деятельности административных государственных служащих корпуса "Б" (далее – оценка) проводится для определения эффективности и качества их работы посредством единой информационной системы по управлению персоналом (далее – информационная система). При этом в случае отсутствия технической возможности оценка проводится на бумажных носителях, либо в информационных системах, функционирующих в государственных органах.</w:t>
      </w:r>
    </w:p>
    <w:bookmarkEnd w:id="8"/>
    <w:bookmarkStart w:name="z1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Оценка осуществляется на основании результатов достижения КЦИ, методами ранжирования и 360 в зависимости от категории должности оцениваемого лица.</w:t>
      </w:r>
    </w:p>
    <w:bookmarkEnd w:id="9"/>
    <w:bookmarkStart w:name="z1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Оценка служащих корпуса "Б" государственных органов, в которых введена система автоматизированной оценки проводится с учетом особенностей, определенными внутренними документами данных государственных органов.";</w:t>
      </w:r>
    </w:p>
    <w:bookmarkEnd w:id="1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0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"5. Оценка не проводится в случаях, если срок пребывания оцениваемого служащего на конкретной должности в оцениваемом периоде составляет менее одного месяца. Если в период проведения оценки оцениваемый служащий находится в трудовом или социальном отпуске, периоде временной нетрудоспособности, командировке, стажировке, переподготовке или повышении квалификации, оценка служащего по достижению КЦИ, оценка по методу ранжирования и/или 360 проводится без его участия в установленные пунктом 4 сроки.</w:t>
      </w:r>
    </w:p>
    <w:bookmarkEnd w:id="11"/>
    <w:bookmarkStart w:name="z21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 оценка служащих находящихся в социальных отпусках, периоде временной нетрудоспособности за период работы с 1 июля 2021 года по 31 декабря 2022 года осуществляется в порядке установленным главой 6 настоящей Методики.";</w:t>
      </w:r>
    </w:p>
    <w:bookmarkEnd w:id="1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3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"8. Результаты достижения КЦИ и результаты оценки по методу ранжирования являются основанием для принятия решений по выплате бонусов, поощрению, обучению, ротации, повышению, понижению в государственной должности либо увольнению.";</w:t>
      </w:r>
    </w:p>
    <w:bookmarkEnd w:id="1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5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"11. Лицо, на которое возложено исполнение обязанностей службы управления персоналом обеспечивает ознакомление оцениваемого служащего с результатами оценки в течение двух рабочих дней со дня ее завершения.</w:t>
      </w:r>
    </w:p>
    <w:bookmarkEnd w:id="14"/>
    <w:bookmarkStart w:name="z26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Ознакомление служащих, указанных в части второй пункта 5 настоящей Методики, осуществляется посредством направления заказного письма с уведомлением о его вручении и/или телефонограммы и/или телеграммы и/или текстового сообщения по абонентскому номеру сотовой связи или по электронному адресу либо с использованием иных средств связи, обеспечивающих фиксацию извещения или вызова.";</w:t>
      </w:r>
    </w:p>
    <w:bookmarkEnd w:id="15"/>
    <w:bookmarkStart w:name="z27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</w:t>
      </w:r>
      <w:r>
        <w:rPr>
          <w:rFonts w:ascii="Times New Roman"/>
          <w:b w:val="false"/>
          <w:i w:val="false"/>
          <w:color w:val="000000"/>
          <w:sz w:val="28"/>
        </w:rPr>
        <w:t>главой 6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следующего содержания:</w:t>
      </w:r>
    </w:p>
    <w:bookmarkEnd w:id="16"/>
    <w:bookmarkStart w:name="z28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"Глава 6. Порядок оценки деятельности административных государственных служащих корпуса "Б" аппарата маслихата области Жетісу за период работы с 1 июля 2021 года по 31 декабря 2022 года, находящихся в социальных отпусках, периоде временной нетрудоспособности.</w:t>
      </w:r>
    </w:p>
    <w:bookmarkEnd w:id="17"/>
    <w:bookmarkStart w:name="z29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43. КЦИ определяются непосредственным руководителем в индивидуальном плане работы административного государственного служащего корпуса "Б", составляемого в течение 10 рабочих дней после начала оцениваемого периода по форме, согласно приложению 9 к Типовой Методике.</w:t>
      </w:r>
    </w:p>
    <w:bookmarkEnd w:id="18"/>
    <w:bookmarkStart w:name="z30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44. Индивидуальный план работы, с соответствующими КЦИ, утверждается вышестоящим руководителем.</w:t>
      </w:r>
    </w:p>
    <w:bookmarkEnd w:id="19"/>
    <w:bookmarkStart w:name="z31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45. В случае если непосредственным руководителем служащего корпуса "Б" является первый руководитель государственного органа (местного представительного органа), индивидуальный план работы утверждается данным должностным лицом.</w:t>
      </w:r>
    </w:p>
    <w:bookmarkEnd w:id="20"/>
    <w:bookmarkStart w:name="z32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46. КЦИ являются:</w:t>
      </w:r>
    </w:p>
    <w:bookmarkEnd w:id="21"/>
    <w:bookmarkStart w:name="z33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конкретными (точно определяется результат с указанием ожидаемого положительного изменения, который необходимо достичь);</w:t>
      </w:r>
    </w:p>
    <w:bookmarkEnd w:id="22"/>
    <w:bookmarkStart w:name="z34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измеримыми (определяются конкретные критерии для измерения достижения КЦИ);</w:t>
      </w:r>
    </w:p>
    <w:bookmarkEnd w:id="23"/>
    <w:bookmarkStart w:name="z35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достижимыми (КЦИ определяются с учетом имеющихся ресурсов, полномочий и ограничений);</w:t>
      </w:r>
    </w:p>
    <w:bookmarkEnd w:id="24"/>
    <w:bookmarkStart w:name="z36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ограниченными во времени (определяется срок достижения КЦИ в течение оцениваемого периода);</w:t>
      </w:r>
    </w:p>
    <w:bookmarkEnd w:id="25"/>
    <w:bookmarkStart w:name="z37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ориентированы на реализацию стратегических целей государственного органа, соглашения служащего корпуса "А".</w:t>
      </w:r>
    </w:p>
    <w:bookmarkEnd w:id="26"/>
    <w:bookmarkStart w:name="z38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47. Количество КЦИ составляет 5.</w:t>
      </w:r>
    </w:p>
    <w:bookmarkEnd w:id="27"/>
    <w:bookmarkStart w:name="z39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Параграф 1. Порядок оценки достижения КЦИ</w:t>
      </w:r>
    </w:p>
    <w:bookmarkEnd w:id="28"/>
    <w:bookmarkStart w:name="z40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48. Для проведения оценки непосредственный руководитель служащего корпуса "Б" заполняет лист оценки по КЦИ по форме, согласно приложению 10 к Типовой Методике, и подписывает его.</w:t>
      </w:r>
    </w:p>
    <w:bookmarkEnd w:id="29"/>
    <w:bookmarkStart w:name="z41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49. Оценка реализации индивидуального плана работы осуществляется по итогам года, на который составлялся индивидуальный план работы, на основе оценки достижения КЦИ в следующем порядке:</w:t>
      </w:r>
    </w:p>
    <w:bookmarkEnd w:id="30"/>
    <w:bookmarkStart w:name="z42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достижении всех КЦИ ставится оценка "Выполняет функциональные обязанности эффективно".</w:t>
      </w:r>
    </w:p>
    <w:bookmarkEnd w:id="31"/>
    <w:bookmarkStart w:name="z43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достижении 4 из 5 КЦИ ставится оценка "Выполняет функциональные обязанности надлежащим образом".</w:t>
      </w:r>
    </w:p>
    <w:bookmarkEnd w:id="32"/>
    <w:bookmarkStart w:name="z44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достижении 3 из 5 КЦИ ставится оценка "Выполняет функциональные обязанности удовлетворительно".</w:t>
      </w:r>
    </w:p>
    <w:bookmarkEnd w:id="33"/>
    <w:bookmarkStart w:name="z45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достижении менее 3 из 5 КЦИ ставится оценка "Выполняет функциональные обязанности не удовлетворительно".</w:t>
      </w:r>
    </w:p>
    <w:bookmarkEnd w:id="34"/>
    <w:bookmarkStart w:name="z46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Достижение КЦИ предусматривает полное исполнение предусмотренных индивидуальным планом показателей.</w:t>
      </w:r>
    </w:p>
    <w:bookmarkEnd w:id="35"/>
    <w:bookmarkStart w:name="z47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50. После заполнения оценочного листа непосредственным руководителем, он вносится на рассмотрение вышестоящему руководителю.</w:t>
      </w:r>
    </w:p>
    <w:bookmarkEnd w:id="36"/>
    <w:bookmarkStart w:name="z48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51. В случае если непосредственным руководителем служащего корпуса "Б" является первый руководитель государственного органа, оценочный лист вносится на его рассмотрение.</w:t>
      </w:r>
    </w:p>
    <w:bookmarkEnd w:id="37"/>
    <w:bookmarkStart w:name="z49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52. По итогам рассмотрения оценочного листа служащего корпуса "Б" вышестоящим руководителем принимается одно из следующих решений:</w:t>
      </w:r>
    </w:p>
    <w:bookmarkEnd w:id="38"/>
    <w:bookmarkStart w:name="z50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согласиться с оценкой;</w:t>
      </w:r>
    </w:p>
    <w:bookmarkEnd w:id="39"/>
    <w:bookmarkStart w:name="z51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направить на доработку.</w:t>
      </w:r>
    </w:p>
    <w:bookmarkEnd w:id="40"/>
    <w:bookmarkStart w:name="z52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53. Оценочный лист направляется на доработку в случае недостаточности либо недостоверности подтверждающих достижения КЦИ фактов.</w:t>
      </w:r>
    </w:p>
    <w:bookmarkEnd w:id="41"/>
    <w:bookmarkStart w:name="z53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54. Повторное внесение оценочного листа на рассмотрение вышестоящего руководителя осуществляется не позднее 2 рабочих дней со дня направления на доработку.</w:t>
      </w:r>
    </w:p>
    <w:bookmarkEnd w:id="42"/>
    <w:bookmarkStart w:name="z54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55. После подписания вышестоящим руководителем оценочного листа служба управления персоналом не позднее 2 рабочих дней выносит его на рассмотрение Комиссии.</w:t>
      </w:r>
    </w:p>
    <w:bookmarkEnd w:id="43"/>
    <w:bookmarkStart w:name="z55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Параграф 2. Рассмотрение результатов оценки Комиссией и обжалование результатов оценки</w:t>
      </w:r>
    </w:p>
    <w:bookmarkEnd w:id="44"/>
    <w:bookmarkStart w:name="z56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56. Лицо, на которое возложено исполнение обязанностей службы управления персоналом формирует график проведения оценки по согласованию с председателем Комиссии и обеспечивает уведомление лиц, осуществляющих оценку, о ее проведении за три рабочих дня.</w:t>
      </w:r>
    </w:p>
    <w:bookmarkEnd w:id="45"/>
    <w:bookmarkStart w:name="z57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57. Заседание Комиссии считается правомочным, если на нем присутствовали не менее двух третей ее состава.</w:t>
      </w:r>
    </w:p>
    <w:bookmarkEnd w:id="46"/>
    <w:bookmarkStart w:name="z58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58. Замена отсутствующего члена или председателя Комиссии осуществляется по решению уполномоченного лица путем внесения изменения в приказ о создании Комиссии.</w:t>
      </w:r>
    </w:p>
    <w:bookmarkEnd w:id="47"/>
    <w:bookmarkStart w:name="z59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59. Решение Комиссии принимается открытым голосованием.</w:t>
      </w:r>
    </w:p>
    <w:bookmarkEnd w:id="48"/>
    <w:bookmarkStart w:name="z60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60. Результаты голосования определяются большинством голосов членов Комиссии. При равенстве голосов голос председателя Комиссии является решающим.</w:t>
      </w:r>
    </w:p>
    <w:bookmarkEnd w:id="49"/>
    <w:bookmarkStart w:name="z61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61. Секретарем Комиссии является сотрудник службы управления персоналом. Секретарь Комиссии не принимает участие в голосовании.</w:t>
      </w:r>
    </w:p>
    <w:bookmarkEnd w:id="50"/>
    <w:bookmarkStart w:name="z62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62. Лицо, на которое возложено исполнение обязанностей службы управления персоналом обеспечивает проведение заседания Комиссии в соответствии со сроками, согласованными с председателем Комиссии.</w:t>
      </w:r>
    </w:p>
    <w:bookmarkEnd w:id="51"/>
    <w:bookmarkStart w:name="z63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63. Лицо, на которое возложено исполнение обязанностей службы управления персоналом предоставляет на заседание Комиссии следующие документы:</w:t>
      </w:r>
    </w:p>
    <w:bookmarkEnd w:id="52"/>
    <w:bookmarkStart w:name="z64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заполненные оценочные листы;</w:t>
      </w:r>
    </w:p>
    <w:bookmarkEnd w:id="53"/>
    <w:bookmarkStart w:name="z65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проект протокола заседания Комиссии по форме, согласно приложению 11 к Типовой Методике (далее – протокол).</w:t>
      </w:r>
    </w:p>
    <w:bookmarkEnd w:id="54"/>
    <w:bookmarkStart w:name="z66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64. Комиссия рассматривает результаты оценки и принимает одно из следующих решений:</w:t>
      </w:r>
    </w:p>
    <w:bookmarkEnd w:id="55"/>
    <w:bookmarkStart w:name="z67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утвердить результаты оценки;</w:t>
      </w:r>
    </w:p>
    <w:bookmarkEnd w:id="56"/>
    <w:bookmarkStart w:name="z68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пересмотреть результаты оценки.</w:t>
      </w:r>
    </w:p>
    <w:bookmarkEnd w:id="57"/>
    <w:bookmarkStart w:name="z69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65. В случае принятия решения о пересмотре результатов оценки Комиссия корректирует оценку и указывает ее в графе "Корректировка Комиссией результатов оценки (в случае наличия)" протокола.</w:t>
      </w:r>
    </w:p>
    <w:bookmarkEnd w:id="58"/>
    <w:bookmarkStart w:name="z70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66. Результаты оценки утверждаются уполномоченным лицом и фиксируются в протоколе.</w:t>
      </w:r>
    </w:p>
    <w:bookmarkEnd w:id="59"/>
    <w:bookmarkStart w:name="z71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67. Лицо, на которое возложено исполнение обязанностей службы управления персоналом ознакамливает служащего корпуса "Б" с результатами оценки в течение двух рабочих дней со дня ее завершения.</w:t>
      </w:r>
    </w:p>
    <w:bookmarkEnd w:id="60"/>
    <w:bookmarkStart w:name="z72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68. Ознакомление служащего корпуса "Б" с результатами оценки осуществляется посредством направления заказного письма с уведомлением о его вручении и/или телефонограммы и/или телеграммы и/или текстового сообщения по абонентскому номеру сотовой связи или по электронному адресу либо с использованием иных средств связи, обеспечивающих фиксацию извещения или вызова.</w:t>
      </w:r>
    </w:p>
    <w:bookmarkEnd w:id="61"/>
    <w:bookmarkStart w:name="z73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69. Обжалование решения Комиссии служащим корпуса "Б" в уполномоченном органе по делам государственной службы или его территориальном департаменте осуществляется в течение десяти рабочих дней со дня вынесения решения. По итогам рассмотрения жалобы уполномоченным органом по делам государственной службы принимается одно из следующих решений:</w:t>
      </w:r>
    </w:p>
    <w:bookmarkEnd w:id="62"/>
    <w:bookmarkStart w:name="z74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рекомендует государственному органу отменить решение Комиссии и пересмотреть результаты оценки служащего корпуса "Б";</w:t>
      </w:r>
    </w:p>
    <w:bookmarkEnd w:id="63"/>
    <w:bookmarkStart w:name="z75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оставить без пересмотра результаты оценки служащего корпуса "Б".</w:t>
      </w:r>
    </w:p>
    <w:bookmarkEnd w:id="64"/>
    <w:bookmarkStart w:name="z76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70. Служащим корпуса "Б" допускается обжалование результатов оценки в судебном порядке.";</w:t>
      </w:r>
    </w:p>
    <w:bookmarkEnd w:id="65"/>
    <w:bookmarkStart w:name="z77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приложениями 9, 10 и 11 согласно приложениям 1, 2 и 3 к Типовой Методике.</w:t>
      </w:r>
    </w:p>
    <w:bookmarkEnd w:id="66"/>
    <w:bookmarkStart w:name="z78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Установить, что подпункт 12) пункта 2, абзац второй пункта 5 и глава 6 Методики оценки деятельности административных государственных служащих корпуса "Б" аппарата маслихата области Жетісу, а также приложения 9, 10 и 11 к Методике оценки деятельности административных государственных служащих корпуса "Б" аппарата маслихата области Жетісу действуют до 31 августа 2023 года.</w:t>
      </w:r>
    </w:p>
    <w:bookmarkEnd w:id="67"/>
    <w:bookmarkStart w:name="z79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решения возложить на руководителя аппарата маслихата области Жетісу Жазыкбаева А.Т..</w:t>
      </w:r>
    </w:p>
    <w:bookmarkEnd w:id="68"/>
    <w:bookmarkStart w:name="z80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Настоящее решение вводится в действие по истечении десяти календарных дней после дня его первого официального опубликования. </w:t>
      </w:r>
    </w:p>
    <w:bookmarkEnd w:id="6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маслихата области Жетісу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Тойлыбаева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