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dfce" w14:textId="c4fd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рабочие места для лиц с инвалидностью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9 ноября 2023 года № 352.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Социального Кодекса Республики Казахстан, Приказу Министра труда и социальной защиты населения Республики Казахстан от 7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квотирования рабочих мест для лиц с инвалидностью"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постановлению акимата области Жетісу от "____" ________ 2023 года №_____ "Об установлении квоты на рабочие места для лиц с инвалидностью на 2023 год"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координации занятости и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области Жетісу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 Мизамбаев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области Жетісу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Жаканбаев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области Жетісу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Канагатов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области Жетісу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Али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акима области Жетісу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Егинбаев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финансов области Жетісу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Керимбекова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управления экономики и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бюджетного планирования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Жетісу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Амирханов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государственно-правового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сопровождения и организации работы АТК аппарата акима области Жетісу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Дауылбаева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документационного обеспечения и контроля аппарата акима области Жетісу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Акылбеков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от "___" _____ 2023 г. №____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 с инвалидностью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организации/учреждения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работников (чел.)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установленной квоты (чел.)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работающих лиц с инвалидностью (ед.)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квоты, утверждаемой на 2023 год (чел.)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школа-интернат имени Е. Сикимова"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"Аксуская центральная районная больница"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"Ақсу қант"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"Уйгентасское лесное хозяйство"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"Алакольское лесное хозяйство"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Бактыбай"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С. СейфулЛина с дошкольным мини-центром"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Т. Рустембекова с дошкольным мини-центром"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электрическая сеть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Ескельдинская центральная районная больница (По стационару)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Ескельдинская центральная районная больница (По клинике)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Ескельдинская центральная районная больница (Коксуский сельскохозяйственный колледж)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М. Горького с дошкольным мини 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школа-гимназия №51 имени С. Морозова"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"Сарыозекская средняя школа с дошкольным миницентром"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№49 с дошкольным миницентром"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Жапарова с дошкольным миницентром"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Ж. Егинбаева"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З. Тамшыбая"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№1 имени Б. Кундакбаева"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Кызылтоганская средняя школа с пришкольным мини-центром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"Алгабасская средняя школа"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Н.Крупской"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"Сарканский Центр оказания специальных социальных услуг "Нур"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"Сарканская центральная районная больница"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"Алмалинская средняя школа с дошкольным мини-центром"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школа-гимназия имени Абая"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школа-гимназия №1 имени Абая"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школа-лицей №5 имени М. Ломоносова"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№6 имени А.С. Макаренко с дошкольным мини-центром"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№7 имени К.Ушинского"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№8 имени Н.Островского"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№9 имени Сайына Муратбекова с дошкольным мини-центром"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школа-гимназия №10 имени Ч.Валиханова"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№11 имени Есжана Берликожаулы села Еркин"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школа-гимназия №14"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№17"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 школа-лицей №18 имени Бактыбая Жолбарысулы"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школа-гимназия №19 имени М.Жумабаева с дошкольным мини-центром"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№21 с дошкольным мини-центром села Отенай"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№25 с дошкольным мини-центром"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№26 с дошкольным мини-центром в Еркинском сельском округе"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№1 комбинированного типа"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 сад №7"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№8 "Куншуақ"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"Комбинированный ясли-сад №11 "Құлыншақ"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№42"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№45 "Арман"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"Талдыкорганский аграрно-технологический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"Талдыкорганская городская многопрофильная больница"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"Талдыкорганская городская поликлиника"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"ТФ Ажар"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№3 с дошкольным мини-центром"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"Текелийский энергокомплекс"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"Текелийский водопровод"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"Текелийский Центр оказания специальных социальных услуг "Шапагат"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ГУ "Аппарат акима области Жетісу"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Егинбаев Н.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"___"__________2023 год</w:t>
            </w:r>
          </w:p>
        </w:tc>
      </w:tr>
    </w:tbl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рассылки к постановлению акимата области Жетісу от "____" ________ 2023,года №_____ "Об установлении квоты на рабочие места для лиц с инвалидностью на 2023 год"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1.Заместителю акима области Жетісу Али Р. – 1 экз.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2.Управлению координации занятости и социальных программ области Жетісу - 3 экз.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3.Отделу государственно-правового сопровождения и организации работы АТК аппарата акима области Жетісу – 1 экз.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4.Акиматы районов и городов области Жетісу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координации занятости и социальных программ области Жетісу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Мизамбаев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Разослано: "___"__________2023 г.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инспектор отдела документационного обеспечения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контроля аппарата акима области Н. Кыдырбекова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