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4df9" w14:textId="8c74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28 сентября 2023 года № 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2023-2024 учебный год.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 _________2023 года №_____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реализующих образовательные программы технического и профессионального, послесреднего образования на 2023-2024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 коды, профессии и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ТиПО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соответствии с подушевым нормативом финансирования (тыс.тенге)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"Воспитатель организации дошкольного воспитания и обучения"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5АВ01130101 "Прикладной бакалавр логопедии"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"Учитель начального образования"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"Учитель физического воспитания"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 "Тренер-преподаватель по спорту"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"Учитель казахского языка и литературы"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"Учитель иностранного языка"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"Учитель информатики начального и основного среднего образования"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"Профессиональное обучение"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5AB01140501 "Прикладной бакалавр профессионального обучения"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3W02110301 "Исполнитель графических работ"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3W02120101 "Исполнитель художественно-дизайнерских работ"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3W02120202 "Декоратор одежды и аксессуаров"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и музыкальное искусство эстрады"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и музыкальное искусство эстрады"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 "Артист оркестра (дирижер),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и музыкальное искусство эстрады"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 "Артист академического пения,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 "Артист традиционного пения, преподаватель детской музыкальной школы"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 "Хормейстер, преподаватель"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4S02150704 "Артист ансамбля танца, преподаватель, руководитель хореографического коллектива"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 "Руководитель хореографического коллектива, преподаватель"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 "Руководитель самодеятельного оркестра (ансамбля) народных инструментов, преподаватель"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 "Руководитель коллектива декоративно-прикладного мастерства, преподаватель"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 "Продавец"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и природоохранная деятельность"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 "Техник особо охраняемых природных территорий"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 "Техник сетевого и системного администрирования"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"Системы информационной безопасности"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 "Техник информационной безопасности"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"Web-дизайнер"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"Разработчик программного обеспечения"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 "Техник по сопровождению и тестированию программного обеспечения"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"Лабораторная технология"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 "Лаборант химического анализа"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"Электроснабжение"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 "Электромонтажник"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 обслужива-ние, ремонт и эксплуатация электромеханического оборудования"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 "Монтажник электрооборудования"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"Автоматизация и управление технологическими процессами"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 "Слесарь по обслуживанию и ремонту контрольно-измерительных приборов и автоматики"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"Цифровая техника"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 "Техник-электронщик"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и телекоммуникации"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 "Техник телекоммуникационных систем связи"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"Токарное дело"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 "Токарь"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"Слесарное дело"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 "Слесарь-ремонтник"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"Слесарное дело"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 "Слесарь аварийно-восстановительных работ"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обслужива-ние, ремонт и эксплуатация автомобильного транспорта"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 "Мастер по ремонту сельскохозяйственной техники"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 "Техник-механик"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"Производство молока и молочной продукции"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 "Техник-технолог"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 "Кондитер"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 "Техник-технолог"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 "Сахарное производство"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3W07210401 "Оператор линий по производству сахара"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"Мебельное производство 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 "Комплектовщик мебели"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 "Швея"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3W07310501 "Мастер по озеленению"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 "Мастер отделочных строительных работ"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"Автоматизированные системы проектирования и эксплуатации зданий"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4S07320302 "ВІМ-техник"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"Автоматизированные системы проектирования и эксплуатации зданий"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4S07320303 "Техник обслуживания интеллектуальной системы управления зданий"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 "Машинист дорожно-строительных машин"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"Защита и карантин растений"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3W08110401 "Лаборант"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"Лесник"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 "Оператор по искусственному осеменению животных и птиц"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 "Ветеринарный санитар"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"Ветеринарный техник"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"Ветеринарный фельдшер"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"Стоматология"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 "Дантист"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09880101 "Гигиена и эпидемиология"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4S09880101"Гигиенист-эпидемиолог"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 "Прикладной бакалавр сестринского дела"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"Акушерское дело"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"Акушер(ка)"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"Лабораторная диагностика"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 "Медицинский лаборант"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"Фармация"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 "Фармацевт"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"Гостиничный бизнес"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 "Администратор"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"Гостиничный бизнес"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 "Супервайзер"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 "Экскурсовод"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 "Туристский агент 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 в чрезвычайных ситуациях"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3W10320202 "Кинолог"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