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dff3" w14:textId="b0bd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2023 – 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 декабря 2023 года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01.09.2023.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от 1 декабря 2022 года "О республиканском бюджете на 2023-2025 годы" и подпунктом 235-17)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"О некоторых вопросах Министерства просвещения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2023 – 2024 учебный год.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первого вице-министра просвещения Республики Казахстан Жумадильдаеву Н.В.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сентября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 № 355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2023 – 2024 учебный год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просвещения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(очное обучение)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подготовку 1 специалиста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научно-практический, образовательный и оздоровительный центр "Бобек"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 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 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0110900 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APEC Petrotechnic"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0724700 Бурение нефтяных и газовых скважин и технология буровых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0724800 Технология добычи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0724900 Эксплуатация нефтяных и 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 Химическая технология и производство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 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 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 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0610300 -Программное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