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dbf0" w14:textId="7c5d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20 ноября 2023 года № 591 "Об утверждении профессионального стандарта для педагогов (профессорско-преподавательского состава)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6 декабря 2023 года № 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ноября 2023 года № 591 "Об утверждении профессионального стандарта для педагогов (профессорско-преподавательского состава) организаций высшего и (или) послевузовского образования"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педагогов (профессорско-преподавательского состава) организаций высшего и (или) послевузовского образования,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профессий 3: Преподаватель, ассистент профессора в области образования, ОВПО: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учебные занятия в магистратуре и докторантуре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магистратуры и докторантуры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преподаваемых дисциплин,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инноваций в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и послевузовского образования).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учебные занятия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преподаваемых дисциплин,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инноваций в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и послевузовского образования).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научно-методической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Научно-методическое обеспечение макропроцессов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интеграцию психолого-педагогических знаний и знаний в предметной области при проведении всех видов занятий в бакалавриате и магистратуре, а также учебных занятий, кроме лекций, в докторантуре;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применять в учебном процессе научно-методическую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наставничество над молодыми преподавателями.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(в том числе Национальную систему квалификаций) в области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механизмов развития и совершенствования образовательных программ высшего и послевузовского образования в соответствии с потребностями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и инновационных (в том числе цифровых) технологий обучения.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научно-методической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Научно-методическое обеспечение макропроцессов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интеграцию психолого-педагогических знаний и знаний в предметной области при проведении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применять в учебном процессе научно-методическую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наставничество над молодыми преподавателями.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 (в том числе Национальную систему квалификаций) в области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механизмов развития и совершенствования образовательных программ высшего и послевузовского образования в соответствии с потребностями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и инновационных (в том числе цифровых) технологий обучения.</w:t>
            </w:r>
          </w:p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профессий 4: Преподаватель, ассоциированный профессор (доцент) в области образования, ОВПО: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учебные занятия (кроме лекций)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бакалавриата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преподаваемых дисциплин,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теории и методики андрогогики.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образования).</w:t>
            </w:r>
          </w:p>
        </w:tc>
      </w:tr>
    </w:tbl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учебные занятия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преподаваемых дисциплин,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теории и методики андрогогики.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образования).</w:t>
            </w:r>
          </w:p>
        </w:tc>
      </w:tr>
    </w:tbl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5: Преподаватель, ассоциированный профессор (доцент), профессор в области образования, ОВПО: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учебные занятия (кроме лекций)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преподаваемых дисциплин,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парадигм высшего и послевузовского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внедрять в образовательный процесс педагогические инновации в соответствии с мировыми трендами (по направлению подготовки высшего и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и послевузовского образования).</w:t>
            </w:r>
          </w:p>
        </w:tc>
      </w:tr>
    </w:tbl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Обучение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Обеспечение требуемого уровня академических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учебные занятия с учетом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обучающимися с использованием цифровых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требований планирования и организации образовательно-научного процесса в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преподаваемых дисциплин, принципов студентоцентрированного обучения 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парадигм высшего и послевузовского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требуемого уровня профессиональных компетенций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внедрять в образовательный процесс педагогические инновации в соответствии с мировыми трендами (по направлению подготовки высшего и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практико-ориентированных методов и технологий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тенденций в области профессии (по направлению подготовки высшего и послевузовского образования).</w:t>
            </w:r>
          </w:p>
        </w:tc>
      </w:tr>
    </w:tbl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Организации (предприятия) участвующие в разработке: Карагандинский университет Казпотребсоюза, Сырымбетова Ляйля Саркытовна - 8 701 552 38 87, Astana IT University, Омирбаев Серик Мауленович - 8 717 264 57 28, Казахский национальный педагогический университет имени Абая, Нарбекова Бану Мукатаевна – 8 727 293 81 53, Казахский национальный женский педагогический университет, Жуманкулова Еркын Нурсагатовна – 8 727 237 00 12.".</w:t>
      </w:r>
    </w:p>
    <w:bookmarkEnd w:id="58"/>
    <w:bookmarkStart w:name="z1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9"/>
    <w:bookmarkStart w:name="z1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0"/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1"/>
    <w:bookmarkStart w:name="z1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2"/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