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52bc" w14:textId="ef85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 ноября 2023 года № 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"Комитет науки Министерства науки и высшего образования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"Комитет науки Министерства науки и высшего образования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010000, город Астана, район Есиль, проспект Мәңгілік Ел, дом 8, Административное здание "Дом министерств", подъезд 11.";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проводит анализ и выявляет системные проблемы, поднимаемые заявителями в обращениях в рамках административных процедур";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проводит аккредитацию субъектов научной и (или) научно-технической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иные функции, предусмотренных законами Республики Казахстан, актами Президента Республики Казахстан и Правительства Республики Казахстан.".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