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be5c" w14:textId="c4ab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науки и высшего образования Республики Казахстан от 30 июня 2023 года № 302 "Об утверждении государственного образовательного заказа на подготовку кадров с высшим 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кадров для Вооруженных Сил Республики Казахстан, других войск и воинских формирований, а также специальных государственных органов) на 2021-2022, 2022-2023, 2023-2024 учебные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29 августа 2023 года № 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01.09.2023.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30 июня 2023 года № 302 "Об утверждении государственного образовательного заказа на подготовку кадров с высшим 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кадров для Вооруженных Сил Республики Казахстан, других войск и воинских формирований, а также специальных государственных органов) на 2021-2022, 2022-2023, 2023-2024 учебные годы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официального опубликования настоящего приказа представление в Юридической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сентября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2022 – 2023 учебный год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год/год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 тенге) / расходы 1 (один)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1 049,3/17 488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922,5/15 375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1082,6/18 043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955,8/15 930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филиалах зарубежных ВУЗов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6407,6*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по совместным образовательным программам реализуемых в рамках стратегического партнерства с Университетом Аризона c получением диплома НАО "Северо-Казахстанского университета им. М. Козыбаева"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организациях высшего и послевузовского образования, по образовательным программам двойного диплома (НАО "Северо-Казахстанский университет имени Манаша Козыбаева")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образовательные гранты для обучения в ведущих высших учебных заведениях молодежи из густонаселенных, вновь образованных и западных регионов,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1 049,3/17 488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922,5/15 375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внутренних дел Республики Казахстан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по чрезвычайным ситуациям Республики Казахстан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Кыргызской Республики)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Республики Таджикистан)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культуры и спорта Республики Казахстан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туризма и гостеприимства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по неклиническим специальностям – 200)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иностранных граждан по международным соглашениям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2023 – 2024 учебный год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год/год (в тыс. тенге) / расходы 1 (один)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1 049,3/17 488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922,5/15 375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1082,6/18 043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955,8/15 930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филиалах зарубежных ВУЗов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5947,3*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5043,7*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организациях высшего и послевузовского образования, по образовательным программам двойного диплома (НАО "Северо-Казахстанский университет имени Манаша Козыбаева")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по совместным образовательным программам реализуемых в рамках стратегического партнерства с Университетом Аризона c получением диплома НАО "Северо-Казахстанского университета им. М. Козыбаева"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Университета Хериот-Уатт Соединенного Королевства Великобритании и Северной Ирландии на базе НАО "Актюбинский региональный университет имени К. Жубанова" по образовательным программам двойного диплома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образовательные гранты для обучения в ведущих высших учебных заведениях молодежи из густонаселенных, вновь образованных и западных регионов,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</w:tbl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по чрезвычайным ситуациям Республики Казахстан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Кыргызской Республики)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Республики Таджикистан)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спорта Республики Казахстан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туризма и гостеприимства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– 200)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иностранных граждан по международным соглашениям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образованием в организациях образования, финансируемых из республиканского бюджета, на 2023 – 2024 учебный год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(один)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646,3/10772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396,0/6600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396,0/6600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Национального исследовательского ядерного университета "МИФИ"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6458,3*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646,3/10772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</w:tbl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спорта Республики Казахстан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программ: Министерство здравоохранения Республики Казахстан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Генеральная прокуратура Республики Казахстан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Право (магистратура по научно-педагогическому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5337,1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по научно-педагогическому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по профильному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Агентство Республики Казахстан по делам государственной службы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7М031 Социальные науки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7М041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Верховный Суд Республики Казахстан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резидентуру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(один) кредита на обучение 1 обучающегося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1900,0/31 667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7106,0*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1307,0/21783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докторанта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</w:tbl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спорта Республики Казахстан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Генеральная прокуратура Республики Казахстан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Агентство Республики Казахстан по делам государственной службы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8DМ03 Социальные науки, журналистика и информация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8DМ04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