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283" w14:textId="31b5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31 июля 2023 года № 368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кадров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кадров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2023-2024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2023-2024 учебный год по квоте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докторов PhD в организациях высшего и (или) послевузовского образования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2023-2024 учебный год по группам образовательных программ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M003 - Подготовка педагогов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M005 - Подготовка педагогов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M006 - Подготовка педагогов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Подготовка педагогов художественного труда, графики и проектирования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M008 - Подготовка педагогов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M010 - Подготовка педагогов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Подготовка педагогов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M012 - Подготовка педагогов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M013 - Подготовка педагогов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M014 - Подготовка педагогов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M015 - Подготовка педагогов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M016 - Подготовка педагогов истории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M017 - Подготовка педагогов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Подготовка педагогов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 имени Әлкей Марғұлан"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M020 -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M021 -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M028 - Режиссура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M032 - Аудиовизуальное искусство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M035 -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M036 - Полиграфия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M051 -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M052 - Исламоведение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M053 -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M054 - Тюркология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M055 -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M056 - Переводческое дело, синхронный перевод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M057 - Лингвистика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M058 - Литература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M059 - Иностранная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M060 -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M062 -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Международные отношения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M065 - Регионоведение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M066 -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Связь с общественностью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M069 -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Жумабека Ахметулы Ташенева"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Государственное и местное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M073 -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M173- Государственный аудит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M074 -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Оценка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M078 -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Кунаева"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M079 - Судебная экспертиза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M081 - Генетика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M082 - Биотехнология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M084 - География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M086 - Метеорология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M088 - Гидрогеология и инженерная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M089 -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M092 -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M093 -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M094 -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M095 -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M097 -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дружбы народов имени академика А. Куатбекова"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M098 -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M100 -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Материаловедение и технология новых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Авиационная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M106 -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Космическая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M108 - Наноматериалы и нанотехнологии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M109 - Нефтяная и рудная геофизика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M110 - Морская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M111 -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M112 - Технология деревообработки и изделий из дерева (по областям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M113 - Технология обработки материалов давлением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"Алматинский гуманитарно-экономический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Нефтяная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M116 - Горная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M117 - Металлургическая 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"Инновационный Евразийский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M118 - Обогащение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M119 -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M120 - Маркшейдерское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M123 - Геодезия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M124 -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M125 - Производство строительных материалов, изделий и конструкций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M126 - Транспортное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Инженерные системы и сети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M128 -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Гидротехническое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M229 - Гидромелиорация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M329 Водоснабжение и водоотведение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M429 - Гидротехнической строительство и управление водными ресурсами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M130 -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M131 -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"Международный инженерно-технологический университет"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M132 -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M135 - Энергообеспечение сельского хозяйства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M136 - Аграрная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M138 -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M146 -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M147 -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M148 -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M149 -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M150 -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"Казахско-Русский международный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M152 - Логистика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транспортно-гуманитарный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"Казахстанско-Немецкий университет в Алматы"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M153 -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M210 -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M310 -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M001-Педагогика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M011-Подготовка педагогов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M012 - Подготовка педагогов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M013 - Подготовка педагогов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M014 - Подготовка педагогов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M019 - Подготовка педагогов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M063 - Политология и конфликтология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M096 -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и электротехника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M100- Автоматизация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M102 - Робототехника и мехатроника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M103 -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M104 -Транспорт, транспортная техника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M104 -Стандартизация,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M131 -Растениеводство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M132 -Животноводство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368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магистров на 2023-2024 учебный год по квоте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 образовательных программ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им. К. Жубанова"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Х. Досмухамедова"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И. Жансугурова"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без предметной специализации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физической культуры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музыки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художественного труда, графики и проектирования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профессионального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математики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физики (казахский, русский, английский языки)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информатики (казахский, русский, английский языки)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химии (казахский, русский, английский языки)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биологии (казахский, русский, английский языки)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географии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истории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казахского языка и литературы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русского языка и литературы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педагогов иностранного языка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электротехника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мехатроника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Нефтяная 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инженерия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М. Утемисова"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технологии и инжиниринга имени Ш. Есенова"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М. Козыбаева"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7M07 Инженерные, обрабатывающие и строительные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2023 года № 368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в организациях высшего и (или) послевузовского образования на 2023-2024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ОВПО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целевые места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Авиационная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"Южно-Казахстанский университет имени М.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Евразийской интеграции"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"Институт истории государства"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 Научный институт изучения Улуса Джучи"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Евразийской интеграции"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D173 - Государственный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"Алтайский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Ғарыш Сапары"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"Казахская академия спорта и туризма"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Сакена Сейфуллина"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D135 - Энергообеспечение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Гидрогеология и инженерная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Нефтяная и рудная геофизика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Транспортные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D002 - Дошкольное обучение и воспитание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D006 - Подготовка педагогов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Специальная педагогика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Подготовка педагогов физической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Учреждение "Международный Таразский инновационный институт имени Шерхана Муртазы"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Подготовка педагогов географии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Подготовка кадров по социальной педагогике и самопознанию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D051 - Религия и теология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истории и этнологии имени Ч.Ч. Валиханова"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D153 - Археология и этнология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археологии имени А.Х. Маргулана"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Тюркология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Востоковедение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востоковедения имени Р.Б. Сулейменова"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"Каспийский общественный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Литература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литературы и искусства имени М.О. 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языкознания имени А. Байтурсынова"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Социология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Культурология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Политология и конфликтология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философии, политологии и религиоведения"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Библиотечное дело, обработка информации и архивное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"Ғылым ордасы"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"Институт экономики"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зоологии"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генетики и физиологии"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молекулярной биологии и биохимии им. М.А. Айтхожина"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биологии и биотехнологии растений"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предприятие Антиген"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D086 - Метеорология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математики и математического моделирования"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Информационная безопасность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информационных и вычислительных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Робототехника и мехатроника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Космическая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механики и машиноведения имени академика У.А. Джолдасбекова"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"Институт проблем горения"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– Землеустройство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"Институт географии и водной безопасности"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Стандартизация, сертификация и метрология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Социальная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по отраслям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И.Жансугурова"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Регионоведение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Казахстанско-Американский свободный университет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Материаловедение и технология новых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Наноматериалы и нанотехнологии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Горная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и этика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Евразийской интеграции"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"Институт Евразийской интеграции"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"Карагандинский университет Казпотребсоюза"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Республиканское государственное предприятие на праве хозяйственного ведения "Мангишлакский экспериментальный ботанический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D121 - Геология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имени Ш. 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 Байтурсынова"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и репортерское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Животноводство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Растениеводство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Технология фармацевтического производства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История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Международные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–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Переводческое дело, синхронный перевод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Иностранная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Теплоэнергетика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Подготовка педагогов русского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D129 - 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D229 - Гидромелиорация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D329 - Водоснабжение и водоотведение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D429 -Гидротехническое строительство и управление водными ресурсами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Водные ресурсы и водопользования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Туран-Астана"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Подготовка педагогов иностранного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Некоммерчесткое акционерное общество "Университет Нархоз"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Государственное и местное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и налогообложение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и реклама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Подготовка педагогов без предметной специализации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D007 - Подготовка педагогов художественного труда, графики и проектирования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Подготовка педагогов физики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Подготовка педагогов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Подготовка педагогов биологии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Подготовка педагогов истории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Подготовка педагогов казахского языка и литературы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 Ауэзова"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и 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Подготовка педагогов математики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Подготовка педагогов информатики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Финансы, банковское и страховое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Технология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и металлообработка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Производство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Текстиль: одежда, обувь и кожаные изделия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Металлургическая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Производство строительных материалов,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Санитарно-профилактические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 Дулати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"Медицинский университет Астана"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Химическая инженерия и процессы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Нефтяная инженерия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"Евразийская юридическая академия имени Д.А.Кунаева"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Информационные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Коммуникации и 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и электротехника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Автоматизация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Транспорт, транспортная техника и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и управление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