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6d203" w14:textId="a06d2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состава национальных научных советов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5 июня 2023 года № 258. Отменен приказом Министра науки и высшего образования РК от 06.03.2025 № 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Министра науки и высшего образования РК от 06.03.2025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состав национальных научных советов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науки и высшего образования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науки и высшего образования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 и высшего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2023 года № 258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национальных научных советов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с изменениями, внесенными приказом Министра науки и высшего образования РК от 04.10.2023 </w:t>
      </w:r>
      <w:r>
        <w:rPr>
          <w:rFonts w:ascii="Times New Roman"/>
          <w:b w:val="false"/>
          <w:i w:val="false"/>
          <w:color w:val="ff0000"/>
          <w:sz w:val="28"/>
        </w:rPr>
        <w:t>№ 516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Рациональное использование водных ресурсов, животного и растительного мира, экология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Вуджин Ли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лабораторией частного учреждения "National Laboratory Astana",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Тусупова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Камшат Маратовна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 Лундского университета,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Байматова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Насиба Хикматуллаевна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старший преподаватель кафедры аналитической, коллоидной химии и технологии редких элементов некоммерческого акционерного общества "Казахский национальный университет имени аль-Фараби", доктор PhD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Сарбасов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 Кудайбергенович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ассистент профессора Школы инженерии и цифровых наук автономной организации образования "Назарбаев Университет",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Сейтхан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лаборатории инженерного профиля некоммерческого акционерного общества "Казахский национальный исследовательский технический университет имени К.И. Сатпаева",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Бейсенова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Райхан Рымбаевна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кафедрой управления и инжиниринга в сфере охраны окружающей среды некоммерческого акционерного общества "Евразийский национальный университет имени Л.Н. Гумилева", кандидат биологических наук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Мамбетов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Булкайр Таскаирович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некоммерческого акционерного общества "Казахский национальный аграрный исследовательский университет", доктор сельскохозяйственных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Кедельбаев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Бахытжан Шильмирзаевич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научно-исследовательской лабораторией некоммерческого акционерного общества "Южно-Казахстанский университет имени М. Ауэзова", доктор технических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Оразбаев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 Амзеевич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научный сотрудник акционерного общества "Казахстанско-Британский технический университет",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Есжанов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Айдын Бауржанович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лабораторией республиканского государственного предприятия на праве хозяйственного ведения "Институт зоологии" Комитета науки Министерства науки и высшего образования Республики Казахстан,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Жакиев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Нурхат Куандыкович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ассоциированный профессор товарищества с ограниченной ответственностью "Astana IT University",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Елубай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Мадениет Азаматұлы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кафедрой химии и химической технологии некоммерческого акционерного общества "Торайгыров университет", кандидат химических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Муканов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 Касенович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 товарищества с ограниченной ответственностью "Национальный центр биотехнологии", доктор ветеринарных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Шоманова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 Кайроллиновна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некоммерческого акционерного общества "Павлодарский педагогический университет имени А. Маргулана", доктор технических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Ларионова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Владимировна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ученый секретарь филиала "Институт радиационной безопасности и экологии" республиканского государственного предприятия на праве хозяйственного ведения "Национальный ядерный центр Республики Казахстан" Министерства энергетики Республики Казахстан,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Аппазов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Нұрбол Орынбасарұлы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некоммерческого акционерного общества "Кызылординский университет имени Коркыт Ата", кандидат химических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Мадибеков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Сансызбаевич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лаборатории акционерного общества "Институт географии и водной безопасности",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Терлецкая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Нина Владимировна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лабораторией экологической физиологии растений республиканского государственного предприятия на праве хозяйственного ведения "Институт генетики и физиологии" Комитета науки Министерства науки и высшего образования Республики Казахстан, кандидат биологических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Алексюк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Геннадьевич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 товарищества с ограниченной ответственностью "Научно-производственный центр микробиологии и вирусологии", кандидат биологических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Данилова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Алевтина Николаевна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ведущий научный сотрудник республиканского государственного предприятия на праве хозяйственного ведения "Мангышлакский экспериментальный ботанический сад" Комитета науки Министерства науки и высшего образования Республики Казахстан, кандидат биологических наук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Турсунова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Айсулу Алашевна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 товарищества с ограниченной ответственностью "Центрально-Азиатский Региональный гляциологический центр" (категории 2) под эгидой "Организация Объединенных Наций по вопросам образования, науки и культуры" (ЮНЕСКО)", кандидат географических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Гриценко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Диляра Александровна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заведующая лабораторией молекулярной биологии республиканского государственного предприятия на праве хозяйственного ведения "Институт биологии и биотехнологии растений" Комитета науки Министерства науки и высшего образования Республики Казахстан, доктор PhD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Балгабаев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Нурлан Нурмаханович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научный сотрудник товарищества с ограниченной ответственностью "Казахский научно-исследовательский институт водного хозяйства", доктор сельскохозяйственных наук (по согласованию)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Умаров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 Касымгалиевич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экологического регулирования и контроля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Ердешев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Талгат Ошантаевич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животного мира и охотничьего хозяйства Комитета лесного хозяйства и животного мира Министерства экологии и природных ресурсов Республики Казахстан</w:t>
            </w:r>
          </w:p>
        </w:tc>
      </w:tr>
    </w:tbl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Геология, добыча и переработка минерального и углеводородного сырья, новые материалы, технологии, безопасные изделия и конструкции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Козловский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 Леонидович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лабораторией физики твердого тела республиканского государственного предприятия на праве хозяйственного ведения "Институт ядерной физики" Министерства энергетики Республики Казахстан,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Заядан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Болатхан Казыханулы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декан факультета биологии и биотехнологии некоммерческого акционерного общества "Казахский национальный университет имени аль-Фараби", доктор биологических наук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Айдарова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Сауле Байляровна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акционерного общества "Казахстанско-Британский технический университет", доктор химических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Мансуров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Зулхаир Аймухаметович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генерального директора республиканского государственного предприятия на праве хозяйственного ведения "Институт проблем горения" Комитета науки Министерства науки и высшего образования Республики Казахстан, доктор химических наук, профессор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Плотников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Викторович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некоммерческого акционерного общества "Восточно-Казахстанский технический университет имени Д. Серикбаева", доктор физико-математических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Лежнев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Николаевич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ассоциированный профессор некоммерческого акционерного общества "Рудненский индустриальный институт", кандидат технических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Тналиев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Мирболат Максутович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проектной группы товарищества с ограниченной ответственностью "PSA"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Муханов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 Муханович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исполнительного директора объединения юридических лиц "Республиканская ассоциация горнодобывающих и горно-металлургических предприятий"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Нуражи Нуршат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ассоциированный профессор автономной организации образования "Назарбаев Университет",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Колесников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Сергеевич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некоммерческого акционерного общества "Южно-Казахстанский университет имени М. Ауэзова", кандидат технических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Даулетбекова Алма Кабдиновна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профессор некоммерческого акционерного общества "Евразийский Национальный университет имени Л.Н. Гумилева", кандидат физико-математических наук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Григорий Алексеевич -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 республиканского общественного объединения "Национальная инженерная академия Республики Казахстан", доктор химических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Масалимова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Бакытгуль Кабыкеновна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некоммерческого акционерного общества "Северо-Казахстанский университет имени М. Козыбаева", кандида т химических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Молдабаева 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Гульназ Жаксылыковна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некоммерческого акционерного общества "Казахский национальный исследовательский технический университет имени К.И. Сатпаева", доктор технических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Селиверстова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Евгения Владимировна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научный сотрудник Института молекулярной нанофотоники некоммерческого акционерного общества "Карагандинский университет имени академика Е.А. Букетова",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Келаманов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Сатыбалдыұлы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ассоциированный профессор кафедры металлургии и нефтегазового дела некоммерческого акционерного общества "Актюбинский региональный университет имени К. Жубанова", кандидат технических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Койжанова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Айгуль Кайргельдыевна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лабораторией акционерного общества "Институт металлургии и обогащения", кандидат технических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Галиев 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Сейтгали Жолдасович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горной системологии филиала республиканского государственного предприятия на праве хозяйственного ведения "Национальный центр по комплексной переработке минерального сырья Республики Казахстан" Комитета индустриального развития Министерства индустрии и инфраструктурного развития Республики Казахстан "Институт горного дела имени Д.А. Кунаева", доктор технических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Куликов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Виталий Юрьевич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некоммерческого акционерного общества "Карагандинский технический университет имени А. Сагинова", кандидат технических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Серикбаева 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Акмарал Кабылбековна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некоммерческого акционерного общества "Каспийский университет технологии и инжиниринга имениа. Ш.Есенова", кандидат технических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Лапин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Алексеевич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центра исследований строительной отрасли акционерного общества "Казахский научно-исследовательский и проектный институт строительства и архитектуры", кандидат технических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Джумадилов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Талкыбек Кожатаевич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 акционерного общества "Институт химических наук имени А.Б. Бектурова", доктор химических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Ибрашев 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Кенжебек Ниязович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объединения юридических лиц "Казахстанская Ассоциация организаций нефтегазового и энергетического комплекса "KAZENERGY"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Галиев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Фазылович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геологии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Алпысбаев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Куантай Арыстанович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производственного отдела товарищества с ограниченной ответственностью "Корпорация Казахмыс" (по согласованию)</w:t>
            </w:r>
          </w:p>
        </w:tc>
      </w:tr>
    </w:tbl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Энергетика и машиностроение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Панин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Александрович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доцент кафедры обработки металлов давлением некоммерческого акционерного общества "Карагандинский индустриальный университет",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Булатбаев 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Назымович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декан факультета энергетики, автоматики и телекоммуникации некоммерческого акционерного общества "Карагандинский технический университет имени А. Сагинова", кандидат технических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Джомартов 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 Абдразакович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лабораторией государственного предприятия на праве хозяйственного ведения "Институт механики и машиноведения имени академика У.А. Джолдасбекова" Комитета науки Министерства науки и высшего образования Республики Казахстан, доктор технических наук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Джартыбаев 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Нурбек Эйлерович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машиностроения Комитета индустриального развития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Дичуан Жанг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ассистент профессора автономной организации образования "Назарбаев Университет",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Акилбеков 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Абдираш Тасанович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некоммерческого акционерного общества "Евразийский Национальный университет имени Л.Н. Гумилева", доктор физико-математических наук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Мальчик 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 Игоревич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научный сотрудник некоммерческого акционерного общества "Казахский национальный университет имени аль-Фараби",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Бейсенов 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Ренат Елемесович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декан Школы естественных и социальных наук акционерного общества "Казахстанско-Британский технический университет",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Сагдолдина 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Жулдыз Болатовна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научно-исследовательского центра "Инженерия поверхности и трибология" некоммерческого акционерного общества "Восточно-Казахстанский университет имени С. Аманжолова",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Лесбаев 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Бахытжан Тастанович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 республиканского государственного предприятия на праве хозяйственного ведения "Институт проблем горения" Комитета науки Министерства науки и высшего образования, кандидат химических наук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Сериков 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Маратович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ассоциированный профессор некоммерческого акционерного общества "Карагандинский университет имени академика Е.А. Букетова",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Клецель 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 Яковлевич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некоммерческого акционерного общества "Торайгыров Университет", доктор технических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Шаймерденов 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Асет Абдуллаевич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лабораторией республиканского государственного предприятия на праве хозяйственного ведения "Институт ядерной физики" Министерства энергетики Республики Казахстан,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Абсадыков 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Бахыт Нарикбаевич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ученый секретарь акционерного общества "Институт химических наук имени А.Б. Бектурова", доктор технических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Елемесов 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 Коптлеуевич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института энергетики и машиностроения некоммерческого акционерного общества "Казахский национальный исследовательский технический университет имени К.И. Сатпаева", кандидат технических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Ратушная 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Юрьевна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декана факультета инженерии и цифровых технологий некоммерческого акционерного общества "Северо-Казахстанский университет имени М. Козыбаева",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Шеров 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Карибек Тагаевич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некоммерческого акционерного общества "Казахский агротехнический университет имени С. Сейфуллин", доктор технических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Умышев 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Диас Райбекович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ассоциированный профессор некоммерческого акционерного общества "Алматинский университет энергетики и связи имени Г. Даукеева",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Солоненко 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Гельевич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акционерного общества "Академия логистики и транспорта", доктор технических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Хазимов 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Жалелович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некоммерческого акционерного общества "Казахский национальный аграрный исследовательский университет", кандидат технических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Исаева 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Асель Хасымовна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научно-технических проектов Министерства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Садырбаев 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Жандос Айтказыевич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производственного департамента акционерного общества "Национальная атомная компания Казатомпром"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Барлыбаева 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Алия Саятовна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инновационной экосистемы и научно-технического развития Министерства цифрового развития, инноваций и аэрокосмической промышленности Республики Казахстан</w:t>
            </w:r>
          </w:p>
        </w:tc>
      </w:tr>
    </w:tbl>
    <w:bookmarkStart w:name="z8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Информационные, коммуникационные и космические технологии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Маткаримов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Бахыт Турганбаевич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частного учреждения "National Laboratory Astana", доктор технических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Витковская 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Сергеевна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 акционерного общества "Национальный центр космических исследований и технологий" Министерства цифрового развития, инноваций и аэрокосмической промышленности Республики Казахстан", кандидат физико-математических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Наурызбаев 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Галымжан Еркенович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ассистент профессора Школы инженерии и цифровых наук автономной организации образования "Назарбаев Университет",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 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Бахытжан Сражатдинович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кафедры информатики и информатизации образования некоммерческого акционерного общества "Казахский национальный педагогический университет имени Абая", доктор технических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Казкенов 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Алан Аманжолович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Аэрокосмического комитета Министерства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 Минсу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товарищества с ограниченной ответственностью "Astana IT University",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 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 Эсенович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 республиканского общественного объединения "Национальная инженерная академия Республики Казахстан", кандидат физико-математических наук,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Садыков 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Турлан Хамзинович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лаборатории физики космических лучей товарищества с ограниченной ответственностью "Физико-технический институт", доктор физико-математических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Аймуратов 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Кайратович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товарищества с ограниченной ответственностью "Астрофизический институт имени В.Г. Фесенкова",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Абешев 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 Шурабатырович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декан Школы инженерного менеджмента товарищества с ограниченной ответственностью "Алматы Менеджмент Университет",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Мусабаев 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Рустам Рафикович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лабораторией моделирования информационных процессов республиканского государственного предприятия на праве хозяйственного ведения "Институт информационных и вычислительных технологий" Комитета науки Министерства науки и высшего образования Республики Казахстан, кандидат технических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Ахмедиярова 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Айнур Танатаровна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ассоциированный профессор акционерного общества "Казахский национальный исследовательский технический университет имени К.И. Сатпаева",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Бекманова 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Гульмира Тылеубердиевна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цифрового развития и дистанционного обучения некоммерческого акционерного общества "Евразийский Национальный университет имени Л.Н. Гумилева", доктор PhD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Кумаргажанова 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Сауле Кумаргажановна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декан Школы информационных технологий и интеллектуальных систем некоммерческого акционерного общества "Восточно-Казахстанский технический университет имени Д. Серикбаева", кандидат технических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Мансурова 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Мадина Есимхановна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профессор некоммерческого акционерного общества "Казахский национальный университет имени аль-Фараби", кандидат физико-математических наук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Рысбайулы 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Болатбек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акционерного общества "Международный университет информационных технологий", доктор физико-математических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Жетписбаева 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Айнур Турсынкановна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преподаватель кафедры радиотехники, электроники и телекоммуникации некоммерческого акционерного общества "Казахский агротехнический университет имени С. Сейфуллина",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Икласова 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Кайнижамал Есимсеитовна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доцент кафедры информационно-коммуникационных технологии некоммерческого акционерного общества "Северо-Казахстанский университет имени М. Козыбаева",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Иманкулов 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Сакенович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объединения юридических лиц "Казахстанская ассоциация автоматизации и робототехники",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Ерманов 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Ерсултан Адлетович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развития информационных и информационно-коммуникационных технологий Министерства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Булат 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Танирберген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управления продуктами частной компании "Sergek Development" (по согласованию)</w:t>
            </w:r>
          </w:p>
        </w:tc>
      </w:tr>
    </w:tbl>
    <w:bookmarkStart w:name="z10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Наука о жизни и здоровье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Конуспаева 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Гаухар Сапаркалиевна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товарищества с ограниченной ответственностью "Научно-производственное предприятие "Антиген",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Карамендин 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Кобей Омертаевич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 лаборатории экологии вирусов товарищества с ограниченной ответственностью "Научно-производственный центр микробиологии и вирусологии", кандидат ветеринарных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Ишмуратова 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Маргарита Юлаевна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некоммерческого акционерного общества "Карагандинский университет имени академика Е.А. Букетова", кандидат биологических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Беркинбаев 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Салим Фахатович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кафедрой кардиологии некоммерческого акционерного общества "Казахский национальный медицинский университет имени С.Д. Асфендиярова", доктор медицинских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Жолдыбаева 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Витальевна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лабораторией товарищества с ограниченной ответственностью "Национальный центр биотехнологии", кандидат биологических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Калматаева 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Жанна Амантаевна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декан факультета медицины и здравоохранения некоммерческого акционерного общества "Казахский национальный университет имени аль-Фараби", доктор медицинских наук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Подигхе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ассистент профессора автономной организации образования "Назарбаев Университет",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Аскарова 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 Несипбаевна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частного учреждения "National Laboratory Astana",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Нуртазина 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 Уахитовна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профессора кафедры биостатистики и эпидемиологии некоммерческого акционерного общества "Медицинский университет Семей", кандидат медицинских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Джансугурова 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Лейла Булатовна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 республиканского государственного предприятия на праве хозяйственного ведения "Институт генетики и физиологии" Комитета науки Министерства науки и высшего образования Республики Казахстан, кандидат биологических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Курманбаева 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Асылай Бактыбаевна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исполняющий обязанности доцента кафедра биотехнологии и микробиологии некоммерческого акционерного общества "Евразийский Национальный университет имени Л.Н. Гумилева", доктор PhD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Махамбетов 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 Таргынулы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отделения сосудистой и функциональной нейрохирургии акционерного общества "Национальный центр нейрохирургии", кандидат медицинских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Сейлхан 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Айнур Сейлханкызы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старший преподаватель некоммерческого акционерного общества "Казахский национальный педагогический университет имени Абая", доктор PhD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Абугалиева 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Сауле Изтелеуовна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научный сотрудник республиканского государственного предприятия на праве хозяйственного ведения "Институт биологии и биотехнологии растений" Комитета науки Министерства науки и высшего образования Республики Казахстан, доктор биологических наук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Зотова 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Людмила Петровна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ассоциированный профессор некоммерческого акционерного общества "Казахский агротехнический университет имени С. Сейфуллина",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Святова 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Гульнара Салаватовна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акционерного общества "Научный центр акушерства, гинекологии и перинатологии", доктор медицинских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Муталиева 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Ботагоз Жаксылыковна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доцент кафедры "Биотехнология" некоммерческого акционерного общества "Южно-Казахстанский университет имени М. Ауэзова", кандидат химических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Атшабар 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 Бахияұлы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 акционерного общества "Национальный научный центр особо опасных инфекций имени М. Айкимбаева", доктор медицинских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Игисинов 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Нурбек Сагинбекович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некоммерческого акционерного общества "Медицинский университет Астана", доктор медицинских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Булатов 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 Акенович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лабораторией республиканского государственного предприятия на праве хозяйственного ведения "Научно-исследовательский институт проблем биологической безопасности" Министерства здравоохранения Республики Казахстан, кандидат биологических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Баспакова 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Акмарал Мухамбетжановна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департамента по научной работе некоммерческого акционерного общества "Западно-Казахстанский медицинский университет имени Марата Оспанова", кандидат медицинских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Станбекова 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Гульшан Эсенбековна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ведущий научный сотрудник государственного предприятия на праве хозяйственного ведения "Институт молекулярной биологии и биохимии имени М.А. Айтхожина" Комитета науки Министерства науки и высшего образования Республики Казахстан, кандидат биологических наук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Алдынгуров 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Даулет Кадырович -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науки и человеческих ресурсов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Кауышева 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Алмагуль Амангельдиновна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Правления Республиканского общественного объединения "Казахстанский альянс медицинских организаций"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Сексенбаев 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Бахытжан Дерибсалиевич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 фармацевтической и медицинской промышленности, медицинских услуг национальная палата предпринимателей Республики Казахстан "Атамекен" (по согласованию)</w:t>
            </w:r>
          </w:p>
        </w:tc>
      </w:tr>
    </w:tbl>
    <w:bookmarkStart w:name="z131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Исследования в области образования и науки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Кужабекова 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Алия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ассоциированный профессор автономной организации образования "Назарбаев Университет",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Булатбаева 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Кулжанат Нурымжановна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республиканского государственного предприятия на праве хозяйственного ведения "Национальная академия образования имени И. Алтынсарина" Министерства просвещения Республики Казахстан, доктор педагогических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Абильдина 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Салтанат Куатовна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кафедрой педагогики и методики начального обучения некоммерческого акционерного общества "Карагандинский университет имени академика Е.А. Букетова", доктор педагогических наук, профессор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Нурбекова 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 Кунапиановна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 республиканского государственного казенного предприятия "Республиканский научно-практический центр экспертизы содержания образования" Министерства просвещения Республики Казахстан, доктор педагогических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Карамбаев 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Жомарт Петрович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среднего образования Министерства просвещения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 Нури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Университета имени Сулеймена Демиреля,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Жорабекова 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Айнур Назимбековна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ассоциированный профессор некоммерческого акционерного общества "Южно-Казахстанский государственный педагогический университет",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Ботагариев 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 Амиржанович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кафедрой теории и методики физического воспитания некоммерческого акционерного общества "Актюбинский региональный университет имени К. Жубанова", доктор педагогических наук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Жуматаева 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Енгилика Осербаевна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некоммерческого акционерного общества "Торайгыров университет", доктор педагогических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Абдигапбарова 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Улжаркын Муслимовна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науки некоммерческого акционерного общества "Казахский национальный педагогический университет имени Абая", доктор педагогических наук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Хамзина 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 Шапиевна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некоммерческого акционерного общества "Павлодарский педагогический университет имени А. Маргулана", кандидат педагогических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Нагымжанова 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Каракат Мукашовна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университета "Туран-Астана", доктор педагогических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Атемова 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Калипа Турсуновна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некоммерческого акционерного общества "Евразийский национальный университет имени Л.Н. Гумилева", доктор педагогических наук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Жолдасбекова 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Сауле Абдразаховна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кафедрой некоммерческого акционерного общества "Южно-Казахстанский университет имени М. Ауэзова", доктор педагогических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Сеитова 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Сабыркуль Макашевна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некоммерческого акционерного общества "Жетысуский университет имени И. Жансугурова", доктор педагогических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Дошыбеков 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Айдын Багдатович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кафедрой борьбы и национальных видов спорта акционерного общества "Казахская академия спорта и туризма", доктор РhD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Абыканова 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Бакытгуль Толыбековна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некоммерческого акционерного общества "Атырауский университет имени Х. Досмухамедова", кандидат педагогических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Мынбаева 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Айгерим Казыевна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кафедры общей и прикладной психологии некоммерческого акционерного общества "Казахский национальный университет имени аль-Фараби", доктор педагогических наук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Нарбекова 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Бану Мукатаевна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высшего и послевузовского образования Министерства науки и высшего образования Республики Казахстан</w:t>
            </w:r>
          </w:p>
        </w:tc>
      </w:tr>
    </w:tbl>
    <w:bookmarkStart w:name="z150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Исследования в области социальных и гуманитарных наук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Хамзина 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Жанна Амангельдиновна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профессор-исследователь некоммерческого акционерного общества "Казахский национальный педагогический университет имени Абая", доктор юридических наук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Нарбаев 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Сапарбаевич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бизнес школы акционерного общества "Казахстанско-Британский технический университет",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Кожирова 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Басиевна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Центром китайских и азиатских исследований товарищества с ограниченной ответственностью "Международный университет Астана", доктор политических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Сейтахметова 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Львовна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научный сотрудник республиканского государственного предприятия на праве хозяйственного ведения "Институт философии, политологии и религиоведения" Комитета науки Министерства науки и высшего образования Республики Казахстан, доктор философских наук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Абжалов 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Султанмурат Утешович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декан факультета социально-гуманитарных наук Международного казахско-турецкого университета имени Ходжи Ахмета Ясави, кандидат философских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Сеидалиева 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 Сеидалиқызы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историко-культурного наследия Департамента по делам культуры и искусства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Самекин 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Адиль Серикпаевич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акционерного общества "Казахский Гуманитарно-Юридический университет имени М.С. Нарикбаева",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Шевнина 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Викторовна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научный сотрудник некоммерческого акционерного общества "Костанайский региональный университет имени А. Байтурсынова",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Киреева 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Анель Ахметовна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ведущий научный сотрудник республиканского государственного предприятия на праве хозяйственного ведения "Институт экономики" Комитета науки Министерства науки и высшего образования Республики Казахстан, кандидат экономических наук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Темиргазина 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Зифа Какбаевна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некоммерческого акционерного общества "Павлодарский педагогический университет имени А. Маргулана", доктор филологических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Нурекенова 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Эльвира Собетоллаевна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Школы бизнеса и предпринимательства некоммерческого акционерного общества "Восточно-Казахстанский технический университет имени Д. Серикбаева",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Нұрмұханқызы 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образовательных программ в области права, ассоциированный профессор некоммерческого акционерного общества "Жетысуский университет имени И. Жансугурова",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Жанбосинова 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Альбина Советовна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научный сотрудник научно-исследовательского центра "Ел тарихы" некоммерческого акционерного общества "Евразийский национальный университет имени Л.Н. Гумилева", доктор исторических наук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Карасаев 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 Мукашевич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отдела источниковедения, историографии и отечественной истории государственного учреждения "Институт истории государства" Комитета науки Министерства науки и высшего образования, доктор исторических наук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Султангалиева 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Гульмира Салимжановна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республиканского государственного предприятия на праве хозяйственного ведения "Институт востоковедения имени Р.Б. Сулейменова" Комитета науки Министерства науки и высшего образования Республики Казахстан, доктор исторических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Ғалым 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Жүсіпбек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ассоциированный профессор Университета имени Сулеймена Демиреля,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Карипбаев 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Байжол Искакович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кафедры философии и теории культуры некоммерческого акционерного общества "Карагандинский университет имени академика Е.А. Букетова", доктор философских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Мухатова 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Оразгуль Хасеновна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 республиканского государственного предприятия на праве хозяйственного ведения "Института истории и этнологии имени Ч.Ч. Валиханова" Комитета науки Министерства науки и высшего образования Республики Казахстан, доктор исторических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Базарбаева 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Галия Аппазовна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ведущий научный сотрудник республиканского государственного предприятия на праве хозяйственного ведения "Институт археологии имени А.Х. Маргулана" Комитета науки Министерства науки и высшего образования Республики Казахстан", кандидат исторических наук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Мысаева 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Карлыга Накысбековна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ассоциированный профессор некоммерческого акционерного общества "Казахский национальный университет имени аль-Фараби", кандидат филологических наук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Таласпаева 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 Серкешовна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профессор кафедры казахского языка и литературы некоммерческого акционерного общества "Северо-Казахстанский университет имени М. Козыбаева", кандидат филологических наук (по согласованию)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Абсадыков 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Алмасбек Ахметович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научный сотрудник республиканского государственного предприятия на праве хозяйственного ведения "Институт литературы и искусства имени М.О. Ауэзова" Комитета науки Министерства науки и высшего образования Республики Казахстан", доктор филологических наук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Кудеринова 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Қуралай Бимолдиновна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Международного общества "Қазақ тілі", доктор филологических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Ермаханова 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Салтанат Амангелдыкызы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социологических исследований республиканского государственного учреждения "Казахстанский институт стратегических исследований при Президенте Республики Казахстан", кандидат социологических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Кокебаева 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Гульжаухар Какеновна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республиканского государственного предприятие на праве хозяйственного ведения "Научный институт изучения Улуса Джучи" Комитета науки Министерства образования и науки Республики Казахстан, доктор исторических наук (по согласованию)</w:t>
            </w:r>
          </w:p>
        </w:tc>
      </w:tr>
    </w:tbl>
    <w:bookmarkStart w:name="z176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Устойчивое развитие агропромышленного комплекса и безопасность сельскохозяйственной продукции</w:t>
      </w:r>
    </w:p>
    <w:bookmarkEnd w:id="1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Еспембетов 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Аманбаевич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лабораторией республиканского государственного предприятия на праве хозяйственного ведения "Научно-исследовательский институт проблем биологической безопасности" Министерства здравоохранения Республики Казахстан, кандидат ветеринарных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Джатаев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Сатывалды Адинеевич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преподаватель кафедры земледелия и растениеводства некоммерческого акционерного общества "Казахский агротехнический университет имени С. Сейфуллина", кандидат биологических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Кыдырманов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Айдын Исагалиевич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лабораторией экологии вирусов товарищества с ограниченной ответственностью "Научно-производственный центр микробиологии и вирусологии", доктор ветеринарных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Ковальчук 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Юрьевна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товарищества с ограниченной ответственностью "Казахский научно-исследовательский институт плодоовощеводства", кандидат сельскохозяйственных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Шевцов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Борисович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лабораторией прикладной генетики товарищества с ограниченной ответственностью "Национальный центр биотехнологии", кандидат биологических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Кожахметов 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Самат Серикович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частного учреждения "National Laboratory Astana", кандидат биологических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Фэй Бернард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"CIRAD - International agricultural reseach and development center", PhD, профессор по ветеринарии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Садвкасова 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Асемгуль Каликумаровна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декана факультета биологии и биотехнологии некоммерческого акционерного общества "Казахский национальный университет имени аль-Фараби", кандидат биологических наук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Сапаров 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Галымжан Абдуллаевич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экологии почв товарищества с ограниченной ответственностью "Казахский научно-исследовательский институт почвоведения и агрохимии имени У.У. Успанова", кандидат сельскохозяйственных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Асенова 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Бахыткуль Кажкеновна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некоммерческого акционерного общества "Университет имени Шакарима города Семей", кандидат технических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Исимов 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Муратоллиевич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преподаватель некоммерческого акционерного общества "Актюбинский региональный университет имени К. Жубанова",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Дидоренко 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Владимировна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лабораторией масличных культур товарищества с ограниченной ответственностью "Казахский научно-исследовательский институт земледелия и растениеводства", кандидат биологических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Изтаев 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Ауелбек Изтаевич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акционерного общества "Алматинский технологический университет", доктор технических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Аймурзина 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Баглан Толегеновна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 отдела аграрного рынка товарищества с ограниченной ответственностью "Казахский научно-исследовательский институт экономики агропромышленного комплекса и развития сельских территорий", доктор экономических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Табынов 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Казыбаевич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Международного центра вакцинологии некоммерческое акционерное общество "Казахский национальный аграрный исследовательский университет",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Кабдрахманова 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 Канатбековна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лаборатории инженерного профиля некоммерческого акционерного общества "Казахский национальный исследовательский технический университет имени К.И. Сатпаева", кандидат технических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Тохетова 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Лаура Ануаровна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кафедры "Аграрные технологии" некоммерческого акционерного общества "Кызылординский университет имени Коркыт Ата", доктор сельскохозяйственных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Масалимов 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 Каирбекович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заведующей кафедрой биотехнологии и микробиологии некоммерческого акционерного общества "Евразийский Национальный университет имени Л.Н. Гумилева", доктор PhD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Цыганков 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Игоревич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селекции и первичного семеноводства товарищества с ограниченной ответственностью "Актюбинская сельскохозяйственная опытная станция", кандидат сельскохозяйственных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Сапахова 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Загипа Бейсеновна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республиканского государственного предприятия на праве хозяйственного ведения "Институт биологии и биотехнологии растений" Комитета науки Министерства науки и высшего образования Республики Казахстан, доктор PhD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Галиакпаров 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Нурбол Нурпатович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лабораторией государственного предприятия на праве хозяйственного ведения "Институт молекулярной биологии и биохимии имени М.А. Айтхожина" Комитета науки Министерства науки и высшего образования Республики Казахстан, доктор PhD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Шингисов 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Азрет Утебаевич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кафедрой "Технология и безопасность продовольственных продуктов" некоммерческого акционерного общества "Южно-Казахстанский университет имени М. Ауэзова", доктор технических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Насиев 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Бейбит Насиевич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некоммерческого акционерного общества "Западно-Казахстанский аграрно-технический университет имени Жангир хана", доктор сельскохозяйственных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Ахметсадыкова 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Шынар Нурлановна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товарищества с ограниченной ответственностью "Казахский научно-исследовательский институт животноводства и кормопроизводства",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Коскараева 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Шарбан Сапаровна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управления научного обеспечения Министерства сельского хозяйства Республики Казахстан </w:t>
            </w:r>
          </w:p>
        </w:tc>
      </w:tr>
    </w:tbl>
    <w:bookmarkStart w:name="z201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Национальная безопасность и оборона</w:t>
      </w:r>
    </w:p>
    <w:bookmarkEnd w:id="1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Кошеметов 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Жумагали Каукарбаевич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лабораторией государственного предприятия на праве хозяйственного ведения "Научно-исследовательский институт проблем биологической безопасности" Министерства здравоохранения Республики Казахстан, кандидат биологических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Сейткулов 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 Нураханович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республиканского государственного предприятия на праве хозяйственного ведения "Инженерно-технический центр Управления Делами Президента Республики Казахстан", кандидат физико-математических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Алпысбаев 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Талгат Менбаевич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доцент кафедры воспитательной и идеологической работы республиканского государственного учреждения "Военный институт Сухопутных войск имени С. Нурмагамбетова" Министерства обороны Республики Казахстан, кандидат социологических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Альменбаев 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Миржан Маратович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факультета очного обучения государственного учреждения "Академия гражданской защиты имени М. Габдуллина" Министерства по чрезвычайным ситуациям Республики Казахстан, кандидат технических наук (по согласованию)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Сергеев 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 Мақсатұлы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научно-исследовательского отдела учебно-методического управления республиканского государственного учреждения "Военный институт Сил воздушной обороны имени дважды Героя Советского Союза Т.Я. Бегельдинова", кандидат физико-математических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Абдикаликов 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Кенжебекович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 информационной безопасности Министерства цифрового развития, инноваций и аэрокосмической промышленности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Атанов 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Сабыржан Кубейсинович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департамента оборонных исследовании акционерного общества "Центр военно-стратегических исследований", доктор технических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 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 Хатиоллаевич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Департамента военного образования и науки Министерства обороны Республики Казахстан, доктор военных наук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Тойбазаров 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 Оралбекович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исследования вооружения и военной техники военного научно-исследовательского центра республиканского государственного учреждения "Национальный университет обороны имени Первого Президента Республики Казахстан – Елбасы", кандидат военных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Ахмедов 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 Шафигуллович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лабораторией экспериментальных разработок и испытаний товарищества с ограниченной ответственностью "Институт космической техники и технологий", доктор технических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Ергалиева 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Айсулу Нурсултановна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доцент республиканского государственного учреждения "Пограничная академия Комитета национальной безопасности Республики Казахстан", кандидат педагогических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Алипбаев 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 Арингожаевич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института телекоммуникаций и космической инженерии некоммерческого акционерного общество "Алматинский университет энергетики и связи имени Гумарбека Даукеева",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Акшулаков 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Куандык Жаксыбаевич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 республиканского общественного объединения "Академия военных наук Республики Казахстан", кандидат военных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Капалова 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Нурсулу Алдажаровна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ведущий научный сотрудник республиканского государственного предприятия на праве хозяйственного ведения "Институт информационных и вычислительных технологии" Комитета науки Министерства науки и высшего образования Республики Казахстан, кандидат технических наук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Кайзер 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Николаевна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военно-технических программ товарищества с ограниченной ответственностью "R&amp;D центр "Казахстан инжиниринг"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Ботин 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Маратович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преподаватель кафедры социальных и гуманитарных дисциплин республиканского государственного учреждения "Военно-инженерный институт радиоэлектроники и связи",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Карыпов 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Андрей Андреевич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ТОО "Научно-технический центр "Алматинское специальное конструкторское бюро "Алатау", кандидат военных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Баримбеков 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Нурлан Жаканович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науки государственного учреждения "Академия Комитета национальной безопасности Республики Казахстан", доктор психологических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Касымов 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Абылханович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департамента республиканского государственного учреждения Комитет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Есимова 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Данара Нурлановна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менеджер Департамента оборонных производств акционерного общества "Национальная компания "Казахстан инжиниринг" (по согласованию)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Алтынбеков 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 Шамильевич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кафедры технического обеспечения Академии Национальной гвардии МВД РК, кандидат военных наук (по согласованию)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Нугман 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Ерик Зеинелович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кафедрой некоммерческого акционерного общества "Казахский национальный исследовательский технический университет имени К.И. Сатпаева", доктор PhD (по согласованию)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Бокенчина 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Маншук Куандыковна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департамента Службы государственной охраны РК, доктор психологических наук (по согласованию)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Турагулов 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Расул Алгабекович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менеджер акционерного общества "Семей инжиниринг"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Амрин 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Рустамбек Нурланович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Департамента предупреждения чрезвычайных ситуаций Министерства по чрезвычайным ситуациям Республики Казахстан </w:t>
            </w:r>
          </w:p>
        </w:tc>
      </w:tr>
    </w:tbl>
    <w:bookmarkStart w:name="z227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Научные исследования в области естественных наук</w:t>
      </w:r>
    </w:p>
    <w:bookmarkEnd w:id="2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Терехов 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Геннадьевич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ведущий научный сотрудник республиканского государственного предприятия на праве хозяйственного ведения "Институт информационных и вычислительных технологий" Комитета науки Министерства науки и высшего образования Республики Казахстан, кандидат технических наук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Кальменов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Тынысбек Шарипович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отделом республиканского государственного предприятия на праве хозяйственного ведения "Институт математики и математического моделирования" Комитета науки Министерства науки и высшего образования Республики Казахстан, профессор, доктор физико-математических наук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Ибраев 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Ниязбек Хамзаулы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профессор-исследователь кафедры физики и нанотехнологий некоммерческого акционерного общества "Карагандинский университет имени академика Е.А. Букетова", доктор физико-математических наук (по согласованию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Сейлханов 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 Муратаович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лаборатории инженерного профиля некоммерческого акционерного общества "Кокшетауский университет имени Ш. Уалиханова", кандидат химических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Григорьевна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ведущий научный сотрудник республиканского государственного предприятия на праве хозяйственного ведения "Институт зоологии" Комитета науки Министерства науки и высшего образования Республики Казахстан, доктор биологических наук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Атабаев 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Шаназарович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автономной организации образования "Назарбаев Университет",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Жабагин 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Максат Кизатович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лабораторией генетики человека товарищества с ограниченной ответственностью "Национальный центр биотехнологии", кандидат биологических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Шарипова 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Алтынай Азигаровна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исследователь некоммерческого акционерного общества "Казахский национальный исследовательский технический университет имени К.И. Сатпаева",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Бегимбетова 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Динара Айтбаевна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частного учреждения "National Laboratory Astana",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Болегенова 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Салтанат Алихановна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кафедрой некоммерческого акционерного общества "Казахский национальный университет имени аль-Фараби", доктор физико-математических наук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Ердыбаева 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Назгуль Кадырбековна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Школы технологий атомной и традиционной энергетики некоммерческого акционерного общества "Восточно-Казахстанский технический университет имени Д. Серикбаева", доктор физико-математических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Ергазиева 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Гаухар Ергазиевна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сотрудник, заведующий лабораторией республиканского государственного предприятия на праве хозяйственного ведения "Институт проблем горения" Комитета науки Министерства науки и высшего образования, кандидат химических наук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Кислицин 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Борисович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республиканского государственного предприятия на праве хозяйственного ведения "Институт ядерной физики" Министерства энергетики Республики Казахстан, кандидат физико-математических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Исахов 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 Абдиашимович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Декан Школы прикладной математики акционерного общества "Казахстанско-Британский технический университет",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Калдыбаев 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Алмасханович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лабораторией товарищества с ограниченной ответственностью "Институт Ионосферы",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Жумадилов 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 Шаймарданович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международной кафедры ядерной физики, новых материалов и технологий некоммерческого акционерного общества "Евразийский Национальный университет имени Л.Н. Гумилева", доктор PhD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Муратбеков 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Мусахан Байпакович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некоммерческого акционерного общества "Таразский региональный университет имени М.Х. Дулати", доктор математических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Акылбеков 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 Икрамович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лаборатории инженерного профиля некоммерческого акционерного общества "Кызылординский университет имени Коркыт Ата", доктор PhD (по согласованию)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Паницкий 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Васильевич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комплексных исследований экосистем республиканского государственного предприятия на праве хозяйственного ведения "Национальный ядерный центр Республики Казахстан" Министерства энергетики Республики Казахстан,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Кохметова 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 Мырзабековна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лабораторией генетики и селекции республиканского государственного предприятия на праве хозяйственного ведения "Институт биологии и биотехнологии растений" Комитета науки Министерства науки и высшего образования Республики Казахстан, доктор биологических наук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Шункеев 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Куанышбек Шункеевич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некоммерческого акционерного общества "Актюбинский региональный университет имени К. Жубанова", доктор физико-математических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Темирбеков 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Нурлан Муханович -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 республиканского общественного объединения "Национальная Инженерная Академия Республики Казахстан", доктор физико-математических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Даирбеков 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Слямханович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Университета имени Сулеймена Демиреля, доктор физико-математических наук (по согласованию)</w:t>
            </w:r>
          </w:p>
        </w:tc>
      </w:tr>
    </w:tbl>
    <w:bookmarkStart w:name="z251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Коммерциализация результатов научной и (или) научно-технической деятельности</w:t>
      </w:r>
    </w:p>
    <w:bookmarkEnd w:id="2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Ахметсадыков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Мират Еркинбекович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частной компании "MOST Investment Limited", основатель клуба бизнес-ангелов "UMAY Angels"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Аубакиров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Санжар Серикович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директор товарищества с ограниченной ответственностью "Innoforce Group", технопредприниматель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Рақымбай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Серікұлы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инвестиционный директор венчурной управляющей компании "Quest Ventures"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науки и высшего образования РК от 04.10.2023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516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Жумадилова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Жулдыз Амангазыевна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координатор по экспертизе проектов Фонда "Центр научно-технологических инициатив "Самгау"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науки и высшего образования РК от 04.10.2023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516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Утеулиев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Айдилдаевич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менеджер Департамента инновационно-технологической политики акционерного общества "KEGOC", кандидат технических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Широкова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Мария Анатольевна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директора товарищества с ограниченной ответственностью "Научно-исследовательский институт "Алматыгенплан"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Бишимбаева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Сауле Козыкеевна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Центра компетенций по коммерциализации технологий, директор Департамента инноваций и трансферта технологий некоммерческого акционерного общества "Международный центр зеленых технологий и инвестиционных проектов", кандидат экономических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Жұмабекова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Салтанат Әбдіманапқызы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дирекции регионального развития акционерного общества "Казахстанский центр индустрии и экспорта "QazIndustry", кандидат экономических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науки и высшего образования РК от 04.10.2023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516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Вассилиос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Турассис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вице-провост по взаимодействию с промышленностью и декан Школы инженерии и цифровых наук автономной организации образования "Назарбаев университет", профессор,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науки и высшего образования РК от 04.10.2023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516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науки и высшего образования РК от 04.10.2023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516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Мырзақожа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Дияс Асылбекұлы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кафедрой химии некоммерческого акционерного общества "Казахский национальный медицинский университет имени С.Д. Асфендиярова", доктор химических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Дарибаев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Беимбет Серикович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кафедрой информатики некоммерческого акционерного общества "Казахский национальный университет им аль-Фараби", доктор PhD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Кайсар Казыбаевич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международного центра вакцинологии некоммерческого акционерного общества "Казахский национальный аграрный исследовательский университет", кандидат ветеринарных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Мергалиев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 Армешевич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акционерного общества "Евроазиатская энергетическая корпорация"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Досмухамедов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Калиевич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технических наук, ассоциированный профессор кафедры металлургии и обогащения полезных ископаемых некоммерческого акционерного общества "Казахский национальный исследовательский технический университет имени К.И. Сатпаева"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Акынбекова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Динара Нургалиевна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бизнес-регулирования и развития конкуренции Национальной палаты предпринимателей Республики Казахстан Атамекен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Олег Алексеевич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объединения юридических лиц "Казахстанский союз химической промышленности"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науки и высшего образования РК от 04.10.2023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516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Абдуллаев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Аркен Артемович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заместитель генерального директора акционерного общества "Институт "КазНИПИЭнергопром" (по согласованию).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Сеилов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Шахмаран Журсинбекович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общественного фонда "Казахская академия инфокоммуникации", доктор экономических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 Джантореевич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Председателя Президиума Национальной палаты предпринимателей Республики Казахстан "Атамекен"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