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76f298" w14:textId="d76f29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Улытауского районного маслихата области Ұлытау от 24 мая 2023 года № 17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маслихат Улытауского района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Улытауского района на 2023-2024 годы, согласно приложению.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Улытауского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Құрмансейітов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ІІ сессии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и использованию пастбищ Улытауского района на 2023-2024 годы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по управлению пастбищами и их использованию по Улытаускому району на 2023-2024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пастбищах". Настоящий План обеспечивает рациональное использование пастбищ, устойчивое обеспечение потребности в кормах и предотвращение процессов деградации пастбищ.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Территория Улытауского района по категориям земель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2023-2024 года.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Наименования сельских округов и населенных пунктов,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2023-2024 года.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Данные о численности поголовья сельскохозяйственных животных в разрезе сельских округов, владельцев крестьянских и личных подсобных хозяйств отражены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2023-2024 года.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четырехпольного пастбищеоборота со следующими сроками стравливания, по календарному графику представленными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2023-2024 года.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Количество гуртов, отар сформированных по видам сельскохозяйственных животных в разрезе сельских округов отображены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2023-2024 года.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Сведения о ветеринарно-санитарных объектах на территории Улытауского района представлены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2023-2024 года.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Обеспечение пастбищами сельских округов и данные о численности поголовья сельскохозяйственных животных владельцев личных подсобных хозяйств представлены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2023-2024 года.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схемы (карта) расположения пастбищ на территории административно-территориальных единиц в разрезе категорий земель, собственников земельных участков и землепользователей на основании правоустанавливающих документов и карты с обозначением внешних и внутренних границ и площадей пастбищ, в том числе сезонных, объектов пастбищной инфраструктуры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8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2023-2024 года;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приемлемые схемы пастбищеоборотов и схемы доступа пастбище пользователей к водоисточникам,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28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2023-2024 года.</w:t>
      </w:r>
    </w:p>
    <w:bookmarkEnd w:id="14"/>
    <w:bookmarkStart w:name="z2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емкости пастбищ.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Одним из методов определения емкости пастбищ в пастбищный период является метод определения на основе имеющихся данных о продуктивности пастбищ. Суточная потребность в зеленом корме для различных видов животных определяется по зоотехническим нормам, принятым в хозяйстве. Однако, ориентировочно можно придерживаться следующих норм зеленого корма (в среднем на одну голову): коровам в зависимости от удоя 40-75 килограммов, молодняку крупного рогатого скота старше 1 года 30-40 килограммов, молодняку до 1 года 15-25 килограммов, овцам 6-8 килограммов, ягнятам 2-3 килограмма, лошадям 30-40 килограммов. Продолжительность пастбищного периода в различных зонах в среднем следующая: в лесной зоне 130-140 дней, в лесостепи 150-200 дней, в степи 180-200 дней.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Таким образом, зная урожай пастбища, суточную потребность животного в зеленом корме и продолжительность пастбищного периода, можно определить емкость пастбища.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Существует несколько систем пастьбы, из которых наиболее известны следующие: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вольная, или бессистемная пастьба, когда скот пасется по всему пастбищу ежедневно в течение всего пастбищного периода;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пастьба на привязи, состоящая в том, что животное пасется на веревочной или цепной привязи на небольшом участке пастбищ, а потом переводится на другой участок, затем на следующий и так далее;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загонная система пастьбы, когда пастбищный участок делят на несколько загонов и стравливают их скоту поочередно. На территории Улытауского района применяется только вольная и загонная система пастьбы. На привязях иногда пасут племенных быков или же слабых, старых животных.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Загонная система пастьбы. Основное звено рационального использования пастбищ – загонная система пастьбы. По сравнению с бессистемной пастьбой этот способ имеет огромные преимущества. При бессистемном (вольном) выпасе скота в травостое постоянно уменьшается количество хорошо поедаемых злаковых и бобовых растений, наконец, ценные растения исчезают, заменяясь плохо поедаемыми и не поедаемыми травами, а также низкорослыми, малоурожайными растениями. В результате во второй половине пастбищного сезона животные испытывают недостаток в питании и вынуждены поедать малоценные или перестоявшие растения. При загонной системе пастьбы эти недостатки устраняются, сохраняется высокая продуктивность пастбищ и состояние травостоя.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загонной системе пастьбы пастбищный участок делят на загоны, травостой которых стравливают скоту по очереди. Сначала скот пасут в первом загоне, а потом, когда на этом участке растительность будет стравлена, скот перегоняют на второй загон. По окончании стравливания во втором загоне, скот перегоняют в третий, затем в четвертый и так поступают до тех пор, пока не будут использованы все загоны, после чего скот переводят снова в первый загон. Начинается второй цикл стравливания в порядке очередности всех загонов. Каждый загон должен быть свободным от выпаса 25-30 дней, чтобы трава на этом участке хорошо отросла. При загонной системе пастьбы значительно уменьшается площадь, потребная для содержания скота, удои коров в пастбищный период повышаются в среднем на 15-25%, а привес живого веса молодняка на 25-30% по сравнению с бессистемной пастьбой.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различных природных зон и типов пастбищ разработаны соответствующие схемы пастбищеоборота. По данным В.И. Ларина в условиях Казахстана за пастбищный период в сухостепной зоне возможно отрастание одной-двух отав, в этой связи число циклов стравливания травостоя рекомендуется в сухостепной зоне – два-три. В трехпольном пастбище обороте, рекомендованном для пастбищ сухостепной зоны, предусматривается в среднем двукратное стравливание травостоя: 1-е поле – трехкратное стравливание, начиная с весны текущего года, 2-е поле – двукратное летом и осенью, 3-е поле – однократное осенью после созревания и осыпания семян. Каждое поле пастбищеоборота в процессе выпаса делится на загоны очередного стравливания, число которых устанавливается с учетом конкретных условий года. Продолжительность пребывания скота в загоне не должна превышать 6 дней.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Среднее количество загонов в пастбищеобороте для этого типа пастбищ, может быть исчислено по формуле: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загонов = (продолжительность пастбищного периода /допустимая продолжительность пребывания скота в загоне /число циклов стравливания) /1,5, то есть 180/6/2=15.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трехпольном пастбищеобороте предусматривается в среднем двукратное стравливание травостоя. При продолжительности пастбищного периода 180 дней и пребывании скота в загоне не более 6 дней, общее количество загонов в пастбищеобороте составит 15, а на поле 5.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размера загона. Размер загона равен площади гуртового участка /количество загонов/.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отары 100 голов, коров 600/15=40 гектара.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Итого: трехпольный пастбищеоборот для 100 голов крупнорогатого скота; площадь пастбищеоборота 600 гектаров, площадь поля 200 гектаров, на каждом поле 5 загонов по 40 гектаров.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Форма, длина и ширина поля имеет важное значение для организации рационального использования травостоя в системе загонов очередного стравливания.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 поля пастбищеоборота на естественных пастбищах сухостепной зоны, рекомендуется в пределах 60-90 гектаров. В процессе выпаса на нем организуется 3-4 загона очередного стравливания.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размещении полей и загонов очередного стравливания важным требованием является сокращение холостых перегонов животных, на которые тратится много сил и энергии животных. Основными видами холостых перегонов животных являются перегоны между полями, загонами и летними лагерями, водопойным пунктом.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стравливания. В первую очередь целесообразно стравливать те участки, где травы близки к выколачиванию. Если траву стравливают в неогороженных загонах, следует широко применять способ пастьбы "из-под ноги", дающий лучшие результаты. При этом способе стадо идет медленно и сдерживается пастухом, поэтому весь травостой поедается равномерно. С утра необходимо проводить стадо по площади с худшим травостоем или не совсем использованным в предыдущие дни. Проголодавшиеся за ночь животные лучше поедают менее съедобные травы, чем во второй половине дня, когда их переводят на свежий участок.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сохранения и повышения продуктивности пастбищ, улучшения ботанического травостоя, снижения эродированности или ее предотвращения приемлемая схема пастбищеоборотов по Улытаускому району, является четырехпольная схема. Формирование гуртов производится по половозрастным группам, в соответствии с зооветеринарными требованиями. Площади пастбищеоборотных массивов устанавливаются с учетом обеспеченности групп скота потребным количеством земляных кормов, создания благоприятных условий при организации выпаса скота, соблюдения допустимых радиусов водопоя выпасываемых видов и групп скота, степени выбитости пастбищ. Пастбищеобороты закрепляются за каждой выпасной группой. Гуртам коров отводятся естественные пастбища, близлежащие к населенному пункту. Овцам и лошадям отведены более отдаленные пастбищные угодья. Конфигурация гуртовых, отарных и табунных участков, по возможности выдерживаются компактно. Границы участков приурочиваются к ярко выраженным контурам и живым урочищам.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Чтобы прокормить имеющееся в районе поголовье рекомендуется многократное стравливание пастбищ. Многократное стравливание, хотя и способствует полному использованию травостоя, приводит к тому, что пастбища постепенно, из года в год снижают свою продуктивность и ухудшают кормовые качества.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 разработаны приемлемые схемы пастбище оборотов: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трехгодовой трехпольный пастбищеоборот по 5 загонов в каждом поле. Чередование использования по годам: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первый год – трехкратное стравливание, первое стравливание начинается с весны и заканчивается 15 июня;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второй год – стравливание в сентябре-октябре;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третий год – стравливание в июле - первой половине августа.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удобства проведения различных подсчетов, касающихся выпаса скота, применяется условная единица для сравнения или суммирования животных различных видов скота.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Условная голова сельскохозяйственных животных – это единица, используемая для сравнения количества различного вида и категорий животных. Эквивалентность определяется на основе потребности животных в кормах.</w:t>
      </w:r>
    </w:p>
    <w:bookmarkEnd w:id="43"/>
    <w:bookmarkStart w:name="z5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пересчета в условные головы сельскохозяйственных животных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животных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Коэффициенты перевода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и верблюды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bookmarkStart w:name="z5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водопоях сельскохозяйственных животных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Водопойные пункты размещаются с учетом видов и групп выпасного поголовья животных, сезонности их использования участков, рельефа местности. При размещении водоисточников необходимо учитывать удобные подходы к водопою и соблюдать санитарно-профилактические правила. В этих целях нельзя допускать размещение водоисточников на заболоченных, затапливаемых и загрязненных участках, а также проектировать к обслуживанию из одного водопойного пункта не более 250 голов крупного рогатого скота или 2000 овец.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Исходя из вышеизложенного сельскохозяйственные животные в зоне пастбищ имеют свободный доступ к водным объектам. Вместе с тем в отдельных участках используются специально отведенные места на водных объектах, соответствующим образом оборудованные для водопоя сельскохозяйственных животных.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Источниками пастбищного водоснабжения являются естественные водоемы, таких как реки, озера и пруды с проточной водой.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потребности в воде по видам сельскохозяйственных животных и сезонам года производится по следующим нормам: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и лошадей – 45 – 60 литров;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в возрасте 1-2 года – 25 – 35 литров;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младше одного года – 10 – 15 литров;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– 3 – 5 литров;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ягнят – 1-2 литра.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Допустимое расстояние от пастбища до водопоя составляет: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коров – 2,5 км;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телят – 1 км;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крупного рогатого скота – 2,5 км;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– 3 км;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и верблюдов – до 4,6 км.</w:t>
      </w:r>
    </w:p>
    <w:bookmarkEnd w:id="60"/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угодья Улытауского района в основном полностью обеспечены водой.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схемы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схемы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поселках и сельских округах представлены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48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67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2023-2024 года.</w:t>
      </w:r>
    </w:p>
    <w:bookmarkEnd w:id="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0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Территория Улытауского района по категориям земель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земель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3 170 446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3 031 795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282 880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264 896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транпорта, связи и иного несельскохозяйственного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15 278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8 276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5 881 945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5 552 711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57 881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34 414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- охраняемых, природных территорий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145 045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137 499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используемые землепользователями других районов, областей государств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2 938 410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2 681 029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12 491 885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11 710 620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2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сельских округов и населенных пунктов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 поселки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населенные пункты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Боздак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Терсакканский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Косколь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Коргасынский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Унгирли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Улытауский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Айыртау, Кызыл уй, Талдысай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Егиндинский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Сарысуйский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Туйемойнак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Борсенгирский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Мибулакский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Аккенсе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Жанкелдинский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Кызылуй, Талдыкудык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Коскольский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Кулжанбай, Киик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Жезды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Орнек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Карсакбай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Каракенгирский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Численность поголовья сельскохозяйственных животных в разрезе сельских округов, владельцев крестьянских и личных подсобных хозяйств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округов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Улытауский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4 065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2 782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1 903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Борсенгирский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1 656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1 294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Егиндинсий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Жанкелдинский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14 739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12 812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3 565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3 350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Жездинская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Аманкелдинский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3 369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3 040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Карсакпайская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1 912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Коргасынский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1 643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1 356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Косколсий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5 433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21 567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5 430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16 137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2 947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2 319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Мибулакский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10 899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10 220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15 660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15 380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10 408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9 810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Каракенгирский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6 993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3 763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3 299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Сарысуский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8 311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7 123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22 681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19 521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7 416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1 492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5 924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Терсакканский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1 386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59 035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13 365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45 670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123 711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25 806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97 905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49 173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8 963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40 210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6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четырехпольного пастбищеоборота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</w:tr>
    </w:tbl>
    <w:bookmarkStart w:name="z77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Циклы стравливания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Календарные сроки стравливания по циклам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мая – 10 июня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июня – 10 августа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августа – 10 сентября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сентября – 10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9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Количество гуртов, отар сформированных по видам сельскохозяйственных животных в разрезе сельских округов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Улытауский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Борсенгирский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Жанкелдинский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Жездинский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Аманкелдинский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Карсакпайский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Коргасынский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Косколский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Мибулакский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Каракенгирский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Сарысуйский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Терсакканский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Ветеринарно-санитарные объекты в разрезе сельских округов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искуст. осеменения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Сибиреязвенные захоронения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Улытауский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Борсенгирский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Жанкелдинский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Жездинский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Аманкелдинский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Карсакпайский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Коргасынский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Косколский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Мибулакский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Каракенгирский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Сарысуйский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Терсакканский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3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Обеспечение пастбищами сельских округов и данные о численности поголовья сельскохозяйственных животных владельцев личных подсобных хозяйств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факт, 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потребность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Нагрузка на 1 голову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пастбищ, га +,-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МРС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Улытауский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15 098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7 937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+7 161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+6 147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14 859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+1 927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Борсенгирский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+2 898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Жанкелдинский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7 796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+7 289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Жездинский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46 805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15 874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+30 931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Аманкелдинский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+6 271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Карсакпайский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+21 517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Коргасынский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24 953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+17 926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Коскольский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10 901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+377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Мибулакский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+9 364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Каракенгирский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+4 928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Сарысуйский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+587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Терсакканский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+648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264 896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194 823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8 738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+70 073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5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поселка Актас Улытауского района</w:t>
      </w:r>
    </w:p>
    <w:bookmarkEnd w:id="71"/>
    <w:bookmarkStart w:name="z8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69723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8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Алгабасского сельского округа Улытауского района</w:t>
      </w:r>
    </w:p>
    <w:bookmarkEnd w:id="73"/>
    <w:bookmarkStart w:name="z8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1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Амангельдинского сельского округа Улытауского района</w:t>
      </w:r>
    </w:p>
    <w:bookmarkEnd w:id="75"/>
    <w:bookmarkStart w:name="z9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68072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4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Амангельдинского сельского округа (чересполостный) Улытауского района</w:t>
      </w:r>
    </w:p>
    <w:bookmarkEnd w:id="77"/>
    <w:bookmarkStart w:name="z9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68707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7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Борсенгирского сельского округа Улытауского района</w:t>
      </w:r>
    </w:p>
    <w:bookmarkEnd w:id="79"/>
    <w:bookmarkStart w:name="z9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69469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0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Егиндинского сельского округа Улытауского района</w:t>
      </w:r>
    </w:p>
    <w:bookmarkEnd w:id="81"/>
    <w:bookmarkStart w:name="z10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137400" cy="1019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3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Жангельдинского сельского округа Улытауского района</w:t>
      </w:r>
    </w:p>
    <w:bookmarkEnd w:id="83"/>
    <w:bookmarkStart w:name="z10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6972300" cy="996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6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земель запаса Улытауского района</w:t>
      </w:r>
    </w:p>
    <w:bookmarkEnd w:id="85"/>
    <w:bookmarkStart w:name="z10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9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земель запаса, Улытауского района</w:t>
      </w:r>
    </w:p>
    <w:bookmarkEnd w:id="87"/>
    <w:bookmarkStart w:name="z11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69977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2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Коргасынского сельского округа Улытауского района</w:t>
      </w:r>
    </w:p>
    <w:bookmarkEnd w:id="89"/>
    <w:bookmarkStart w:name="z11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5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Каракенгирского сельского округа Улытауского района</w:t>
      </w:r>
    </w:p>
    <w:bookmarkEnd w:id="91"/>
    <w:bookmarkStart w:name="z11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0358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8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поселка Карсакпай Улытауского района</w:t>
      </w:r>
    </w:p>
    <w:bookmarkEnd w:id="93"/>
    <w:bookmarkStart w:name="z11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67691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1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Коргасынского сельского округа Улытауского района</w:t>
      </w:r>
    </w:p>
    <w:bookmarkEnd w:id="95"/>
    <w:bookmarkStart w:name="z12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69469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4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Коскольского сельского округа Улытауского района</w:t>
      </w:r>
    </w:p>
    <w:bookmarkEnd w:id="97"/>
    <w:bookmarkStart w:name="z12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7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Мибулакского сельского округа Улытауского района</w:t>
      </w:r>
    </w:p>
    <w:bookmarkEnd w:id="99"/>
    <w:bookmarkStart w:name="z12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0612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0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земель поселка Жезды, Улытауского района</w:t>
      </w:r>
    </w:p>
    <w:bookmarkEnd w:id="101"/>
    <w:bookmarkStart w:name="z13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3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Сарысуйского сельского округа Улытауского района</w:t>
      </w:r>
    </w:p>
    <w:bookmarkEnd w:id="103"/>
    <w:bookmarkStart w:name="z13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6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Сарысуйского сельского округа (чересполосный) Улытауского района</w:t>
      </w:r>
    </w:p>
    <w:bookmarkEnd w:id="105"/>
    <w:bookmarkStart w:name="z13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6908800" cy="986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9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Терисакканского сельского округа Улытауского района</w:t>
      </w:r>
    </w:p>
    <w:bookmarkEnd w:id="107"/>
    <w:bookmarkStart w:name="z14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6985000" cy="991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2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Улытауского сельского округа Улытауского района</w:t>
      </w:r>
    </w:p>
    <w:bookmarkEnd w:id="109"/>
    <w:bookmarkStart w:name="z14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5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поселка Актас Улытауского района</w:t>
      </w:r>
    </w:p>
    <w:bookmarkEnd w:id="111"/>
    <w:bookmarkStart w:name="z14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0104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8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Алгабасского сельского округа Улытауского района</w:t>
      </w:r>
    </w:p>
    <w:bookmarkEnd w:id="113"/>
    <w:bookmarkStart w:name="z14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1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Амангельдинского сельского округа Улытауского района</w:t>
      </w:r>
    </w:p>
    <w:bookmarkEnd w:id="115"/>
    <w:bookmarkStart w:name="z15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66167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4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Амангельдинского сельского округа (чересполосный) Улытауского района</w:t>
      </w:r>
    </w:p>
    <w:bookmarkEnd w:id="117"/>
    <w:bookmarkStart w:name="z15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66802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7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Борсенгирского сельского округа Улытауского района</w:t>
      </w:r>
    </w:p>
    <w:bookmarkEnd w:id="119"/>
    <w:bookmarkStart w:name="z15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68199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0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Егиндинского сельского округа, Улытауского района</w:t>
      </w:r>
    </w:p>
    <w:bookmarkEnd w:id="121"/>
    <w:bookmarkStart w:name="z16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68961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3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Жанкельдинского сельского округа Улытауского района</w:t>
      </w:r>
    </w:p>
    <w:bookmarkEnd w:id="123"/>
    <w:bookmarkStart w:name="z16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67437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6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земель запаса Улытауского района</w:t>
      </w:r>
    </w:p>
    <w:bookmarkEnd w:id="125"/>
    <w:bookmarkStart w:name="z16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9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земель запаса Улытауского района</w:t>
      </w:r>
    </w:p>
    <w:bookmarkEnd w:id="127"/>
    <w:bookmarkStart w:name="z17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0104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2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Коргасынского сельского округа (чересполосный) Улытауского района</w:t>
      </w:r>
    </w:p>
    <w:bookmarkEnd w:id="129"/>
    <w:bookmarkStart w:name="z17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5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Каракенгирского сельского округа Улытауского района</w:t>
      </w:r>
    </w:p>
    <w:bookmarkEnd w:id="131"/>
    <w:bookmarkStart w:name="z17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67183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8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поселка Карсакпай Улытауского района</w:t>
      </w:r>
    </w:p>
    <w:bookmarkEnd w:id="133"/>
    <w:bookmarkStart w:name="z17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66548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1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Коргасынского сельского округа Улытауского района</w:t>
      </w:r>
    </w:p>
    <w:bookmarkEnd w:id="135"/>
    <w:bookmarkStart w:name="z18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6946900" cy="990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4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Коскольского сельского округа Улытауского района</w:t>
      </w:r>
    </w:p>
    <w:bookmarkEnd w:id="137"/>
    <w:bookmarkStart w:name="z18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7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Мибулакского сельского округа Улытауского района</w:t>
      </w:r>
    </w:p>
    <w:bookmarkEnd w:id="139"/>
    <w:bookmarkStart w:name="z188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67818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годы</w:t>
            </w:r>
          </w:p>
        </w:tc>
      </w:tr>
    </w:tbl>
    <w:bookmarkStart w:name="z190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поселка Жезды Улытауского района</w:t>
      </w:r>
    </w:p>
    <w:bookmarkEnd w:id="141"/>
    <w:bookmarkStart w:name="z19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3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Сарысуйского сельского округа Улытауского района</w:t>
      </w:r>
    </w:p>
    <w:bookmarkEnd w:id="143"/>
    <w:bookmarkStart w:name="z19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6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Сарысуйского сельского округа Улытауского района (чересполосыный)</w:t>
      </w:r>
    </w:p>
    <w:bookmarkEnd w:id="145"/>
    <w:bookmarkStart w:name="z19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67691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9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Терисакканского сельского округа Улытауского района</w:t>
      </w:r>
    </w:p>
    <w:bookmarkEnd w:id="147"/>
    <w:bookmarkStart w:name="z20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67310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2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Улытауского сельского округа Улытауского района</w:t>
      </w:r>
    </w:p>
    <w:bookmarkEnd w:id="149"/>
    <w:bookmarkStart w:name="z20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5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в поселке Актас Улытауского района</w:t>
      </w:r>
    </w:p>
    <w:bookmarkEnd w:id="151"/>
    <w:bookmarkStart w:name="z206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62484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8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Алгабасском сельском округе Улытауского района</w:t>
      </w:r>
    </w:p>
    <w:bookmarkEnd w:id="153"/>
    <w:bookmarkStart w:name="z20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1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Амангельдинском сельском округе Улытауского района</w:t>
      </w:r>
    </w:p>
    <w:bookmarkEnd w:id="155"/>
    <w:bookmarkStart w:name="z21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654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4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Амангельдинском сельском округе (чересполосный) Улытауского района</w:t>
      </w:r>
    </w:p>
    <w:bookmarkEnd w:id="157"/>
    <w:bookmarkStart w:name="z21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61849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7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Борсенгирском сельском округе Улытауского района</w:t>
      </w:r>
    </w:p>
    <w:bookmarkEnd w:id="159"/>
    <w:bookmarkStart w:name="z21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61341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0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Егиндинском сельском округе Улытауского района</w:t>
      </w:r>
    </w:p>
    <w:bookmarkEnd w:id="161"/>
    <w:bookmarkStart w:name="z22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5778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3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Жанкельдинском сельском округе Улытауского района</w:t>
      </w:r>
    </w:p>
    <w:bookmarkEnd w:id="163"/>
    <w:bookmarkStart w:name="z22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62611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6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землях запаса Улытауского района</w:t>
      </w:r>
    </w:p>
    <w:bookmarkEnd w:id="165"/>
    <w:bookmarkStart w:name="z22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9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землях запаса Улытауского района</w:t>
      </w:r>
    </w:p>
    <w:bookmarkEnd w:id="167"/>
    <w:bookmarkStart w:name="z23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64897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2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Коргасынском сельском округе (чересполосный) Улытауского района</w:t>
      </w:r>
    </w:p>
    <w:bookmarkEnd w:id="169"/>
    <w:bookmarkStart w:name="z23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5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Каракенгирском сельском округе Улытауского района</w:t>
      </w:r>
    </w:p>
    <w:bookmarkEnd w:id="171"/>
    <w:bookmarkStart w:name="z236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59817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8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в поселке Карсакпай Улытауского района</w:t>
      </w:r>
    </w:p>
    <w:bookmarkEnd w:id="173"/>
    <w:bookmarkStart w:name="z23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61341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1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Коргасынском сельском округе Улытауского района</w:t>
      </w:r>
    </w:p>
    <w:bookmarkEnd w:id="175"/>
    <w:bookmarkStart w:name="z24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60960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4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Коскольском сельском округе Улытауского района</w:t>
      </w:r>
    </w:p>
    <w:bookmarkEnd w:id="177"/>
    <w:bookmarkStart w:name="z24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7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Мибулакском сельском округе Улытауского района</w:t>
      </w:r>
    </w:p>
    <w:bookmarkEnd w:id="179"/>
    <w:bookmarkStart w:name="z248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62992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0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в поселке Жезды Улытауского района</w:t>
      </w:r>
    </w:p>
    <w:bookmarkEnd w:id="181"/>
    <w:bookmarkStart w:name="z25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3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Сарысуйском сельском округе Улытауского района</w:t>
      </w:r>
    </w:p>
    <w:bookmarkEnd w:id="183"/>
    <w:bookmarkStart w:name="z25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6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Сарысуйском сельском округе Улытауского района (чересполосный)</w:t>
      </w:r>
    </w:p>
    <w:bookmarkEnd w:id="185"/>
    <w:bookmarkStart w:name="z25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60198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9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Терисакканском сельском округе Улытауского района</w:t>
      </w:r>
    </w:p>
    <w:bookmarkEnd w:id="187"/>
    <w:bookmarkStart w:name="z26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60071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62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Улытауском сельском округе Улытауского района</w:t>
      </w:r>
    </w:p>
    <w:bookmarkEnd w:id="189"/>
    <w:bookmarkStart w:name="z263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