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95f" w14:textId="a36a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сельского округа Орынбай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сельского округа Орынбай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сельского округа Орынбай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№21/152 "Об утверждении Правил проведения раздельных сходов местного сообщества сельского округа Орынбай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Жанааркинского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8/65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Орынбай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сельского округа Орынбай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сельского округа Орынбай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8/65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сельского округа Орынбай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