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d1e9" w14:textId="a59d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Караагашского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Караагашского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Караагашского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№21/147 "Об утверждении Правил проведения раздельных сходов местного сообщества сельского округа Караагаш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8/61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Караагашского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Караагашского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Караагашского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8/61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раздельном сходе местного сообщества Караагашского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 Телгозыулы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Толебай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