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48c8" w14:textId="9554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раздельном сходе местного сообщества Актубекского сельского округа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19 октября 2023 года № 8/54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Актубекского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раздельном сходе местного сообщества Актубекского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5 апреля 2022 года №21/141 "Об утверждении Правил проведения раздельных сходов местного сообщества сельского округа Ақтүбек Жанааркинского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8/54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Актубекского сельского округа Жанааркинского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Актубекского сельского округа Жанааркинского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села,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Жанааркинского района.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Актубекского сельского округа Жанааркинского района"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8/54 от "19" октября 2023 года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раздельном сходе местного сообщества Актубекского сельского округа Жанааркинского района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